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276b5" w14:textId="78276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2014 - 2016 жылдарға арналған республикалық бюджет туралы</w:t>
      </w:r>
    </w:p>
    <w:p>
      <w:pPr>
        <w:spacing w:after="0"/>
        <w:ind w:left="0"/>
        <w:jc w:val="both"/>
      </w:pPr>
      <w:r>
        <w:rPr>
          <w:rFonts w:ascii="Times New Roman"/>
          <w:b w:val="false"/>
          <w:i w:val="false"/>
          <w:color w:val="000000"/>
          <w:sz w:val="28"/>
        </w:rPr>
        <w:t>Қазақстан Республикасының 2013 жылғы 3 желтоқсандағы № 148-V Заңы.</w:t>
      </w:r>
    </w:p>
    <w:p>
      <w:pPr>
        <w:spacing w:after="0"/>
        <w:ind w:left="0"/>
        <w:jc w:val="both"/>
      </w:pP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Осы Заң 2014 жылғы 1 қаңтардан бастап қолданысқа енгiзiледi.</w:t>
      </w:r>
    </w:p>
    <w:p>
      <w:pPr>
        <w:spacing w:after="0"/>
        <w:ind w:left="0"/>
        <w:jc w:val="both"/>
      </w:pPr>
      <w:r>
        <w:rPr>
          <w:rFonts w:ascii="Times New Roman"/>
          <w:b/>
          <w:i w:val="false"/>
          <w:color w:val="000000"/>
          <w:sz w:val="28"/>
        </w:rPr>
        <w:t xml:space="preserve"> </w:t>
      </w:r>
      <w:r>
        <w:rPr>
          <w:rFonts w:ascii="Times New Roman"/>
          <w:b/>
          <w:i w:val="false"/>
          <w:color w:val="000000"/>
          <w:sz w:val="28"/>
        </w:rPr>
        <w:t>1-бап.</w:t>
      </w:r>
      <w:r>
        <w:rPr>
          <w:rFonts w:ascii="Times New Roman"/>
          <w:b/>
          <w:i w:val="false"/>
          <w:color w:val="000000"/>
          <w:sz w:val="28"/>
        </w:rPr>
        <w:t xml:space="preserve"> 2014 – 2016 жылдарға арналған республикалық бюджет тиісінше </w:t>
      </w:r>
      <w:r>
        <w:rPr>
          <w:rFonts w:ascii="Times New Roman"/>
          <w:b/>
          <w:i w:val="false"/>
          <w:color w:val="000000"/>
          <w:sz w:val="28"/>
        </w:rPr>
        <w:t>1</w:t>
      </w:r>
      <w:r>
        <w:rPr>
          <w:rFonts w:ascii="Times New Roman"/>
          <w:b/>
          <w:i w:val="false"/>
          <w:color w:val="000000"/>
          <w:sz w:val="28"/>
        </w:rPr>
        <w:t xml:space="preserve">, </w:t>
      </w:r>
      <w:r>
        <w:rPr>
          <w:rFonts w:ascii="Times New Roman"/>
          <w:b/>
          <w:i w:val="false"/>
          <w:color w:val="000000"/>
          <w:sz w:val="28"/>
        </w:rPr>
        <w:t>2</w:t>
      </w:r>
      <w:r>
        <w:rPr>
          <w:rFonts w:ascii="Times New Roman"/>
          <w:b/>
          <w:i w:val="false"/>
          <w:color w:val="000000"/>
          <w:sz w:val="28"/>
        </w:rPr>
        <w:t xml:space="preserve"> және </w:t>
      </w:r>
      <w:r>
        <w:rPr>
          <w:rFonts w:ascii="Times New Roman"/>
          <w:b/>
          <w:i w:val="false"/>
          <w:color w:val="000000"/>
          <w:sz w:val="28"/>
        </w:rPr>
        <w:t>3-қосымшаларға</w:t>
      </w:r>
      <w:r>
        <w:rPr>
          <w:rFonts w:ascii="Times New Roman"/>
          <w:b/>
          <w:i w:val="false"/>
          <w:color w:val="000000"/>
          <w:sz w:val="28"/>
        </w:rPr>
        <w:t xml:space="preserve"> сәйкес, оның ішінде 2014 жылға мынадай көлемдерде бекітілсін:</w:t>
      </w:r>
    </w:p>
    <w:p>
      <w:pPr>
        <w:spacing w:after="0"/>
        <w:ind w:left="0"/>
        <w:jc w:val="both"/>
      </w:pPr>
      <w:r>
        <w:rPr>
          <w:rFonts w:ascii="Times New Roman"/>
          <w:b w:val="false"/>
          <w:i w:val="false"/>
          <w:color w:val="000000"/>
          <w:sz w:val="28"/>
        </w:rPr>
        <w:t>
      1) кірістер – 6 034 033 073 мың теңге, оның ішінде:</w:t>
      </w:r>
    </w:p>
    <w:p>
      <w:pPr>
        <w:spacing w:after="0"/>
        <w:ind w:left="0"/>
        <w:jc w:val="both"/>
      </w:pPr>
      <w:r>
        <w:rPr>
          <w:rFonts w:ascii="Times New Roman"/>
          <w:b w:val="false"/>
          <w:i w:val="false"/>
          <w:color w:val="000000"/>
          <w:sz w:val="28"/>
        </w:rPr>
        <w:t>
      салықтық түсімдер бойынша – 3 813 306 986 мың теңге;</w:t>
      </w:r>
    </w:p>
    <w:p>
      <w:pPr>
        <w:spacing w:after="0"/>
        <w:ind w:left="0"/>
        <w:jc w:val="both"/>
      </w:pPr>
      <w:r>
        <w:rPr>
          <w:rFonts w:ascii="Times New Roman"/>
          <w:b w:val="false"/>
          <w:i w:val="false"/>
          <w:color w:val="000000"/>
          <w:sz w:val="28"/>
        </w:rPr>
        <w:t>
      салықтық емес түсімдер бойынша – 119 352 289 мың теңге;</w:t>
      </w:r>
    </w:p>
    <w:p>
      <w:pPr>
        <w:spacing w:after="0"/>
        <w:ind w:left="0"/>
        <w:jc w:val="both"/>
      </w:pPr>
      <w:r>
        <w:rPr>
          <w:rFonts w:ascii="Times New Roman"/>
          <w:b w:val="false"/>
          <w:i w:val="false"/>
          <w:color w:val="000000"/>
          <w:sz w:val="28"/>
        </w:rPr>
        <w:t>
      негізгі капиталды сатудан түсетін түсімдер бойынша – 7 752 678 мың теңге;</w:t>
      </w:r>
    </w:p>
    <w:p>
      <w:pPr>
        <w:spacing w:after="0"/>
        <w:ind w:left="0"/>
        <w:jc w:val="both"/>
      </w:pPr>
      <w:r>
        <w:rPr>
          <w:rFonts w:ascii="Times New Roman"/>
          <w:b w:val="false"/>
          <w:i w:val="false"/>
          <w:color w:val="000000"/>
          <w:sz w:val="28"/>
        </w:rPr>
        <w:t>
      трансферттер түсімдері бойынша – 2 093 621 120 мың теңге;</w:t>
      </w:r>
    </w:p>
    <w:p>
      <w:pPr>
        <w:spacing w:after="0"/>
        <w:ind w:left="0"/>
        <w:jc w:val="both"/>
      </w:pPr>
      <w:r>
        <w:rPr>
          <w:rFonts w:ascii="Times New Roman"/>
          <w:b w:val="false"/>
          <w:i w:val="false"/>
          <w:color w:val="000000"/>
          <w:sz w:val="28"/>
        </w:rPr>
        <w:t>
      2) шығындар – 6 574 979 147 мың теңге;</w:t>
      </w:r>
    </w:p>
    <w:p>
      <w:pPr>
        <w:spacing w:after="0"/>
        <w:ind w:left="0"/>
        <w:jc w:val="both"/>
      </w:pPr>
      <w:r>
        <w:rPr>
          <w:rFonts w:ascii="Times New Roman"/>
          <w:b w:val="false"/>
          <w:i w:val="false"/>
          <w:color w:val="000000"/>
          <w:sz w:val="28"/>
        </w:rPr>
        <w:t>
      3) таза бюджеттік кредиттеу – 46 577 958 мың теңге, оның ішінде:</w:t>
      </w:r>
    </w:p>
    <w:p>
      <w:pPr>
        <w:spacing w:after="0"/>
        <w:ind w:left="0"/>
        <w:jc w:val="both"/>
      </w:pPr>
      <w:r>
        <w:rPr>
          <w:rFonts w:ascii="Times New Roman"/>
          <w:b w:val="false"/>
          <w:i w:val="false"/>
          <w:color w:val="000000"/>
          <w:sz w:val="28"/>
        </w:rPr>
        <w:t>
      бюджеттік кредиттер – 118 743 399 мың теңге;</w:t>
      </w:r>
    </w:p>
    <w:p>
      <w:pPr>
        <w:spacing w:after="0"/>
        <w:ind w:left="0"/>
        <w:jc w:val="both"/>
      </w:pPr>
      <w:r>
        <w:rPr>
          <w:rFonts w:ascii="Times New Roman"/>
          <w:b w:val="false"/>
          <w:i w:val="false"/>
          <w:color w:val="000000"/>
          <w:sz w:val="28"/>
        </w:rPr>
        <w:t>
      бюджеттік кредиттерді өтеу – 72 165 441 мың теңге;</w:t>
      </w:r>
    </w:p>
    <w:p>
      <w:pPr>
        <w:spacing w:after="0"/>
        <w:ind w:left="0"/>
        <w:jc w:val="both"/>
      </w:pPr>
      <w:r>
        <w:rPr>
          <w:rFonts w:ascii="Times New Roman"/>
          <w:b w:val="false"/>
          <w:i w:val="false"/>
          <w:color w:val="000000"/>
          <w:sz w:val="28"/>
        </w:rPr>
        <w:t>
      4) қаржы активтерімен жасалатын операциялар бойынша сальдо – 495 325 022 мың теңге, оның ішінде:</w:t>
      </w:r>
    </w:p>
    <w:p>
      <w:pPr>
        <w:spacing w:after="0"/>
        <w:ind w:left="0"/>
        <w:jc w:val="both"/>
      </w:pPr>
      <w:r>
        <w:rPr>
          <w:rFonts w:ascii="Times New Roman"/>
          <w:b w:val="false"/>
          <w:i w:val="false"/>
          <w:color w:val="000000"/>
          <w:sz w:val="28"/>
        </w:rPr>
        <w:t>
      қаржы активтерін сатып алу – 496 575 022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1 250 000 мың теңге;</w:t>
      </w:r>
    </w:p>
    <w:p>
      <w:pPr>
        <w:spacing w:after="0"/>
        <w:ind w:left="0"/>
        <w:jc w:val="both"/>
      </w:pPr>
      <w:r>
        <w:rPr>
          <w:rFonts w:ascii="Times New Roman"/>
          <w:b w:val="false"/>
          <w:i w:val="false"/>
          <w:color w:val="000000"/>
          <w:sz w:val="28"/>
        </w:rPr>
        <w:t>
      5) тапшылық – -1 082 849 054 мың теңге немесе елдің ішкі жалпы өнімінің 2,6 пайызы;</w:t>
      </w:r>
    </w:p>
    <w:p>
      <w:pPr>
        <w:spacing w:after="0"/>
        <w:ind w:left="0"/>
        <w:jc w:val="both"/>
      </w:pPr>
      <w:r>
        <w:rPr>
          <w:rFonts w:ascii="Times New Roman"/>
          <w:b w:val="false"/>
          <w:i w:val="false"/>
          <w:color w:val="000000"/>
          <w:sz w:val="28"/>
        </w:rPr>
        <w:t>
      6) бюджет тапшылығын қаржыландыру – 1 082 849 054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 жаңа редакцияда - ҚР 07.11.2014 </w:t>
      </w:r>
      <w:r>
        <w:rPr>
          <w:rFonts w:ascii="Times New Roman"/>
          <w:b w:val="false"/>
          <w:i w:val="false"/>
          <w:color w:val="000000"/>
          <w:sz w:val="28"/>
        </w:rPr>
        <w:t>N 247-V</w:t>
      </w:r>
      <w:r>
        <w:rPr>
          <w:rFonts w:ascii="Times New Roman"/>
          <w:b w:val="false"/>
          <w:i w:val="false"/>
          <w:color w:val="ff0000"/>
          <w:sz w:val="28"/>
        </w:rPr>
        <w:t xml:space="preserve"> Заңымен (01.01.2014 бастап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2-бап.</w:t>
      </w:r>
      <w:r>
        <w:rPr>
          <w:rFonts w:ascii="Times New Roman"/>
          <w:b/>
          <w:i w:val="false"/>
          <w:color w:val="000000"/>
          <w:sz w:val="28"/>
        </w:rPr>
        <w:t xml:space="preserve"> 2014 жылға арналған республикалық бюджетте Ресей Федерациясының "Байқоңыр" кешенін пайдаланғаны үшін 21 275 000 мың теңге сомасында және әскери полигондарды пайдаланғаны үшін 4 585 410 мың теңге сомасында жалдау ақыларының түсімдері көзделсін.</w:t>
      </w:r>
    </w:p>
    <w:p>
      <w:pPr>
        <w:spacing w:after="0"/>
        <w:ind w:left="0"/>
        <w:jc w:val="both"/>
      </w:pPr>
      <w:r>
        <w:rPr>
          <w:rFonts w:ascii="Times New Roman"/>
          <w:b w:val="false"/>
          <w:i w:val="false"/>
          <w:color w:val="ff0000"/>
          <w:sz w:val="28"/>
        </w:rPr>
        <w:t xml:space="preserve">
      Ескерту. 2-бап жаңа редакцияда - ҚР 31.03.2014 </w:t>
      </w:r>
      <w:r>
        <w:rPr>
          <w:rFonts w:ascii="Times New Roman"/>
          <w:b w:val="false"/>
          <w:i w:val="false"/>
          <w:color w:val="ff0000"/>
          <w:sz w:val="28"/>
        </w:rPr>
        <w:t>N 182-V</w:t>
      </w:r>
      <w:r>
        <w:rPr>
          <w:rFonts w:ascii="Times New Roman"/>
          <w:b w:val="false"/>
          <w:i w:val="false"/>
          <w:color w:val="ff0000"/>
          <w:sz w:val="28"/>
        </w:rPr>
        <w:t xml:space="preserve"> Заңымен (01.01.2014 бастап қолданысқа енгізіледі).</w:t>
      </w:r>
    </w:p>
    <w:p>
      <w:pPr>
        <w:spacing w:after="0"/>
        <w:ind w:left="0"/>
        <w:jc w:val="both"/>
      </w:pPr>
      <w:r>
        <w:rPr>
          <w:rFonts w:ascii="Times New Roman"/>
          <w:b/>
          <w:i w:val="false"/>
          <w:color w:val="000000"/>
          <w:sz w:val="28"/>
        </w:rPr>
        <w:t xml:space="preserve"> </w:t>
      </w:r>
      <w:r>
        <w:rPr>
          <w:rFonts w:ascii="Times New Roman"/>
          <w:b/>
          <w:i w:val="false"/>
          <w:color w:val="000000"/>
          <w:sz w:val="28"/>
        </w:rPr>
        <w:t>3-бап.</w:t>
      </w:r>
      <w:r>
        <w:rPr>
          <w:rFonts w:ascii="Times New Roman"/>
          <w:b/>
          <w:i w:val="false"/>
          <w:color w:val="000000"/>
          <w:sz w:val="28"/>
        </w:rPr>
        <w:t xml:space="preserve"> Қазақстан Республикасының Ұлттық қорына жiберiлетiн 2014 жылға арналған бюджетке түсетiн түсiмдердiң көлемi </w:t>
      </w:r>
      <w:r>
        <w:rPr>
          <w:rFonts w:ascii="Times New Roman"/>
          <w:b/>
          <w:i w:val="false"/>
          <w:color w:val="000000"/>
          <w:sz w:val="28"/>
        </w:rPr>
        <w:t>4-қосымшаға</w:t>
      </w:r>
      <w:r>
        <w:rPr>
          <w:rFonts w:ascii="Times New Roman"/>
          <w:b/>
          <w:i w:val="false"/>
          <w:color w:val="000000"/>
          <w:sz w:val="28"/>
        </w:rPr>
        <w:t xml:space="preserve"> сәйкес бекiтiлсiн.</w:t>
      </w:r>
    </w:p>
    <w:p>
      <w:pPr>
        <w:spacing w:after="0"/>
        <w:ind w:left="0"/>
        <w:jc w:val="both"/>
      </w:pPr>
      <w:r>
        <w:rPr>
          <w:rFonts w:ascii="Times New Roman"/>
          <w:b/>
          <w:i w:val="false"/>
          <w:color w:val="000000"/>
          <w:sz w:val="28"/>
        </w:rPr>
        <w:t xml:space="preserve">4-бап. </w:t>
      </w:r>
      <w:r>
        <w:rPr>
          <w:rFonts w:ascii="Times New Roman"/>
          <w:b/>
          <w:i w:val="false"/>
          <w:color w:val="000000"/>
          <w:sz w:val="28"/>
        </w:rPr>
        <w:t>Тиiстi бюджеттiң кiрiсiне мыналар есептелетiн болып белгiленсiн:</w:t>
      </w:r>
    </w:p>
    <w:p>
      <w:pPr>
        <w:spacing w:after="0"/>
        <w:ind w:left="0"/>
        <w:jc w:val="both"/>
      </w:pPr>
      <w:r>
        <w:rPr>
          <w:rFonts w:ascii="Times New Roman"/>
          <w:b w:val="false"/>
          <w:i w:val="false"/>
          <w:color w:val="000000"/>
          <w:sz w:val="28"/>
        </w:rPr>
        <w:t>
      1) бiрыңғай бюджеттiк сыныптаудың кiрiстер сыныптамасының "Пайдалы қазбаларды өндіруге салынатын салық" коды бойынша – жер қойнауын пайдаланушылардың роялти бойынша берешегі, сондай-ақ салық режимі тұрақтылығының кепілдіктері сақталатын жер қойнауын пайдалануға арналған келісімшарттар бойынша роялти;</w:t>
      </w:r>
    </w:p>
    <w:p>
      <w:pPr>
        <w:spacing w:after="0"/>
        <w:ind w:left="0"/>
        <w:jc w:val="both"/>
      </w:pPr>
      <w:r>
        <w:rPr>
          <w:rFonts w:ascii="Times New Roman"/>
          <w:b w:val="false"/>
          <w:i w:val="false"/>
          <w:color w:val="000000"/>
          <w:sz w:val="28"/>
        </w:rPr>
        <w:t>
      2) бiрыңғай бюджеттiк сыныптаудың кiрiстер сыныптамасының "Әлеуметтiк салық" коды бойынша – бұрын Зейнетақы қорына, Зейнетақы төлеу жөнiндегi мемлекеттiк орталыққа, Мiндеттi медициналық сақтандыру қорына, Мемлекеттiк әлеуметтiк сақтандыру қорына, Жұмыспен қамтуға жәрдемдесу қорына аударылып келген жарналар бойынша берешек, сондай-ақ автомобиль жолдарын пайдаланушылардың бұрын Жол қорына түсiп келген аударымдары.</w:t>
      </w:r>
    </w:p>
    <w:p>
      <w:pPr>
        <w:spacing w:after="0"/>
        <w:ind w:left="0"/>
        <w:jc w:val="both"/>
      </w:pPr>
      <w:r>
        <w:rPr>
          <w:rFonts w:ascii="Times New Roman"/>
          <w:b w:val="false"/>
          <w:i w:val="false"/>
          <w:color w:val="000000"/>
          <w:sz w:val="28"/>
        </w:rPr>
        <w:t xml:space="preserve">
      Бұл ретте, салық режимі тұрақтылығының кепілдіктері сақталатын жер қойнауын пайдалануға арналған келісімшарттар бойынша қызметті жүзеге асыратын салық төлеушілер жоғарыда көрсетілген аударымдарды немесе әлеуметтік салықты "Міндетті әлеуметтік сақтандыру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есептелген Мемлекеттік әлеуметтік сақтандыру қорына аударымдардың сомасына азайтады;</w:t>
      </w:r>
    </w:p>
    <w:p>
      <w:pPr>
        <w:spacing w:after="0"/>
        <w:ind w:left="0"/>
        <w:jc w:val="both"/>
      </w:pPr>
      <w:r>
        <w:rPr>
          <w:rFonts w:ascii="Times New Roman"/>
          <w:b w:val="false"/>
          <w:i w:val="false"/>
          <w:color w:val="000000"/>
          <w:sz w:val="28"/>
        </w:rPr>
        <w:t>
      3) "Өндiрушiлер көтерме саудада өткізетін, өзi өндiретiн бензин (авиациялық бензиндi қоспағанда)" коды бойынша – бұрын Жол қорына түсiп келген бензиннен алынатын алым бойынша берешек;</w:t>
      </w:r>
    </w:p>
    <w:p>
      <w:pPr>
        <w:spacing w:after="0"/>
        <w:ind w:left="0"/>
        <w:jc w:val="both"/>
      </w:pPr>
      <w:r>
        <w:rPr>
          <w:rFonts w:ascii="Times New Roman"/>
          <w:b w:val="false"/>
          <w:i w:val="false"/>
          <w:color w:val="000000"/>
          <w:sz w:val="28"/>
        </w:rPr>
        <w:t>
      4) "Өндiрушiлер көтерме саудада өткізетін, өзi өндiретiн дизель отыны" коды бойынша – бұрын Жол қорына түсiп келген дизель отынынан алынатын алым бойынша берешек.</w:t>
      </w:r>
    </w:p>
    <w:p>
      <w:pPr>
        <w:spacing w:after="0"/>
        <w:ind w:left="0"/>
        <w:jc w:val="both"/>
      </w:pPr>
      <w:r>
        <w:rPr>
          <w:rFonts w:ascii="Times New Roman"/>
          <w:b/>
          <w:i w:val="false"/>
          <w:color w:val="000000"/>
          <w:sz w:val="28"/>
        </w:rPr>
        <w:t xml:space="preserve">5-бап. </w:t>
      </w:r>
      <w:r>
        <w:rPr>
          <w:rFonts w:ascii="Times New Roman"/>
          <w:b/>
          <w:i w:val="false"/>
          <w:color w:val="000000"/>
          <w:sz w:val="28"/>
        </w:rPr>
        <w:t>Жұмыс берушiлер еңбекке уақытша жарамсыздығы, жүктiлiгi мен босануы бойынша, бала туған кезде, жерлеуге есептеген, Мемлекеттiк әлеуметтiк сақтандыру қорынан төленiп келген жәрдемақы сомаларының аталған қорға аударымдардың есептелген сомасынан асып түсуі нәтижесiнде 1998 жылғы 31 желтоқсандағы жағдай бойынша құралған терiс сальдо ай сайын жалақы қорының 4 пайызы шегiнде әлеуметтiк салық төлеу есебiне жатқызылады.</w:t>
      </w:r>
    </w:p>
    <w:p>
      <w:pPr>
        <w:spacing w:after="0"/>
        <w:ind w:left="0"/>
        <w:jc w:val="both"/>
      </w:pPr>
      <w:r>
        <w:rPr>
          <w:rFonts w:ascii="Times New Roman"/>
          <w:b/>
          <w:i w:val="false"/>
          <w:color w:val="000000"/>
          <w:sz w:val="28"/>
        </w:rPr>
        <w:t>6-бап.</w:t>
      </w:r>
      <w:r>
        <w:rPr>
          <w:rFonts w:ascii="Times New Roman"/>
          <w:b/>
          <w:i w:val="false"/>
          <w:color w:val="000000"/>
          <w:sz w:val="28"/>
        </w:rPr>
        <w:t xml:space="preserve"> 2014 жылға арналған республикалық бюджетте облыстық бюджеттерден, Алматы қаласының бюджетінен республикалық бюджетке бюджеттiк алып қоюлардың көлемi 132 020 646 мың теңге сомасында көзделсiн, оның iшiнде:</w:t>
      </w:r>
    </w:p>
    <w:p>
      <w:pPr>
        <w:spacing w:after="0"/>
        <w:ind w:left="0"/>
        <w:jc w:val="both"/>
      </w:pPr>
      <w:r>
        <w:rPr>
          <w:rFonts w:ascii="Times New Roman"/>
          <w:b w:val="false"/>
          <w:i w:val="false"/>
          <w:color w:val="000000"/>
          <w:sz w:val="28"/>
        </w:rPr>
        <w:t>
      Атырау облысынан – 51 211 260 мың теңге;</w:t>
      </w:r>
    </w:p>
    <w:p>
      <w:pPr>
        <w:spacing w:after="0"/>
        <w:ind w:left="0"/>
        <w:jc w:val="both"/>
      </w:pPr>
      <w:r>
        <w:rPr>
          <w:rFonts w:ascii="Times New Roman"/>
          <w:b w:val="false"/>
          <w:i w:val="false"/>
          <w:color w:val="000000"/>
          <w:sz w:val="28"/>
        </w:rPr>
        <w:t>
      Маңғыстау облысынан – 10 079 859 мың теңге;</w:t>
      </w:r>
    </w:p>
    <w:p>
      <w:pPr>
        <w:spacing w:after="0"/>
        <w:ind w:left="0"/>
        <w:jc w:val="both"/>
      </w:pPr>
      <w:r>
        <w:rPr>
          <w:rFonts w:ascii="Times New Roman"/>
          <w:b w:val="false"/>
          <w:i w:val="false"/>
          <w:color w:val="000000"/>
          <w:sz w:val="28"/>
        </w:rPr>
        <w:t>
      Алматы қаласынан – 70 729 527 мың теңге.</w:t>
      </w:r>
    </w:p>
    <w:p>
      <w:pPr>
        <w:spacing w:after="0"/>
        <w:ind w:left="0"/>
        <w:jc w:val="both"/>
      </w:pPr>
      <w:r>
        <w:rPr>
          <w:rFonts w:ascii="Times New Roman"/>
          <w:b/>
          <w:i w:val="false"/>
          <w:color w:val="000000"/>
          <w:sz w:val="28"/>
        </w:rPr>
        <w:t>7-бап.</w:t>
      </w:r>
      <w:r>
        <w:rPr>
          <w:rFonts w:ascii="Times New Roman"/>
          <w:b/>
          <w:i w:val="false"/>
          <w:color w:val="000000"/>
          <w:sz w:val="28"/>
        </w:rPr>
        <w:t xml:space="preserve"> 2014 жылға арналған республикалық бюджетте Ақмола, Алматы, Ақтөбе, Шығыс Қазақстан, Оңтүстік Қазақстан облыстарының облыстық бюджеттерінен орта білім беруде жан басына шаққандағы қаржыландыруды енгізу бойынша сынамалауды өткізу үшін </w:t>
      </w:r>
      <w:r>
        <w:rPr>
          <w:rFonts w:ascii="Times New Roman"/>
          <w:b/>
          <w:i w:val="false"/>
          <w:color w:val="000000"/>
          <w:sz w:val="28"/>
        </w:rPr>
        <w:t>мемлекеттік жалпыға міндетті білім беру стандарттарына</w:t>
      </w:r>
      <w:r>
        <w:rPr>
          <w:rFonts w:ascii="Times New Roman"/>
          <w:b/>
          <w:i w:val="false"/>
          <w:color w:val="000000"/>
          <w:sz w:val="28"/>
        </w:rPr>
        <w:t xml:space="preserve"> сәйкес орта білім беру ұйымдарында білім беру процесін жүзеге асыруға көзделген шығыстарды беруге байланысты 6 600 474 мың теңге сомасында трансферттер түсiмдері көзделсін.</w:t>
      </w:r>
    </w:p>
    <w:p>
      <w:pPr>
        <w:spacing w:after="0"/>
        <w:ind w:left="0"/>
        <w:jc w:val="both"/>
      </w:pPr>
      <w:r>
        <w:rPr>
          <w:rFonts w:ascii="Times New Roman"/>
          <w:b/>
          <w:i w:val="false"/>
          <w:color w:val="000000"/>
          <w:sz w:val="28"/>
        </w:rPr>
        <w:t xml:space="preserve">8-бап. </w:t>
      </w:r>
      <w:r>
        <w:rPr>
          <w:rFonts w:ascii="Times New Roman"/>
          <w:b/>
          <w:i w:val="false"/>
          <w:color w:val="000000"/>
          <w:sz w:val="28"/>
        </w:rPr>
        <w:t>2014 жылға арналған республикалық бюджетте Қазақстан Республикасының Ұлттық қорынан кепілдендірілген трансферттің мөлшері 1 480 000 000 мың теңге сомасында көзделсін.</w:t>
      </w:r>
    </w:p>
    <w:p>
      <w:pPr>
        <w:spacing w:after="0"/>
        <w:ind w:left="0"/>
        <w:jc w:val="both"/>
      </w:pPr>
      <w:r>
        <w:rPr>
          <w:rFonts w:ascii="Times New Roman"/>
          <w:b w:val="false"/>
          <w:i w:val="false"/>
          <w:color w:val="ff0000"/>
          <w:sz w:val="28"/>
        </w:rPr>
        <w:t xml:space="preserve">
      Ескерту. 8-бап жаңа редакцияда - ҚР 31.03.2014 </w:t>
      </w:r>
      <w:r>
        <w:rPr>
          <w:rFonts w:ascii="Times New Roman"/>
          <w:b w:val="false"/>
          <w:i w:val="false"/>
          <w:color w:val="ff0000"/>
          <w:sz w:val="28"/>
        </w:rPr>
        <w:t>N 182-V</w:t>
      </w:r>
      <w:r>
        <w:rPr>
          <w:rFonts w:ascii="Times New Roman"/>
          <w:b w:val="false"/>
          <w:i w:val="false"/>
          <w:color w:val="ff0000"/>
          <w:sz w:val="28"/>
        </w:rPr>
        <w:t xml:space="preserve"> Заңымен (01.01.2014 бастап қолданысқа енгізіледі).</w:t>
      </w:r>
    </w:p>
    <w:p>
      <w:pPr>
        <w:spacing w:after="0"/>
        <w:ind w:left="0"/>
        <w:jc w:val="both"/>
      </w:pPr>
      <w:r>
        <w:rPr>
          <w:rFonts w:ascii="Times New Roman"/>
          <w:b/>
          <w:i w:val="false"/>
          <w:color w:val="000000"/>
          <w:sz w:val="28"/>
        </w:rPr>
        <w:t xml:space="preserve"> </w:t>
      </w:r>
      <w:r>
        <w:rPr>
          <w:rFonts w:ascii="Times New Roman"/>
          <w:b/>
          <w:i w:val="false"/>
          <w:color w:val="000000"/>
          <w:sz w:val="28"/>
        </w:rPr>
        <w:t>9-бап.</w:t>
      </w:r>
      <w:r>
        <w:rPr>
          <w:rFonts w:ascii="Times New Roman"/>
          <w:b/>
          <w:i w:val="false"/>
          <w:color w:val="000000"/>
          <w:sz w:val="28"/>
        </w:rPr>
        <w:t xml:space="preserve"> 2014 жылға арналған республикалық бюджетте Қазақстан Республикасының Ұлттық қорынан Қазақстан Республикасы Президентінің Жарлығында айқындалған мақсаттарға 475 000 000 мың теңге сомасында нысаналы трансферт көзделсін.</w:t>
      </w:r>
    </w:p>
    <w:p>
      <w:pPr>
        <w:spacing w:after="0"/>
        <w:ind w:left="0"/>
        <w:jc w:val="both"/>
      </w:pPr>
      <w:r>
        <w:rPr>
          <w:rFonts w:ascii="Times New Roman"/>
          <w:b w:val="false"/>
          <w:i w:val="false"/>
          <w:color w:val="ff0000"/>
          <w:sz w:val="28"/>
        </w:rPr>
        <w:t xml:space="preserve">
      Ескерту. 9-бап жаңа редакцияда - ҚР 07.11.2014 </w:t>
      </w:r>
      <w:r>
        <w:rPr>
          <w:rFonts w:ascii="Times New Roman"/>
          <w:b w:val="false"/>
          <w:i w:val="false"/>
          <w:color w:val="ff0000"/>
          <w:sz w:val="28"/>
        </w:rPr>
        <w:t>N 247-V</w:t>
      </w:r>
      <w:r>
        <w:rPr>
          <w:rFonts w:ascii="Times New Roman"/>
          <w:b w:val="false"/>
          <w:i w:val="false"/>
          <w:color w:val="ff0000"/>
          <w:sz w:val="28"/>
        </w:rPr>
        <w:t xml:space="preserve"> Заңымен (01.01.2014 бастап қолданысқа енгізіледі).</w:t>
      </w:r>
    </w:p>
    <w:p>
      <w:pPr>
        <w:spacing w:after="0"/>
        <w:ind w:left="0"/>
        <w:jc w:val="both"/>
      </w:pPr>
      <w:r>
        <w:rPr>
          <w:rFonts w:ascii="Times New Roman"/>
          <w:b/>
          <w:i w:val="false"/>
          <w:color w:val="000000"/>
          <w:sz w:val="28"/>
        </w:rPr>
        <w:t xml:space="preserve"> </w:t>
      </w:r>
      <w:r>
        <w:rPr>
          <w:rFonts w:ascii="Times New Roman"/>
          <w:b/>
          <w:i w:val="false"/>
          <w:color w:val="000000"/>
          <w:sz w:val="28"/>
        </w:rPr>
        <w:t>10-бап.</w:t>
      </w:r>
      <w:r>
        <w:rPr>
          <w:rFonts w:ascii="Times New Roman"/>
          <w:b/>
          <w:i w:val="false"/>
          <w:color w:val="000000"/>
          <w:sz w:val="28"/>
        </w:rPr>
        <w:t xml:space="preserve"> 2014 жылғы 1 қаңтардан бастап:</w:t>
      </w:r>
    </w:p>
    <w:p>
      <w:pPr>
        <w:spacing w:after="0"/>
        <w:ind w:left="0"/>
        <w:jc w:val="both"/>
      </w:pPr>
      <w:r>
        <w:rPr>
          <w:rFonts w:ascii="Times New Roman"/>
          <w:b w:val="false"/>
          <w:i w:val="false"/>
          <w:color w:val="000000"/>
          <w:sz w:val="28"/>
        </w:rPr>
        <w:t>
      1) жалақының ең төменгі мөлшері – 19 966 теңге;</w:t>
      </w:r>
    </w:p>
    <w:p>
      <w:pPr>
        <w:spacing w:after="0"/>
        <w:ind w:left="0"/>
        <w:jc w:val="both"/>
      </w:pPr>
      <w:r>
        <w:rPr>
          <w:rFonts w:ascii="Times New Roman"/>
          <w:b w:val="false"/>
          <w:i w:val="false"/>
          <w:color w:val="000000"/>
          <w:sz w:val="28"/>
        </w:rPr>
        <w:t>
      2) мемлекеттік базалық зейнетақы төлемінің мөлшері – 9 983 теңге;</w:t>
      </w:r>
    </w:p>
    <w:p>
      <w:pPr>
        <w:spacing w:after="0"/>
        <w:ind w:left="0"/>
        <w:jc w:val="both"/>
      </w:pPr>
      <w:r>
        <w:rPr>
          <w:rFonts w:ascii="Times New Roman"/>
          <w:b w:val="false"/>
          <w:i w:val="false"/>
          <w:color w:val="000000"/>
          <w:sz w:val="28"/>
        </w:rPr>
        <w:t>
      3) зейнетақының ең төменгі мөлшері – 20 782 теңге;</w:t>
      </w:r>
    </w:p>
    <w:p>
      <w:pPr>
        <w:spacing w:after="0"/>
        <w:ind w:left="0"/>
        <w:jc w:val="both"/>
      </w:pPr>
      <w:r>
        <w:rPr>
          <w:rFonts w:ascii="Times New Roman"/>
          <w:b w:val="false"/>
          <w:i w:val="false"/>
          <w:color w:val="000000"/>
          <w:sz w:val="28"/>
        </w:rPr>
        <w:t>
      4) Қазақстан Республикасының заңнамасына сәйкес жәрдемақыларды және өзге де әлеуметтік төлемдерді есептеу үшін, сондай-ақ айыппұл санкцияларын, салықтар мен басқа да төлемдерді қолдану үшін айлық есептік көрсеткіш – 1 852 теңге;</w:t>
      </w:r>
    </w:p>
    <w:p>
      <w:pPr>
        <w:spacing w:after="0"/>
        <w:ind w:left="0"/>
        <w:jc w:val="both"/>
      </w:pPr>
      <w:r>
        <w:rPr>
          <w:rFonts w:ascii="Times New Roman"/>
          <w:b w:val="false"/>
          <w:i w:val="false"/>
          <w:color w:val="000000"/>
          <w:sz w:val="28"/>
        </w:rPr>
        <w:t>
      5) базалық әлеуметтік төлемдердің мөлшерлерін есептеу үшін ең төменгі күнкөріс деңгейінің шамасы 19 966 теңге болып белгіленсін.</w:t>
      </w:r>
    </w:p>
    <w:p>
      <w:pPr>
        <w:spacing w:after="0"/>
        <w:ind w:left="0"/>
        <w:jc w:val="both"/>
      </w:pPr>
      <w:r>
        <w:rPr>
          <w:rFonts w:ascii="Times New Roman"/>
          <w:b w:val="false"/>
          <w:i w:val="false"/>
          <w:color w:val="000000"/>
          <w:sz w:val="28"/>
        </w:rPr>
        <w:t>
      2014 жылғы 1 сәуірден бастап:</w:t>
      </w:r>
    </w:p>
    <w:p>
      <w:pPr>
        <w:spacing w:after="0"/>
        <w:ind w:left="0"/>
        <w:jc w:val="both"/>
      </w:pPr>
      <w:r>
        <w:rPr>
          <w:rFonts w:ascii="Times New Roman"/>
          <w:b w:val="false"/>
          <w:i w:val="false"/>
          <w:color w:val="000000"/>
          <w:sz w:val="28"/>
        </w:rPr>
        <w:t>
      1) мемлекеттік базалық зейнетақы төлемінің мөлшері – 10 450 теңге;</w:t>
      </w:r>
    </w:p>
    <w:p>
      <w:pPr>
        <w:spacing w:after="0"/>
        <w:ind w:left="0"/>
        <w:jc w:val="both"/>
      </w:pPr>
      <w:r>
        <w:rPr>
          <w:rFonts w:ascii="Times New Roman"/>
          <w:b w:val="false"/>
          <w:i w:val="false"/>
          <w:color w:val="000000"/>
          <w:sz w:val="28"/>
        </w:rPr>
        <w:t>
      2) зейнетақының ең төменгі мөлшері – 21 736 теңге болып белгіленсін.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10-бап жаңа редакцияда - ҚР 31.03.2014 </w:t>
      </w:r>
      <w:r>
        <w:rPr>
          <w:rFonts w:ascii="Times New Roman"/>
          <w:b w:val="false"/>
          <w:i w:val="false"/>
          <w:color w:val="000000"/>
          <w:sz w:val="28"/>
        </w:rPr>
        <w:t>N 182-V</w:t>
      </w:r>
      <w:r>
        <w:rPr>
          <w:rFonts w:ascii="Times New Roman"/>
          <w:b w:val="false"/>
          <w:i w:val="false"/>
          <w:color w:val="ff0000"/>
          <w:sz w:val="28"/>
        </w:rPr>
        <w:t xml:space="preserve"> Заңымен (01.01.2014 бастап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11-бап. </w:t>
      </w:r>
      <w:r>
        <w:rPr>
          <w:rFonts w:ascii="Times New Roman"/>
          <w:b/>
          <w:i w:val="false"/>
          <w:color w:val="000000"/>
          <w:sz w:val="28"/>
        </w:rPr>
        <w:t>Зейнетақы төлемдерін алушыларға бірыңғай жинақтаушы зейнетақы қорындағы міндетті зейнетақы жарналарының және міндетті кәсіптік зейнетақы жарналарының нақты енгізілген міндетті зейнетақы жарналары мен міндетті кәсіптік зейнетақы жарналары мөлшерінде сақталуы жөніндегі мемлекеттің кепілдіктерін алушының зейнетақы төлемдеріне құқықты иемденуі кезіндегі инфляцияның деңгейін ескере отырып орындау Қазақстан Республикасы Денсаулық сақтау және әлеуметтік даму министрлігінің 027 "Азаматтардың жекелеген санаттарын әлеуметтік қамсыздандыру" республикалық бюджеттік бағдарламасы бойынша Қазақстан Республикасының Үкіметі айқындайтын тәртіппен жүзеге асырылады.</w:t>
      </w:r>
    </w:p>
    <w:p>
      <w:pPr>
        <w:spacing w:after="0"/>
        <w:ind w:left="0"/>
        <w:jc w:val="both"/>
      </w:pPr>
      <w:r>
        <w:rPr>
          <w:rFonts w:ascii="Times New Roman"/>
          <w:b w:val="false"/>
          <w:i w:val="false"/>
          <w:color w:val="ff0000"/>
          <w:sz w:val="28"/>
        </w:rPr>
        <w:t xml:space="preserve">
      Ескерту. 11-бап жаңа редакцияда - ҚР 07.11.2014 </w:t>
      </w:r>
      <w:r>
        <w:rPr>
          <w:rFonts w:ascii="Times New Roman"/>
          <w:b w:val="false"/>
          <w:i w:val="false"/>
          <w:color w:val="ff0000"/>
          <w:sz w:val="28"/>
        </w:rPr>
        <w:t>N 247-V</w:t>
      </w:r>
      <w:r>
        <w:rPr>
          <w:rFonts w:ascii="Times New Roman"/>
          <w:b w:val="false"/>
          <w:i w:val="false"/>
          <w:color w:val="ff0000"/>
          <w:sz w:val="28"/>
        </w:rPr>
        <w:t xml:space="preserve"> Заңымен (01.01.2014 бастап қолданысқа енгізіледі).</w:t>
      </w:r>
    </w:p>
    <w:p>
      <w:pPr>
        <w:spacing w:after="0"/>
        <w:ind w:left="0"/>
        <w:jc w:val="both"/>
      </w:pPr>
      <w:r>
        <w:rPr>
          <w:rFonts w:ascii="Times New Roman"/>
          <w:b/>
          <w:i w:val="false"/>
          <w:color w:val="000000"/>
          <w:sz w:val="28"/>
        </w:rPr>
        <w:t xml:space="preserve"> </w:t>
      </w:r>
      <w:r>
        <w:rPr>
          <w:rFonts w:ascii="Times New Roman"/>
          <w:b/>
          <w:i w:val="false"/>
          <w:color w:val="000000"/>
          <w:sz w:val="28"/>
        </w:rPr>
        <w:t>11-1-бап.</w:t>
      </w:r>
      <w:r>
        <w:rPr>
          <w:rFonts w:ascii="Times New Roman"/>
          <w:b/>
          <w:i w:val="false"/>
          <w:color w:val="000000"/>
          <w:sz w:val="28"/>
        </w:rPr>
        <w:t>2014 жылғы 1 сәуірден бастап зейнетақы төлемдерін арттыру Қазақстан Республикасы Денсаулық сақтау және әлеуметтік даму министрлігінің 027 "Азаматтардың жекелеген санаттарын әлеуметтік қамсыздандыру" республикалық бюджеттік бағдарламасы бойынша Қазақстан Республикасының Үкіметі айқындайтын тәртіппен жүзеге асырылады.</w:t>
      </w:r>
    </w:p>
    <w:p>
      <w:pPr>
        <w:spacing w:after="0"/>
        <w:ind w:left="0"/>
        <w:jc w:val="both"/>
      </w:pPr>
      <w:r>
        <w:rPr>
          <w:rFonts w:ascii="Times New Roman"/>
          <w:b w:val="false"/>
          <w:i w:val="false"/>
          <w:color w:val="ff0000"/>
          <w:sz w:val="28"/>
        </w:rPr>
        <w:t xml:space="preserve">
      Ескерту. Заң 11-1-баппен толықтырылды - ҚР 31.03.2014 </w:t>
      </w:r>
      <w:r>
        <w:rPr>
          <w:rFonts w:ascii="Times New Roman"/>
          <w:b w:val="false"/>
          <w:i w:val="false"/>
          <w:color w:val="ff0000"/>
          <w:sz w:val="28"/>
        </w:rPr>
        <w:t>N 182-V</w:t>
      </w:r>
      <w:r>
        <w:rPr>
          <w:rFonts w:ascii="Times New Roman"/>
          <w:b w:val="false"/>
          <w:i w:val="false"/>
          <w:color w:val="ff0000"/>
          <w:sz w:val="28"/>
        </w:rPr>
        <w:t xml:space="preserve"> Заңымен (01.01.2014 бастап қолданысқа енгізіледі); жаңа редакцияда - ҚР 07.11.2014 </w:t>
      </w:r>
      <w:r>
        <w:rPr>
          <w:rFonts w:ascii="Times New Roman"/>
          <w:b w:val="false"/>
          <w:i w:val="false"/>
          <w:color w:val="ff0000"/>
          <w:sz w:val="28"/>
        </w:rPr>
        <w:t>N 247-V</w:t>
      </w:r>
      <w:r>
        <w:rPr>
          <w:rFonts w:ascii="Times New Roman"/>
          <w:b w:val="false"/>
          <w:i w:val="false"/>
          <w:color w:val="ff0000"/>
          <w:sz w:val="28"/>
        </w:rPr>
        <w:t xml:space="preserve"> Заңымен (01.01.2014 бастап қолданысқа енгізіледі).</w:t>
      </w:r>
    </w:p>
    <w:p>
      <w:pPr>
        <w:spacing w:after="0"/>
        <w:ind w:left="0"/>
        <w:jc w:val="both"/>
      </w:pPr>
      <w:r>
        <w:rPr>
          <w:rFonts w:ascii="Times New Roman"/>
          <w:b/>
          <w:i w:val="false"/>
          <w:color w:val="000000"/>
          <w:sz w:val="28"/>
        </w:rPr>
        <w:t xml:space="preserve"> </w:t>
      </w:r>
      <w:r>
        <w:rPr>
          <w:rFonts w:ascii="Times New Roman"/>
          <w:b/>
          <w:i w:val="false"/>
          <w:color w:val="000000"/>
          <w:sz w:val="28"/>
        </w:rPr>
        <w:t>12-бап.</w:t>
      </w:r>
      <w:r>
        <w:rPr>
          <w:rFonts w:ascii="Times New Roman"/>
          <w:b/>
          <w:i w:val="false"/>
          <w:color w:val="000000"/>
          <w:sz w:val="28"/>
        </w:rPr>
        <w:t xml:space="preserve"> 2014 жылғы 1 қаңтардан бастап әскери қызметшілерге (мерзiмдi қызметтегі әскери қызметшілерден басқа), арнаулы мемлекеттік және құқық қорғау органдарының, мемлекеттік фельдъегерлік қызметтің қызметкерлеріне тұрғынжайды күтіп-ұстауға және коммуналдық қызметтерге ақы төлеуге ақшалай өтемақының айлық мөлшерi 3 739 теңге сомасында белгiленсiн.</w:t>
      </w:r>
    </w:p>
    <w:p>
      <w:pPr>
        <w:spacing w:after="0"/>
        <w:ind w:left="0"/>
        <w:jc w:val="both"/>
      </w:pPr>
      <w:r>
        <w:rPr>
          <w:rFonts w:ascii="Times New Roman"/>
          <w:b w:val="false"/>
          <w:i w:val="false"/>
          <w:color w:val="ff0000"/>
          <w:sz w:val="28"/>
        </w:rPr>
        <w:t xml:space="preserve">
      Ескерту. 12-бап жаңа редакцияда - ҚР 07.11.2014 </w:t>
      </w:r>
      <w:r>
        <w:rPr>
          <w:rFonts w:ascii="Times New Roman"/>
          <w:b w:val="false"/>
          <w:i w:val="false"/>
          <w:color w:val="ff0000"/>
          <w:sz w:val="28"/>
        </w:rPr>
        <w:t>N 247-V</w:t>
      </w:r>
      <w:r>
        <w:rPr>
          <w:rFonts w:ascii="Times New Roman"/>
          <w:b w:val="false"/>
          <w:i w:val="false"/>
          <w:color w:val="ff0000"/>
          <w:sz w:val="28"/>
        </w:rPr>
        <w:t xml:space="preserve"> Заңымен (01.01.2014 бастап қолданысқа енгізіледі).</w:t>
      </w:r>
    </w:p>
    <w:p>
      <w:pPr>
        <w:spacing w:after="0"/>
        <w:ind w:left="0"/>
        <w:jc w:val="both"/>
      </w:pPr>
      <w:r>
        <w:rPr>
          <w:rFonts w:ascii="Times New Roman"/>
          <w:b/>
          <w:i w:val="false"/>
          <w:color w:val="000000"/>
          <w:sz w:val="28"/>
        </w:rPr>
        <w:t xml:space="preserve"> </w:t>
      </w:r>
      <w:r>
        <w:rPr>
          <w:rFonts w:ascii="Times New Roman"/>
          <w:b/>
          <w:i w:val="false"/>
          <w:color w:val="000000"/>
          <w:sz w:val="28"/>
        </w:rPr>
        <w:t>12-1-бап.</w:t>
      </w:r>
      <w:r>
        <w:rPr>
          <w:rFonts w:ascii="Times New Roman"/>
          <w:b/>
          <w:i w:val="false"/>
          <w:color w:val="000000"/>
          <w:sz w:val="28"/>
        </w:rPr>
        <w:t>2014 жылғы 1 сәуірден бастап, 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кәсіпорындардың жұмыскерлерінің лауазымдық айлықақысына ерекше еңбек жағдайлары үшін 10 пайыз мөлшерінде ай сайынғы үстемақы белгіленсін.</w:t>
      </w:r>
    </w:p>
    <w:p>
      <w:pPr>
        <w:spacing w:after="0"/>
        <w:ind w:left="0"/>
        <w:jc w:val="both"/>
      </w:pPr>
      <w:r>
        <w:rPr>
          <w:rFonts w:ascii="Times New Roman"/>
          <w:b w:val="false"/>
          <w:i w:val="false"/>
          <w:color w:val="ff0000"/>
          <w:sz w:val="28"/>
        </w:rPr>
        <w:t xml:space="preserve">
      Ескерту. Заң 12-1-баппен толықтырылды - ҚР 31.03.2014 </w:t>
      </w:r>
      <w:r>
        <w:rPr>
          <w:rFonts w:ascii="Times New Roman"/>
          <w:b w:val="false"/>
          <w:i w:val="false"/>
          <w:color w:val="ff0000"/>
          <w:sz w:val="28"/>
        </w:rPr>
        <w:t>N 182-V</w:t>
      </w:r>
      <w:r>
        <w:rPr>
          <w:rFonts w:ascii="Times New Roman"/>
          <w:b w:val="false"/>
          <w:i w:val="false"/>
          <w:color w:val="ff0000"/>
          <w:sz w:val="28"/>
        </w:rPr>
        <w:t xml:space="preserve"> Заңымен (01.01.2014 бастап қолданысқа енгізіледі).</w:t>
      </w:r>
    </w:p>
    <w:p>
      <w:pPr>
        <w:spacing w:after="0"/>
        <w:ind w:left="0"/>
        <w:jc w:val="both"/>
      </w:pPr>
      <w:r>
        <w:rPr>
          <w:rFonts w:ascii="Times New Roman"/>
          <w:b/>
          <w:i w:val="false"/>
          <w:color w:val="000000"/>
          <w:sz w:val="28"/>
        </w:rPr>
        <w:t xml:space="preserve"> </w:t>
      </w:r>
      <w:r>
        <w:rPr>
          <w:rFonts w:ascii="Times New Roman"/>
          <w:b/>
          <w:i w:val="false"/>
          <w:color w:val="000000"/>
          <w:sz w:val="28"/>
        </w:rPr>
        <w:t>13-бап.</w:t>
      </w:r>
      <w:r>
        <w:rPr>
          <w:rFonts w:ascii="Times New Roman"/>
          <w:b/>
          <w:i w:val="false"/>
          <w:color w:val="000000"/>
          <w:sz w:val="28"/>
        </w:rPr>
        <w:t xml:space="preserve"> 2014 жылға арналған республикалық бюджетте республикалық бюджеттен облыстық бюджеттерге, Астана қаласының бюджетіне берiлетiн субвенциялар көлемi 978 095 805 мың теңге сомасында көзделсiн, оның iшiнде:</w:t>
      </w:r>
    </w:p>
    <w:p>
      <w:pPr>
        <w:spacing w:after="0"/>
        <w:ind w:left="0"/>
        <w:jc w:val="both"/>
      </w:pPr>
      <w:r>
        <w:rPr>
          <w:rFonts w:ascii="Times New Roman"/>
          <w:b w:val="false"/>
          <w:i w:val="false"/>
          <w:color w:val="000000"/>
          <w:sz w:val="28"/>
        </w:rPr>
        <w:t>
      Ақмола облысына – 64 076 449 мың теңге;</w:t>
      </w:r>
    </w:p>
    <w:p>
      <w:pPr>
        <w:spacing w:after="0"/>
        <w:ind w:left="0"/>
        <w:jc w:val="both"/>
      </w:pPr>
      <w:r>
        <w:rPr>
          <w:rFonts w:ascii="Times New Roman"/>
          <w:b w:val="false"/>
          <w:i w:val="false"/>
          <w:color w:val="000000"/>
          <w:sz w:val="28"/>
        </w:rPr>
        <w:t>
      Ақтөбе облысына – 29 375 815 мың теңге;</w:t>
      </w:r>
    </w:p>
    <w:p>
      <w:pPr>
        <w:spacing w:after="0"/>
        <w:ind w:left="0"/>
        <w:jc w:val="both"/>
      </w:pPr>
      <w:r>
        <w:rPr>
          <w:rFonts w:ascii="Times New Roman"/>
          <w:b w:val="false"/>
          <w:i w:val="false"/>
          <w:color w:val="000000"/>
          <w:sz w:val="28"/>
        </w:rPr>
        <w:t>
      Алматы облысына – 121 290 353 мың теңге;</w:t>
      </w:r>
    </w:p>
    <w:p>
      <w:pPr>
        <w:spacing w:after="0"/>
        <w:ind w:left="0"/>
        <w:jc w:val="both"/>
      </w:pPr>
      <w:r>
        <w:rPr>
          <w:rFonts w:ascii="Times New Roman"/>
          <w:b w:val="false"/>
          <w:i w:val="false"/>
          <w:color w:val="000000"/>
          <w:sz w:val="28"/>
        </w:rPr>
        <w:t>
      Шығыс Қазақстан облысына – 93 509 287 мың теңге;</w:t>
      </w:r>
    </w:p>
    <w:p>
      <w:pPr>
        <w:spacing w:after="0"/>
        <w:ind w:left="0"/>
        <w:jc w:val="both"/>
      </w:pPr>
      <w:r>
        <w:rPr>
          <w:rFonts w:ascii="Times New Roman"/>
          <w:b w:val="false"/>
          <w:i w:val="false"/>
          <w:color w:val="000000"/>
          <w:sz w:val="28"/>
        </w:rPr>
        <w:t>
      Жамбыл облысына – 95 698 341 мың теңге;</w:t>
      </w:r>
    </w:p>
    <w:p>
      <w:pPr>
        <w:spacing w:after="0"/>
        <w:ind w:left="0"/>
        <w:jc w:val="both"/>
      </w:pPr>
      <w:r>
        <w:rPr>
          <w:rFonts w:ascii="Times New Roman"/>
          <w:b w:val="false"/>
          <w:i w:val="false"/>
          <w:color w:val="000000"/>
          <w:sz w:val="28"/>
        </w:rPr>
        <w:t>
      Батыс Қазақстан облысына – 36 321 405 мың теңге;</w:t>
      </w:r>
    </w:p>
    <w:p>
      <w:pPr>
        <w:spacing w:after="0"/>
        <w:ind w:left="0"/>
        <w:jc w:val="both"/>
      </w:pPr>
      <w:r>
        <w:rPr>
          <w:rFonts w:ascii="Times New Roman"/>
          <w:b w:val="false"/>
          <w:i w:val="false"/>
          <w:color w:val="000000"/>
          <w:sz w:val="28"/>
        </w:rPr>
        <w:t>
      Қарағанды облысына – 50 464 021 мың теңге;</w:t>
      </w:r>
    </w:p>
    <w:p>
      <w:pPr>
        <w:spacing w:after="0"/>
        <w:ind w:left="0"/>
        <w:jc w:val="both"/>
      </w:pPr>
      <w:r>
        <w:rPr>
          <w:rFonts w:ascii="Times New Roman"/>
          <w:b w:val="false"/>
          <w:i w:val="false"/>
          <w:color w:val="000000"/>
          <w:sz w:val="28"/>
        </w:rPr>
        <w:t>
      Қостанай облысына – 63 071 219 мың теңге;</w:t>
      </w:r>
    </w:p>
    <w:p>
      <w:pPr>
        <w:spacing w:after="0"/>
        <w:ind w:left="0"/>
        <w:jc w:val="both"/>
      </w:pPr>
      <w:r>
        <w:rPr>
          <w:rFonts w:ascii="Times New Roman"/>
          <w:b w:val="false"/>
          <w:i w:val="false"/>
          <w:color w:val="000000"/>
          <w:sz w:val="28"/>
        </w:rPr>
        <w:t>
      Қызылорда облысына – 83 978 668 мың теңге;</w:t>
      </w:r>
    </w:p>
    <w:p>
      <w:pPr>
        <w:spacing w:after="0"/>
        <w:ind w:left="0"/>
        <w:jc w:val="both"/>
      </w:pPr>
      <w:r>
        <w:rPr>
          <w:rFonts w:ascii="Times New Roman"/>
          <w:b w:val="false"/>
          <w:i w:val="false"/>
          <w:color w:val="000000"/>
          <w:sz w:val="28"/>
        </w:rPr>
        <w:t>
      Павлодар облысына – 21 509 170 мың теңге;</w:t>
      </w:r>
    </w:p>
    <w:p>
      <w:pPr>
        <w:spacing w:after="0"/>
        <w:ind w:left="0"/>
        <w:jc w:val="both"/>
      </w:pPr>
      <w:r>
        <w:rPr>
          <w:rFonts w:ascii="Times New Roman"/>
          <w:b w:val="false"/>
          <w:i w:val="false"/>
          <w:color w:val="000000"/>
          <w:sz w:val="28"/>
        </w:rPr>
        <w:t>
      Солтүстiк Қазақстан облысына – 59 913 017 мың теңге;</w:t>
      </w:r>
    </w:p>
    <w:p>
      <w:pPr>
        <w:spacing w:after="0"/>
        <w:ind w:left="0"/>
        <w:jc w:val="both"/>
      </w:pPr>
      <w:r>
        <w:rPr>
          <w:rFonts w:ascii="Times New Roman"/>
          <w:b w:val="false"/>
          <w:i w:val="false"/>
          <w:color w:val="000000"/>
          <w:sz w:val="28"/>
        </w:rPr>
        <w:t>
      Оңтүстiк Қазақстан облысына – 254 747 394 мың теңге;</w:t>
      </w:r>
    </w:p>
    <w:p>
      <w:pPr>
        <w:spacing w:after="0"/>
        <w:ind w:left="0"/>
        <w:jc w:val="both"/>
      </w:pPr>
      <w:r>
        <w:rPr>
          <w:rFonts w:ascii="Times New Roman"/>
          <w:b w:val="false"/>
          <w:i w:val="false"/>
          <w:color w:val="000000"/>
          <w:sz w:val="28"/>
        </w:rPr>
        <w:t>
      Астана қаласына – 4 140 666 мың теңге.</w:t>
      </w:r>
    </w:p>
    <w:p>
      <w:pPr>
        <w:spacing w:after="0"/>
        <w:ind w:left="0"/>
        <w:jc w:val="both"/>
      </w:pPr>
      <w:r>
        <w:rPr>
          <w:rFonts w:ascii="Times New Roman"/>
          <w:b/>
          <w:i w:val="false"/>
          <w:color w:val="000000"/>
          <w:sz w:val="28"/>
        </w:rPr>
        <w:t>14-бап.</w:t>
      </w:r>
      <w:r>
        <w:rPr>
          <w:rFonts w:ascii="Times New Roman"/>
          <w:b/>
          <w:i w:val="false"/>
          <w:color w:val="000000"/>
          <w:sz w:val="28"/>
        </w:rPr>
        <w:t xml:space="preserve"> Облыстық бюджеттерге, Астана және Алматы қалаларының бюджеттеріне:</w:t>
      </w:r>
    </w:p>
    <w:p>
      <w:pPr>
        <w:spacing w:after="0"/>
        <w:ind w:left="0"/>
        <w:jc w:val="both"/>
      </w:pPr>
      <w:r>
        <w:rPr>
          <w:rFonts w:ascii="Times New Roman"/>
          <w:b w:val="false"/>
          <w:i w:val="false"/>
          <w:color w:val="000000"/>
          <w:sz w:val="28"/>
        </w:rPr>
        <w:t>
      1) жол жүрісі қауіпсіздігін қамтамасыз етуге;</w:t>
      </w:r>
    </w:p>
    <w:p>
      <w:pPr>
        <w:spacing w:after="0"/>
        <w:ind w:left="0"/>
        <w:jc w:val="both"/>
      </w:pPr>
      <w:r>
        <w:rPr>
          <w:rFonts w:ascii="Times New Roman"/>
          <w:b w:val="false"/>
          <w:i w:val="false"/>
          <w:color w:val="000000"/>
          <w:sz w:val="28"/>
        </w:rPr>
        <w:t xml:space="preserve">
      2) Қазақстан Республикасында агроөнеркәсіптік кешенді дамыту жөніндегі 2013-2020 жылдарға арналған "Агробизнес-2020" </w:t>
      </w:r>
      <w:r>
        <w:rPr>
          <w:rFonts w:ascii="Times New Roman"/>
          <w:b w:val="false"/>
          <w:i w:val="false"/>
          <w:color w:val="000000"/>
          <w:sz w:val="28"/>
        </w:rPr>
        <w:t>бағдарламасы</w:t>
      </w:r>
      <w:r>
        <w:rPr>
          <w:rFonts w:ascii="Times New Roman"/>
          <w:b w:val="false"/>
          <w:i w:val="false"/>
          <w:color w:val="000000"/>
          <w:sz w:val="28"/>
        </w:rPr>
        <w:t xml:space="preserve"> шеңберінде өңірлерде агроөнеркәсіптік кешен субъектілерін қолдауға;</w:t>
      </w:r>
    </w:p>
    <w:p>
      <w:pPr>
        <w:spacing w:after="0"/>
        <w:ind w:left="0"/>
        <w:jc w:val="both"/>
      </w:pPr>
      <w:r>
        <w:rPr>
          <w:rFonts w:ascii="Times New Roman"/>
          <w:b w:val="false"/>
          <w:i w:val="false"/>
          <w:color w:val="000000"/>
          <w:sz w:val="28"/>
        </w:rPr>
        <w:t>
      3) мемлекеттік атаулы әлеуметтік көмек төлеуге;</w:t>
      </w:r>
    </w:p>
    <w:p>
      <w:pPr>
        <w:spacing w:after="0"/>
        <w:ind w:left="0"/>
        <w:jc w:val="both"/>
      </w:pPr>
      <w:r>
        <w:rPr>
          <w:rFonts w:ascii="Times New Roman"/>
          <w:b w:val="false"/>
          <w:i w:val="false"/>
          <w:color w:val="000000"/>
          <w:sz w:val="28"/>
        </w:rPr>
        <w:t>
      4) 18 жасқа дейінгі балаларға мемлекеттік жәрдемақылар төлеуге;</w:t>
      </w:r>
    </w:p>
    <w:p>
      <w:pPr>
        <w:spacing w:after="0"/>
        <w:ind w:left="0"/>
        <w:jc w:val="both"/>
      </w:pPr>
      <w:r>
        <w:rPr>
          <w:rFonts w:ascii="Times New Roman"/>
          <w:b w:val="false"/>
          <w:i w:val="false"/>
          <w:color w:val="000000"/>
          <w:sz w:val="28"/>
        </w:rPr>
        <w:t>
      5) халықты әлеуметтік қорғауға және оған көмек көрсетуге;</w:t>
      </w:r>
    </w:p>
    <w:p>
      <w:pPr>
        <w:spacing w:after="0"/>
        <w:ind w:left="0"/>
        <w:jc w:val="both"/>
      </w:pPr>
      <w:r>
        <w:rPr>
          <w:rFonts w:ascii="Times New Roman"/>
          <w:b w:val="false"/>
          <w:i w:val="false"/>
          <w:color w:val="000000"/>
          <w:sz w:val="28"/>
        </w:rPr>
        <w:t>
      6) "Бизнестің жол картасы-2020" бағдарламасы шеңберінде өңірлерде жеке кәсіпкерлікті қолдауға;</w:t>
      </w:r>
    </w:p>
    <w:p>
      <w:pPr>
        <w:spacing w:after="0"/>
        <w:ind w:left="0"/>
        <w:jc w:val="both"/>
      </w:pPr>
      <w:r>
        <w:rPr>
          <w:rFonts w:ascii="Times New Roman"/>
          <w:b w:val="false"/>
          <w:i w:val="false"/>
          <w:color w:val="000000"/>
          <w:sz w:val="28"/>
        </w:rPr>
        <w:t>
      7) ауызсумен жабдықтаудың баламасыз көздері болып табылатын сумен жабдықтаудың аса маңызды топтық және оқшау жүйелерінен ауызсу беру жөнінде көрсетілетін қызметтердің құнын субсидиялауға;</w:t>
      </w:r>
    </w:p>
    <w:p>
      <w:pPr>
        <w:spacing w:after="0"/>
        <w:ind w:left="0"/>
        <w:jc w:val="both"/>
      </w:pPr>
      <w:r>
        <w:rPr>
          <w:rFonts w:ascii="Times New Roman"/>
          <w:b w:val="false"/>
          <w:i w:val="false"/>
          <w:color w:val="000000"/>
          <w:sz w:val="28"/>
        </w:rPr>
        <w:t>
      8) мемлекет мұқтажы үшін жер учаскелерін алып қоюға;</w:t>
      </w:r>
    </w:p>
    <w:p>
      <w:pPr>
        <w:spacing w:after="0"/>
        <w:ind w:left="0"/>
        <w:jc w:val="both"/>
      </w:pPr>
      <w:r>
        <w:rPr>
          <w:rFonts w:ascii="Times New Roman"/>
          <w:b w:val="false"/>
          <w:i w:val="false"/>
          <w:color w:val="000000"/>
          <w:sz w:val="28"/>
        </w:rPr>
        <w:t>
      9) көліктік инфрақұрылымның басым жобаларын қаржыландыруға;</w:t>
      </w:r>
    </w:p>
    <w:p>
      <w:pPr>
        <w:spacing w:after="0"/>
        <w:ind w:left="0"/>
        <w:jc w:val="both"/>
      </w:pPr>
      <w:r>
        <w:rPr>
          <w:rFonts w:ascii="Times New Roman"/>
          <w:b w:val="false"/>
          <w:i w:val="false"/>
          <w:color w:val="000000"/>
          <w:sz w:val="28"/>
        </w:rPr>
        <w:t>
      10) 2014 жылғы 1 сәуірден бастап, 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кәсіпорындардың жұмыскерлерінің лауазымдық айлықақысына ерекше еңбек жағдайлары үшін 10 пайыз мөлшерінде ай сайынғы үстемеақы төлеуге;</w:t>
      </w:r>
    </w:p>
    <w:p>
      <w:pPr>
        <w:spacing w:after="0"/>
        <w:ind w:left="0"/>
        <w:jc w:val="both"/>
      </w:pPr>
      <w:r>
        <w:rPr>
          <w:rFonts w:ascii="Times New Roman"/>
          <w:b w:val="false"/>
          <w:i w:val="false"/>
          <w:color w:val="000000"/>
          <w:sz w:val="28"/>
        </w:rPr>
        <w:t>
      11) мектепке дейінгі білім беру ұйымдарында мемлекеттік білім беру тапсырысын іске асыруға;</w:t>
      </w:r>
    </w:p>
    <w:p>
      <w:pPr>
        <w:spacing w:after="0"/>
        <w:ind w:left="0"/>
        <w:jc w:val="both"/>
      </w:pPr>
      <w:r>
        <w:rPr>
          <w:rFonts w:ascii="Times New Roman"/>
          <w:b w:val="false"/>
          <w:i w:val="false"/>
          <w:color w:val="000000"/>
          <w:sz w:val="28"/>
        </w:rPr>
        <w:t xml:space="preserve">
      12) Қазақстан Республикасында білім беруді дамытудың 2011-2020 жылдарға арналған мемлекеттік </w:t>
      </w:r>
      <w:r>
        <w:rPr>
          <w:rFonts w:ascii="Times New Roman"/>
          <w:b w:val="false"/>
          <w:i w:val="false"/>
          <w:color w:val="000000"/>
          <w:sz w:val="28"/>
        </w:rPr>
        <w:t>бағдарламасын</w:t>
      </w:r>
      <w:r>
        <w:rPr>
          <w:rFonts w:ascii="Times New Roman"/>
          <w:b w:val="false"/>
          <w:i w:val="false"/>
          <w:color w:val="000000"/>
          <w:sz w:val="28"/>
        </w:rPr>
        <w:t xml:space="preserve"> іске асыруға;</w:t>
      </w:r>
    </w:p>
    <w:p>
      <w:pPr>
        <w:spacing w:after="0"/>
        <w:ind w:left="0"/>
        <w:jc w:val="both"/>
      </w:pPr>
      <w:r>
        <w:rPr>
          <w:rFonts w:ascii="Times New Roman"/>
          <w:b w:val="false"/>
          <w:i w:val="false"/>
          <w:color w:val="000000"/>
          <w:sz w:val="28"/>
        </w:rPr>
        <w:t>
      13) техникалық және кәсіптік білім беретін оқу орындарының оқу- өндірістік шеберханаларын, зертханаларын жаңартуға және қайта жабдықтауға;</w:t>
      </w:r>
    </w:p>
    <w:p>
      <w:pPr>
        <w:spacing w:after="0"/>
        <w:ind w:left="0"/>
        <w:jc w:val="both"/>
      </w:pPr>
      <w:r>
        <w:rPr>
          <w:rFonts w:ascii="Times New Roman"/>
          <w:b w:val="false"/>
          <w:i w:val="false"/>
          <w:color w:val="000000"/>
          <w:sz w:val="28"/>
        </w:rPr>
        <w:t>
      14) үш деңгейлі жүйе бойынша біліктілікті арттырудан өткен мұғалімдерге төленетін еңбеқақыны арттыруға;</w:t>
      </w:r>
    </w:p>
    <w:p>
      <w:pPr>
        <w:spacing w:after="0"/>
        <w:ind w:left="0"/>
        <w:jc w:val="both"/>
      </w:pPr>
      <w:r>
        <w:rPr>
          <w:rFonts w:ascii="Times New Roman"/>
          <w:b w:val="false"/>
          <w:i w:val="false"/>
          <w:color w:val="000000"/>
          <w:sz w:val="28"/>
        </w:rPr>
        <w:t>
      15) техникалық және кәсіптік білім беру ұйымдарында мамандарды даярлауға арналған мемлекеттік білім беру тапсырысын ұлғайтуға;</w:t>
      </w:r>
    </w:p>
    <w:p>
      <w:pPr>
        <w:spacing w:after="0"/>
        <w:ind w:left="0"/>
        <w:jc w:val="both"/>
      </w:pPr>
      <w:r>
        <w:rPr>
          <w:rFonts w:ascii="Times New Roman"/>
          <w:b w:val="false"/>
          <w:i w:val="false"/>
          <w:color w:val="000000"/>
          <w:sz w:val="28"/>
        </w:rPr>
        <w:t xml:space="preserve">
      16) бастауыш, негізгі орта және жалпы орта білім беруді жан басына шаққандағы қаржыландыруды </w:t>
      </w:r>
      <w:r>
        <w:rPr>
          <w:rFonts w:ascii="Times New Roman"/>
          <w:b w:val="false"/>
          <w:i w:val="false"/>
          <w:color w:val="000000"/>
          <w:sz w:val="28"/>
        </w:rPr>
        <w:t>сынамалауға</w:t>
      </w:r>
      <w:r>
        <w:rPr>
          <w:rFonts w:ascii="Times New Roman"/>
          <w:b w:val="false"/>
          <w:i w:val="false"/>
          <w:color w:val="000000"/>
          <w:sz w:val="28"/>
        </w:rPr>
        <w:t>;</w:t>
      </w:r>
    </w:p>
    <w:p>
      <w:pPr>
        <w:spacing w:after="0"/>
        <w:ind w:left="0"/>
        <w:jc w:val="both"/>
      </w:pPr>
      <w:r>
        <w:rPr>
          <w:rFonts w:ascii="Times New Roman"/>
          <w:b w:val="false"/>
          <w:i w:val="false"/>
          <w:color w:val="000000"/>
          <w:sz w:val="28"/>
        </w:rPr>
        <w:t>
      17) техникалық және кәсіптік білім беру ұйымдарында білім алушылардың стипендияларының мөлшерін ұлғайтуға;</w:t>
      </w:r>
    </w:p>
    <w:p>
      <w:pPr>
        <w:spacing w:after="0"/>
        <w:ind w:left="0"/>
        <w:jc w:val="both"/>
      </w:pPr>
      <w:r>
        <w:rPr>
          <w:rFonts w:ascii="Times New Roman"/>
          <w:b w:val="false"/>
          <w:i w:val="false"/>
          <w:color w:val="000000"/>
          <w:sz w:val="28"/>
        </w:rPr>
        <w:t xml:space="preserve">
      18) тегін медициналық көмектің кепілдік берілген көлемін </w:t>
      </w:r>
      <w:r>
        <w:rPr>
          <w:rFonts w:ascii="Times New Roman"/>
          <w:b w:val="false"/>
          <w:i w:val="false"/>
          <w:color w:val="000000"/>
          <w:sz w:val="28"/>
        </w:rPr>
        <w:t>қамтамасыз етуге және кеңейтуге</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19) жергілікті деңгейде медициналық денсаулық сақтау ұйымдарын </w:t>
      </w:r>
      <w:r>
        <w:rPr>
          <w:rFonts w:ascii="Times New Roman"/>
          <w:b w:val="false"/>
          <w:i w:val="false"/>
          <w:color w:val="000000"/>
          <w:sz w:val="28"/>
        </w:rPr>
        <w:t>материалдық-техникалық жарақтандыруға</w:t>
      </w:r>
      <w:r>
        <w:rPr>
          <w:rFonts w:ascii="Times New Roman"/>
          <w:b w:val="false"/>
          <w:i w:val="false"/>
          <w:color w:val="000000"/>
          <w:sz w:val="28"/>
        </w:rPr>
        <w:t>;</w:t>
      </w:r>
    </w:p>
    <w:p>
      <w:pPr>
        <w:spacing w:after="0"/>
        <w:ind w:left="0"/>
        <w:jc w:val="both"/>
      </w:pPr>
      <w:r>
        <w:rPr>
          <w:rFonts w:ascii="Times New Roman"/>
          <w:b w:val="false"/>
          <w:i w:val="false"/>
          <w:color w:val="000000"/>
          <w:sz w:val="28"/>
        </w:rPr>
        <w:t>
      20) жергілікті атқарушы органдардың мемлекеттік білім беру тапсырысы негізінде техникалық және кәсіптік, орта білімнен кейінгі білім беру ұйымдарында білім алушылардың стипендияларының мөлшерін ұлғайтуға;</w:t>
      </w:r>
    </w:p>
    <w:p>
      <w:pPr>
        <w:spacing w:after="0"/>
        <w:ind w:left="0"/>
        <w:jc w:val="both"/>
      </w:pPr>
      <w:r>
        <w:rPr>
          <w:rFonts w:ascii="Times New Roman"/>
          <w:b w:val="false"/>
          <w:i w:val="false"/>
          <w:color w:val="000000"/>
          <w:sz w:val="28"/>
        </w:rPr>
        <w:t xml:space="preserve">
      21) жаңартылатын энергия көздерін пайдалануды </w:t>
      </w:r>
      <w:r>
        <w:rPr>
          <w:rFonts w:ascii="Times New Roman"/>
          <w:b w:val="false"/>
          <w:i w:val="false"/>
          <w:color w:val="000000"/>
          <w:sz w:val="28"/>
        </w:rPr>
        <w:t>қолдауға</w:t>
      </w:r>
      <w:r>
        <w:rPr>
          <w:rFonts w:ascii="Times New Roman"/>
          <w:b w:val="false"/>
          <w:i w:val="false"/>
          <w:color w:val="000000"/>
          <w:sz w:val="28"/>
        </w:rPr>
        <w:t xml:space="preserve"> 2014 жылға арналған ағымдағы нысаналы трансферттерді бөлу және (немесе) оларды пайдалану тәртібі Қазақстан Республикасы Үкіметінің шешімі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14-бап жаңа редакцияда - ҚР 31.03.2014 </w:t>
      </w:r>
      <w:r>
        <w:rPr>
          <w:rFonts w:ascii="Times New Roman"/>
          <w:b w:val="false"/>
          <w:i w:val="false"/>
          <w:color w:val="000000"/>
          <w:sz w:val="28"/>
        </w:rPr>
        <w:t>N 182-V</w:t>
      </w:r>
      <w:r>
        <w:rPr>
          <w:rFonts w:ascii="Times New Roman"/>
          <w:b w:val="false"/>
          <w:i w:val="false"/>
          <w:color w:val="ff0000"/>
          <w:sz w:val="28"/>
        </w:rPr>
        <w:t xml:space="preserve"> Заңымен (01.01.2014 бастап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15-бап.</w:t>
      </w:r>
      <w:r>
        <w:rPr>
          <w:rFonts w:ascii="Times New Roman"/>
          <w:b/>
          <w:i w:val="false"/>
          <w:color w:val="000000"/>
          <w:sz w:val="28"/>
        </w:rPr>
        <w:t xml:space="preserve"> Мынадай:</w:t>
      </w:r>
    </w:p>
    <w:p>
      <w:pPr>
        <w:spacing w:after="0"/>
        <w:ind w:left="0"/>
        <w:jc w:val="both"/>
      </w:pPr>
      <w:r>
        <w:rPr>
          <w:rFonts w:ascii="Times New Roman"/>
          <w:b w:val="false"/>
          <w:i w:val="false"/>
          <w:color w:val="000000"/>
          <w:sz w:val="28"/>
        </w:rPr>
        <w:t>
      1) ауыл шаруашылығын қолдауға берілетін кредиттер (лизинг) бойынша сыйақы мөлшерлемесін өтеу;</w:t>
      </w:r>
    </w:p>
    <w:p>
      <w:pPr>
        <w:spacing w:after="0"/>
        <w:ind w:left="0"/>
        <w:jc w:val="both"/>
      </w:pPr>
      <w:r>
        <w:rPr>
          <w:rFonts w:ascii="Times New Roman"/>
          <w:b w:val="false"/>
          <w:i w:val="false"/>
          <w:color w:val="000000"/>
          <w:sz w:val="28"/>
        </w:rPr>
        <w:t xml:space="preserve">
      2) қаржылық сауықтыру үшін агроөнеркәсіптік кешен субъектілерінің кредиттік және лизингтік міндеттемелері бойынша сыйақы мөлшерлемелерін </w:t>
      </w:r>
      <w:r>
        <w:rPr>
          <w:rFonts w:ascii="Times New Roman"/>
          <w:b w:val="false"/>
          <w:i w:val="false"/>
          <w:color w:val="000000"/>
          <w:sz w:val="28"/>
        </w:rPr>
        <w:t>субсидиялау</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кәсіптік стандарттарды</w:t>
      </w:r>
      <w:r>
        <w:rPr>
          <w:rFonts w:ascii="Times New Roman"/>
          <w:b w:val="false"/>
          <w:i w:val="false"/>
          <w:color w:val="000000"/>
          <w:sz w:val="28"/>
        </w:rPr>
        <w:t xml:space="preserve"> әзірлеу;</w:t>
      </w:r>
    </w:p>
    <w:p>
      <w:pPr>
        <w:spacing w:after="0"/>
        <w:ind w:left="0"/>
        <w:jc w:val="both"/>
      </w:pPr>
      <w:r>
        <w:rPr>
          <w:rFonts w:ascii="Times New Roman"/>
          <w:b w:val="false"/>
          <w:i w:val="false"/>
          <w:color w:val="000000"/>
          <w:sz w:val="28"/>
        </w:rPr>
        <w:t>
      4) "Қарағандышахтатарату" республикалық мемлекеттік мамандандырылған кәсіпорнына берілген, таратылған шахталардың жұмыскерлеріне келтірілген залалды өтеу бағыттары бойынша іске асырылатын қаражатты бөлу және (немесе) оны пайдалану тәртібі Қазақстан Республикасы Үкіметінің шешімі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15-бап жаңа редакцияда - ҚР 31.03.2014 </w:t>
      </w:r>
      <w:r>
        <w:rPr>
          <w:rFonts w:ascii="Times New Roman"/>
          <w:b w:val="false"/>
          <w:i w:val="false"/>
          <w:color w:val="000000"/>
          <w:sz w:val="28"/>
        </w:rPr>
        <w:t>N 182-V</w:t>
      </w:r>
      <w:r>
        <w:rPr>
          <w:rFonts w:ascii="Times New Roman"/>
          <w:b w:val="false"/>
          <w:i w:val="false"/>
          <w:color w:val="ff0000"/>
          <w:sz w:val="28"/>
        </w:rPr>
        <w:t xml:space="preserve"> Заңымен (01.01.2014 бастап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16-бап.</w:t>
      </w:r>
      <w:r>
        <w:rPr>
          <w:rFonts w:ascii="Times New Roman"/>
          <w:b/>
          <w:i w:val="false"/>
          <w:color w:val="000000"/>
          <w:sz w:val="28"/>
        </w:rPr>
        <w:t xml:space="preserve"> Мынадай:</w:t>
      </w:r>
    </w:p>
    <w:p>
      <w:pPr>
        <w:spacing w:after="0"/>
        <w:ind w:left="0"/>
        <w:jc w:val="both"/>
      </w:pPr>
      <w:r>
        <w:rPr>
          <w:rFonts w:ascii="Times New Roman"/>
          <w:b w:val="false"/>
          <w:i w:val="false"/>
          <w:color w:val="000000"/>
          <w:sz w:val="28"/>
        </w:rPr>
        <w:t>
      1) облыстық бюджеттерді, Астана және Алматы қалаларының бюджеттерін тұрғын үй құрылыс жинақтары жүйесі арқылы тұрғын үй жобалауға, салуға және (немесе) сатып алуға кредиттеу;</w:t>
      </w:r>
    </w:p>
    <w:p>
      <w:pPr>
        <w:spacing w:after="0"/>
        <w:ind w:left="0"/>
        <w:jc w:val="both"/>
      </w:pPr>
      <w:r>
        <w:rPr>
          <w:rFonts w:ascii="Times New Roman"/>
          <w:b w:val="false"/>
          <w:i w:val="false"/>
          <w:color w:val="000000"/>
          <w:sz w:val="28"/>
        </w:rPr>
        <w:t>
      2) инженерлік-коммуникациялық инфрақұрылымды жобалау, дамыту, жайластыру және (немесе) сатып алу;</w:t>
      </w:r>
    </w:p>
    <w:p>
      <w:pPr>
        <w:spacing w:after="0"/>
        <w:ind w:left="0"/>
        <w:jc w:val="both"/>
      </w:pPr>
      <w:r>
        <w:rPr>
          <w:rFonts w:ascii="Times New Roman"/>
          <w:b w:val="false"/>
          <w:i w:val="false"/>
          <w:color w:val="000000"/>
          <w:sz w:val="28"/>
        </w:rPr>
        <w:t xml:space="preserve">
      3) коммуналдық тұрғын үй қорының тұрғын үйін жобалау, салу және (немесе) сатып алу бағыттары бойынша іске асырылатын "Қолжетімді тұрғын үй-2020" </w:t>
      </w:r>
      <w:r>
        <w:rPr>
          <w:rFonts w:ascii="Times New Roman"/>
          <w:b w:val="false"/>
          <w:i w:val="false"/>
          <w:color w:val="000000"/>
          <w:sz w:val="28"/>
        </w:rPr>
        <w:t>бағдарламасы</w:t>
      </w:r>
      <w:r>
        <w:rPr>
          <w:rFonts w:ascii="Times New Roman"/>
          <w:b w:val="false"/>
          <w:i w:val="false"/>
          <w:color w:val="000000"/>
          <w:sz w:val="28"/>
        </w:rPr>
        <w:t xml:space="preserve"> шеңберінде қаражатты бөлу және (немесе) оны пайдалану тәртібі Қазақстан Республикасы Үкіметінің шешімі негізінде айқындалады.</w:t>
      </w:r>
    </w:p>
    <w:p>
      <w:pPr>
        <w:spacing w:after="0"/>
        <w:ind w:left="0"/>
        <w:jc w:val="both"/>
      </w:pPr>
      <w:r>
        <w:rPr>
          <w:rFonts w:ascii="Times New Roman"/>
          <w:b/>
          <w:i w:val="false"/>
          <w:color w:val="000000"/>
          <w:sz w:val="28"/>
        </w:rPr>
        <w:t xml:space="preserve">17-бап. </w:t>
      </w:r>
      <w:r>
        <w:rPr>
          <w:rFonts w:ascii="Times New Roman"/>
          <w:b/>
          <w:i w:val="false"/>
          <w:color w:val="000000"/>
          <w:sz w:val="28"/>
        </w:rPr>
        <w:t>Мынадай:</w:t>
      </w:r>
    </w:p>
    <w:p>
      <w:pPr>
        <w:spacing w:after="0"/>
        <w:ind w:left="0"/>
        <w:jc w:val="both"/>
      </w:pPr>
      <w:r>
        <w:rPr>
          <w:rFonts w:ascii="Times New Roman"/>
          <w:b w:val="false"/>
          <w:i w:val="false"/>
          <w:color w:val="000000"/>
          <w:sz w:val="28"/>
        </w:rPr>
        <w:t>
      1) кәсіпкерлікке микрокредит беру үшін облыстық бюджеттерді кредиттеу;</w:t>
      </w:r>
    </w:p>
    <w:p>
      <w:pPr>
        <w:spacing w:after="0"/>
        <w:ind w:left="0"/>
        <w:jc w:val="both"/>
      </w:pPr>
      <w:r>
        <w:rPr>
          <w:rFonts w:ascii="Times New Roman"/>
          <w:b w:val="false"/>
          <w:i w:val="false"/>
          <w:color w:val="000000"/>
          <w:sz w:val="28"/>
        </w:rPr>
        <w:t>
      2) жобаларды іске асыру үшін банктердің кредиттері бойынша пайыздық мөлшерлемені субсидиялау;</w:t>
      </w:r>
    </w:p>
    <w:p>
      <w:pPr>
        <w:spacing w:after="0"/>
        <w:ind w:left="0"/>
        <w:jc w:val="both"/>
      </w:pPr>
      <w:r>
        <w:rPr>
          <w:rFonts w:ascii="Times New Roman"/>
          <w:b w:val="false"/>
          <w:i w:val="false"/>
          <w:color w:val="000000"/>
          <w:sz w:val="28"/>
        </w:rPr>
        <w:t>
      3) жаңа өндірістерді дамытуға гранттар беру;</w:t>
      </w:r>
    </w:p>
    <w:p>
      <w:pPr>
        <w:spacing w:after="0"/>
        <w:ind w:left="0"/>
        <w:jc w:val="both"/>
      </w:pPr>
      <w:r>
        <w:rPr>
          <w:rFonts w:ascii="Times New Roman"/>
          <w:b w:val="false"/>
          <w:i w:val="false"/>
          <w:color w:val="000000"/>
          <w:sz w:val="28"/>
        </w:rPr>
        <w:t xml:space="preserve">
      4) ағымдағы жайластыру бағыттары бойынша іске асырылатын Моноқалаларды дамытудың 2012 – 2020 жылдарға арналған </w:t>
      </w:r>
      <w:r>
        <w:rPr>
          <w:rFonts w:ascii="Times New Roman"/>
          <w:b w:val="false"/>
          <w:i w:val="false"/>
          <w:color w:val="000000"/>
          <w:sz w:val="28"/>
        </w:rPr>
        <w:t>бағдарламасы</w:t>
      </w:r>
      <w:r>
        <w:rPr>
          <w:rFonts w:ascii="Times New Roman"/>
          <w:b w:val="false"/>
          <w:i w:val="false"/>
          <w:color w:val="000000"/>
          <w:sz w:val="28"/>
        </w:rPr>
        <w:t xml:space="preserve"> шеңберінде қаражатты бөлу және (немесе) оны пайдалану тәртібі Қазақстан Республикасы Үкіметінің шешімі негізінде айқындалады.</w:t>
      </w:r>
    </w:p>
    <w:p>
      <w:pPr>
        <w:spacing w:after="0"/>
        <w:ind w:left="0"/>
        <w:jc w:val="both"/>
      </w:pPr>
      <w:r>
        <w:rPr>
          <w:rFonts w:ascii="Times New Roman"/>
          <w:b/>
          <w:i w:val="false"/>
          <w:color w:val="000000"/>
          <w:sz w:val="28"/>
        </w:rPr>
        <w:t xml:space="preserve">18-бап. </w:t>
      </w:r>
      <w:r>
        <w:rPr>
          <w:rFonts w:ascii="Times New Roman"/>
          <w:b/>
          <w:i w:val="false"/>
          <w:color w:val="000000"/>
          <w:sz w:val="28"/>
        </w:rPr>
        <w:t>Жұмыспен қамту-2020</w:t>
      </w:r>
      <w:r>
        <w:rPr>
          <w:rFonts w:ascii="Times New Roman"/>
          <w:b/>
          <w:i w:val="false"/>
          <w:color w:val="000000"/>
          <w:sz w:val="28"/>
        </w:rPr>
        <w:t xml:space="preserve"> жол картасын іске асыруға арналған қаражатты бөлу және (немесе) оны пайдалану тәртiбi Қазақстан Республикасы Үкiметiнiң шешiмi негiзiнде айқындалады.</w:t>
      </w:r>
    </w:p>
    <w:p>
      <w:pPr>
        <w:spacing w:after="0"/>
        <w:ind w:left="0"/>
        <w:jc w:val="both"/>
      </w:pPr>
      <w:r>
        <w:rPr>
          <w:rFonts w:ascii="Times New Roman"/>
          <w:b/>
          <w:i w:val="false"/>
          <w:color w:val="000000"/>
          <w:sz w:val="28"/>
        </w:rPr>
        <w:t>19-бап.</w:t>
      </w:r>
      <w:r>
        <w:rPr>
          <w:rFonts w:ascii="Times New Roman"/>
          <w:b/>
          <w:i w:val="false"/>
          <w:color w:val="000000"/>
          <w:sz w:val="28"/>
        </w:rPr>
        <w:t xml:space="preserve"> Азаматтардың денсаулығын сақтау мәселелері бойынша сектораралық және ведомствоаралық өзара іс-қимылды іске асыруға 2014 жылға арналған қаражатты бөлу Қазақстан Республикасы Үкiметiнiң шешiмi негiзiнде </w:t>
      </w:r>
      <w:r>
        <w:rPr>
          <w:rFonts w:ascii="Times New Roman"/>
          <w:b/>
          <w:i w:val="false"/>
          <w:color w:val="000000"/>
          <w:sz w:val="28"/>
        </w:rPr>
        <w:t>айқындалады</w:t>
      </w:r>
      <w:r>
        <w:rPr>
          <w:rFonts w:ascii="Times New Roman"/>
          <w:b/>
          <w:i w:val="false"/>
          <w:color w:val="000000"/>
          <w:sz w:val="28"/>
        </w:rPr>
        <w:t>.</w:t>
      </w:r>
    </w:p>
    <w:p>
      <w:pPr>
        <w:spacing w:after="0"/>
        <w:ind w:left="0"/>
        <w:jc w:val="both"/>
      </w:pPr>
      <w:r>
        <w:rPr>
          <w:rFonts w:ascii="Times New Roman"/>
          <w:b/>
          <w:i w:val="false"/>
          <w:color w:val="000000"/>
          <w:sz w:val="28"/>
        </w:rPr>
        <w:t>20-бап.</w:t>
      </w:r>
      <w:r>
        <w:rPr>
          <w:rFonts w:ascii="Times New Roman"/>
          <w:b/>
          <w:i w:val="false"/>
          <w:color w:val="000000"/>
          <w:sz w:val="28"/>
        </w:rPr>
        <w:t xml:space="preserve"> Ғылыми және (немесе) ғылыми-техникалық қызмет субъектілерін базалық қаржыландыру бойынша қаражатты бөлу Қазақстан Республикасы Үкіметінің шешімі негізінде </w:t>
      </w:r>
      <w:r>
        <w:rPr>
          <w:rFonts w:ascii="Times New Roman"/>
          <w:b/>
          <w:i w:val="false"/>
          <w:color w:val="000000"/>
          <w:sz w:val="28"/>
        </w:rPr>
        <w:t>айқындалады</w:t>
      </w:r>
      <w:r>
        <w:rPr>
          <w:rFonts w:ascii="Times New Roman"/>
          <w:b/>
          <w:i w:val="false"/>
          <w:color w:val="000000"/>
          <w:sz w:val="28"/>
        </w:rPr>
        <w:t>.</w:t>
      </w:r>
    </w:p>
    <w:p>
      <w:pPr>
        <w:spacing w:after="0"/>
        <w:ind w:left="0"/>
        <w:jc w:val="both"/>
      </w:pPr>
      <w:r>
        <w:rPr>
          <w:rFonts w:ascii="Times New Roman"/>
          <w:b/>
          <w:i w:val="false"/>
          <w:color w:val="000000"/>
          <w:sz w:val="28"/>
        </w:rPr>
        <w:t xml:space="preserve">21-бап. </w:t>
      </w:r>
      <w:r>
        <w:rPr>
          <w:rFonts w:ascii="Times New Roman"/>
          <w:b/>
          <w:i w:val="false"/>
          <w:color w:val="000000"/>
          <w:sz w:val="28"/>
        </w:rPr>
        <w:t>Қазақстан Республикасы Үкіметінің 2014 жылға арналған резерві 61 161 449 мың теңге сомасында бекітілсін.</w:t>
      </w:r>
    </w:p>
    <w:p>
      <w:pPr>
        <w:spacing w:after="0"/>
        <w:ind w:left="0"/>
        <w:jc w:val="both"/>
      </w:pPr>
      <w:r>
        <w:rPr>
          <w:rFonts w:ascii="Times New Roman"/>
          <w:b w:val="false"/>
          <w:i w:val="false"/>
          <w:color w:val="ff0000"/>
          <w:sz w:val="28"/>
        </w:rPr>
        <w:t xml:space="preserve">
      Ескерту. 21-бап жаңа редакцияда - ҚР 07.11.2014 </w:t>
      </w:r>
      <w:r>
        <w:rPr>
          <w:rFonts w:ascii="Times New Roman"/>
          <w:b w:val="false"/>
          <w:i w:val="false"/>
          <w:color w:val="ff0000"/>
          <w:sz w:val="28"/>
        </w:rPr>
        <w:t>N 247-V</w:t>
      </w:r>
      <w:r>
        <w:rPr>
          <w:rFonts w:ascii="Times New Roman"/>
          <w:b w:val="false"/>
          <w:i w:val="false"/>
          <w:color w:val="ff0000"/>
          <w:sz w:val="28"/>
        </w:rPr>
        <w:t xml:space="preserve"> Заңымен (01.01.2014 бастап қолданысқа енгізіледі).</w:t>
      </w:r>
    </w:p>
    <w:p>
      <w:pPr>
        <w:spacing w:after="0"/>
        <w:ind w:left="0"/>
        <w:jc w:val="both"/>
      </w:pPr>
      <w:r>
        <w:rPr>
          <w:rFonts w:ascii="Times New Roman"/>
          <w:b/>
          <w:i w:val="false"/>
          <w:color w:val="000000"/>
          <w:sz w:val="28"/>
        </w:rPr>
        <w:t xml:space="preserve"> </w:t>
      </w:r>
      <w:r>
        <w:rPr>
          <w:rFonts w:ascii="Times New Roman"/>
          <w:b/>
          <w:i w:val="false"/>
          <w:color w:val="000000"/>
          <w:sz w:val="28"/>
        </w:rPr>
        <w:t>22-бап.</w:t>
      </w:r>
      <w:r>
        <w:rPr>
          <w:rFonts w:ascii="Times New Roman"/>
          <w:b/>
          <w:i w:val="false"/>
          <w:color w:val="000000"/>
          <w:sz w:val="28"/>
        </w:rPr>
        <w:t xml:space="preserve"> Қазақстан Республикасы Ұлттық экономика министрлiгi шығындарының құрамында мемлекеттiк материалдық резервті қалыптастыруға және сақтауға республикалық бюджет кірістерінде жаңарту тәртібінде шығарылған материалдық құндылықтарды өткізуден түскен 2 054 370 мың теңге сомасындағы қаражатты көрсете отырып, 11 638 230 мың теңге сомасында қаражат көзделгені ескерілсін.</w:t>
      </w:r>
    </w:p>
    <w:p>
      <w:pPr>
        <w:spacing w:after="0"/>
        <w:ind w:left="0"/>
        <w:jc w:val="both"/>
      </w:pPr>
      <w:r>
        <w:rPr>
          <w:rFonts w:ascii="Times New Roman"/>
          <w:b w:val="false"/>
          <w:i w:val="false"/>
          <w:color w:val="ff0000"/>
          <w:sz w:val="28"/>
        </w:rPr>
        <w:t xml:space="preserve">
      Ескерту. 22-бап жаңа редакцияда - ҚР 07.11.2014 </w:t>
      </w:r>
      <w:r>
        <w:rPr>
          <w:rFonts w:ascii="Times New Roman"/>
          <w:b w:val="false"/>
          <w:i w:val="false"/>
          <w:color w:val="ff0000"/>
          <w:sz w:val="28"/>
        </w:rPr>
        <w:t>N 247-V</w:t>
      </w:r>
      <w:r>
        <w:rPr>
          <w:rFonts w:ascii="Times New Roman"/>
          <w:b w:val="false"/>
          <w:i w:val="false"/>
          <w:color w:val="ff0000"/>
          <w:sz w:val="28"/>
        </w:rPr>
        <w:t xml:space="preserve"> Заңымен (01.01.2014 бастап қолданысқа енгізіледі).</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23-бап. </w:t>
      </w:r>
      <w:r>
        <w:rPr>
          <w:rFonts w:ascii="Times New Roman"/>
          <w:b/>
          <w:i w:val="false"/>
          <w:color w:val="000000"/>
          <w:sz w:val="28"/>
        </w:rPr>
        <w:t>2014 жылға арналған республикалық бюджетте Республикалық бюджеттік комиссияның оң ұсынысы болған күннен бастап алты ай ішінде бюджеттік бағдарламалар әкімшілерінің жетіспейтін құжаттаманы табыс етуі туралы кейінге қалдыру шартымен бюджеттік инвестицияларды іске асыру көзделсін, ол аталған шарт сақталмаған кезде түзетілуге жатады.</w:t>
      </w:r>
    </w:p>
    <w:p>
      <w:pPr>
        <w:spacing w:after="0"/>
        <w:ind w:left="0"/>
        <w:jc w:val="both"/>
      </w:pPr>
      <w:r>
        <w:rPr>
          <w:rFonts w:ascii="Times New Roman"/>
          <w:b/>
          <w:i w:val="false"/>
          <w:color w:val="000000"/>
          <w:sz w:val="28"/>
        </w:rPr>
        <w:t xml:space="preserve">24-бап. </w:t>
      </w:r>
      <w:r>
        <w:rPr>
          <w:rFonts w:ascii="Times New Roman"/>
          <w:b/>
          <w:i w:val="false"/>
          <w:color w:val="000000"/>
          <w:sz w:val="28"/>
        </w:rPr>
        <w:t>2014 жылға арналған республикалық бюджетте мемлекет кепiлдiк берген қарыздарды өтеу және оларға қызмет көрсету үшiн 317 841 мың теңге көзделсiн.</w:t>
      </w:r>
    </w:p>
    <w:p>
      <w:pPr>
        <w:spacing w:after="0"/>
        <w:ind w:left="0"/>
        <w:jc w:val="both"/>
      </w:pPr>
      <w:r>
        <w:rPr>
          <w:rFonts w:ascii="Times New Roman"/>
          <w:b w:val="false"/>
          <w:i w:val="false"/>
          <w:color w:val="ff0000"/>
          <w:sz w:val="28"/>
        </w:rPr>
        <w:t xml:space="preserve">
      Ескерту. 24-бап жаңа редакцияда - ҚР 07.11.2014 </w:t>
      </w:r>
      <w:r>
        <w:rPr>
          <w:rFonts w:ascii="Times New Roman"/>
          <w:b w:val="false"/>
          <w:i w:val="false"/>
          <w:color w:val="ff0000"/>
          <w:sz w:val="28"/>
        </w:rPr>
        <w:t>N 247-V</w:t>
      </w:r>
      <w:r>
        <w:rPr>
          <w:rFonts w:ascii="Times New Roman"/>
          <w:b w:val="false"/>
          <w:i w:val="false"/>
          <w:color w:val="ff0000"/>
          <w:sz w:val="28"/>
        </w:rPr>
        <w:t xml:space="preserve"> Заңымен (01.01.2014 бастап қолданысқа енгізіледі).</w:t>
      </w:r>
    </w:p>
    <w:p>
      <w:pPr>
        <w:spacing w:after="0"/>
        <w:ind w:left="0"/>
        <w:jc w:val="both"/>
      </w:pPr>
      <w:r>
        <w:rPr>
          <w:rFonts w:ascii="Times New Roman"/>
          <w:b/>
          <w:i w:val="false"/>
          <w:color w:val="000000"/>
          <w:sz w:val="28"/>
        </w:rPr>
        <w:t xml:space="preserve"> </w:t>
      </w:r>
      <w:r>
        <w:rPr>
          <w:rFonts w:ascii="Times New Roman"/>
          <w:b/>
          <w:i w:val="false"/>
          <w:color w:val="000000"/>
          <w:sz w:val="28"/>
        </w:rPr>
        <w:t>25-бап.</w:t>
      </w:r>
      <w:r>
        <w:rPr>
          <w:rFonts w:ascii="Times New Roman"/>
          <w:b/>
          <w:i w:val="false"/>
          <w:color w:val="000000"/>
          <w:sz w:val="28"/>
        </w:rPr>
        <w:t xml:space="preserve"> 2014 жылы Қазақстан Республикасының мемлекеттiк кепiлдiктерiн беру лимитi 60 000 000 мың теңге мөлшерiнде белгiленсiн.</w:t>
      </w:r>
    </w:p>
    <w:p>
      <w:pPr>
        <w:spacing w:after="0"/>
        <w:ind w:left="0"/>
        <w:jc w:val="both"/>
      </w:pPr>
      <w:r>
        <w:rPr>
          <w:rFonts w:ascii="Times New Roman"/>
          <w:b/>
          <w:i w:val="false"/>
          <w:color w:val="000000"/>
          <w:sz w:val="28"/>
        </w:rPr>
        <w:t>26-бап.</w:t>
      </w:r>
      <w:r>
        <w:rPr>
          <w:rFonts w:ascii="Times New Roman"/>
          <w:b/>
          <w:i w:val="false"/>
          <w:color w:val="000000"/>
          <w:sz w:val="28"/>
        </w:rPr>
        <w:t xml:space="preserve"> 2014 жылғы 31 желтоқсанға үкіметтік борыш лимиті 5 673 012 237 мың теңге мөлшерінде белгіленсін.</w:t>
      </w:r>
    </w:p>
    <w:p>
      <w:pPr>
        <w:spacing w:after="0"/>
        <w:ind w:left="0"/>
        <w:jc w:val="both"/>
      </w:pPr>
      <w:r>
        <w:rPr>
          <w:rFonts w:ascii="Times New Roman"/>
          <w:b w:val="false"/>
          <w:i w:val="false"/>
          <w:color w:val="ff0000"/>
          <w:sz w:val="28"/>
        </w:rPr>
        <w:t xml:space="preserve">
      Ескерту. 26-бап жаңа редакцияда - ҚР 31.03.2014 </w:t>
      </w:r>
      <w:r>
        <w:rPr>
          <w:rFonts w:ascii="Times New Roman"/>
          <w:b w:val="false"/>
          <w:i w:val="false"/>
          <w:color w:val="ff0000"/>
          <w:sz w:val="28"/>
        </w:rPr>
        <w:t>N 182-V</w:t>
      </w:r>
      <w:r>
        <w:rPr>
          <w:rFonts w:ascii="Times New Roman"/>
          <w:b w:val="false"/>
          <w:i w:val="false"/>
          <w:color w:val="ff0000"/>
          <w:sz w:val="28"/>
        </w:rPr>
        <w:t xml:space="preserve"> Заңымен (01.01.2014 бастап қолданысқа енгізіледі).</w:t>
      </w:r>
    </w:p>
    <w:p>
      <w:pPr>
        <w:spacing w:after="0"/>
        <w:ind w:left="0"/>
        <w:jc w:val="both"/>
      </w:pPr>
      <w:r>
        <w:rPr>
          <w:rFonts w:ascii="Times New Roman"/>
          <w:b/>
          <w:i w:val="false"/>
          <w:color w:val="000000"/>
          <w:sz w:val="28"/>
        </w:rPr>
        <w:t xml:space="preserve"> </w:t>
      </w:r>
      <w:r>
        <w:rPr>
          <w:rFonts w:ascii="Times New Roman"/>
          <w:b/>
          <w:i w:val="false"/>
          <w:color w:val="000000"/>
          <w:sz w:val="28"/>
        </w:rPr>
        <w:t>27-бап.</w:t>
      </w:r>
      <w:r>
        <w:rPr>
          <w:rFonts w:ascii="Times New Roman"/>
          <w:b/>
          <w:i w:val="false"/>
          <w:color w:val="000000"/>
          <w:sz w:val="28"/>
        </w:rPr>
        <w:t xml:space="preserve"> 2014 жылы мемлекеттiң кепiлгерлiктер беру лимитi 116 780 000 мың теңге мөлшерiнде белгiленсiн.</w:t>
      </w:r>
    </w:p>
    <w:p>
      <w:pPr>
        <w:spacing w:after="0"/>
        <w:ind w:left="0"/>
        <w:jc w:val="both"/>
      </w:pPr>
      <w:r>
        <w:rPr>
          <w:rFonts w:ascii="Times New Roman"/>
          <w:b/>
          <w:i w:val="false"/>
          <w:color w:val="000000"/>
          <w:sz w:val="28"/>
        </w:rPr>
        <w:t>28-бап.</w:t>
      </w:r>
      <w:r>
        <w:rPr>
          <w:rFonts w:ascii="Times New Roman"/>
          <w:b/>
          <w:i w:val="false"/>
          <w:color w:val="000000"/>
          <w:sz w:val="28"/>
        </w:rPr>
        <w:t xml:space="preserve"> 2014 жылы Қазақстан Республикасы Үкіметінің концессиялық міндеттемелерінің лимиті 279 800 000 мың теңге мөлшерінде белгіленсін.</w:t>
      </w:r>
    </w:p>
    <w:p>
      <w:pPr>
        <w:spacing w:after="0"/>
        <w:ind w:left="0"/>
        <w:jc w:val="both"/>
      </w:pPr>
      <w:r>
        <w:rPr>
          <w:rFonts w:ascii="Times New Roman"/>
          <w:b w:val="false"/>
          <w:i w:val="false"/>
          <w:color w:val="ff0000"/>
          <w:sz w:val="28"/>
        </w:rPr>
        <w:t xml:space="preserve">
      Ескерту. 28-бап жаңа редакцияда - ҚР 31.03.2014 </w:t>
      </w:r>
      <w:r>
        <w:rPr>
          <w:rFonts w:ascii="Times New Roman"/>
          <w:b w:val="false"/>
          <w:i w:val="false"/>
          <w:color w:val="ff0000"/>
          <w:sz w:val="28"/>
        </w:rPr>
        <w:t>N 182-V</w:t>
      </w:r>
      <w:r>
        <w:rPr>
          <w:rFonts w:ascii="Times New Roman"/>
          <w:b w:val="false"/>
          <w:i w:val="false"/>
          <w:color w:val="ff0000"/>
          <w:sz w:val="28"/>
        </w:rPr>
        <w:t xml:space="preserve"> Заңымен (01.01.2014 бастап қолданысқа енгізіледі).</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29-бап. </w:t>
      </w:r>
      <w:r>
        <w:rPr>
          <w:rFonts w:ascii="Times New Roman"/>
          <w:b/>
          <w:i w:val="false"/>
          <w:color w:val="000000"/>
          <w:sz w:val="28"/>
        </w:rPr>
        <w:t xml:space="preserve">2014 жылға арналған республикалық бюджеттi атқару процесiнде секвестрлеуге жатпайтын республикалық бюджеттiк бағдарламалардың тiзбесi </w:t>
      </w:r>
      <w:r>
        <w:rPr>
          <w:rFonts w:ascii="Times New Roman"/>
          <w:b/>
          <w:i w:val="false"/>
          <w:color w:val="000000"/>
          <w:sz w:val="28"/>
        </w:rPr>
        <w:t>5-қосымшаға</w:t>
      </w:r>
      <w:r>
        <w:rPr>
          <w:rFonts w:ascii="Times New Roman"/>
          <w:b/>
          <w:i w:val="false"/>
          <w:color w:val="000000"/>
          <w:sz w:val="28"/>
        </w:rPr>
        <w:t xml:space="preserve"> сәйкес бекiтiлсiн.</w:t>
      </w:r>
    </w:p>
    <w:p>
      <w:pPr>
        <w:spacing w:after="0"/>
        <w:ind w:left="0"/>
        <w:jc w:val="both"/>
      </w:pPr>
      <w:r>
        <w:rPr>
          <w:rFonts w:ascii="Times New Roman"/>
          <w:b w:val="false"/>
          <w:i w:val="false"/>
          <w:color w:val="000000"/>
          <w:sz w:val="28"/>
        </w:rPr>
        <w:t xml:space="preserve">
      2014 жылға арналған жергiлiктi бюджеттердi атқару процесiнде </w:t>
      </w:r>
      <w:r>
        <w:rPr>
          <w:rFonts w:ascii="Times New Roman"/>
          <w:b w:val="false"/>
          <w:i w:val="false"/>
          <w:color w:val="000000"/>
          <w:sz w:val="28"/>
        </w:rPr>
        <w:t>6-қосымшаға</w:t>
      </w:r>
      <w:r>
        <w:rPr>
          <w:rFonts w:ascii="Times New Roman"/>
          <w:b w:val="false"/>
          <w:i w:val="false"/>
          <w:color w:val="000000"/>
          <w:sz w:val="28"/>
        </w:rPr>
        <w:t xml:space="preserve"> сәйкес жергiлiктi бюджеттiк бағдарламалар секвестрлеуге жатпайды деп белгiленсiн.</w:t>
      </w:r>
    </w:p>
    <w:p>
      <w:pPr>
        <w:spacing w:after="0"/>
        <w:ind w:left="0"/>
        <w:jc w:val="both"/>
      </w:pPr>
      <w:r>
        <w:rPr>
          <w:rFonts w:ascii="Times New Roman"/>
          <w:b/>
          <w:i w:val="false"/>
          <w:color w:val="000000"/>
          <w:sz w:val="28"/>
        </w:rPr>
        <w:t>30-бап.</w:t>
      </w:r>
      <w:r>
        <w:rPr>
          <w:rFonts w:ascii="Times New Roman"/>
          <w:b/>
          <w:i w:val="false"/>
          <w:color w:val="000000"/>
          <w:sz w:val="28"/>
        </w:rPr>
        <w:t xml:space="preserve"> Осы Заң 2014 жылғы 1 қаңтардан бастап қолданысқа енгiзiледi.</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Н.Назарбаев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"2014 - 2016 жылдарға арналған</w:t>
            </w:r>
            <w:r>
              <w:br/>
            </w:r>
            <w:r>
              <w:rPr>
                <w:rFonts w:ascii="Times New Roman"/>
                <w:b w:val="false"/>
                <w:i w:val="false"/>
                <w:color w:val="000000"/>
                <w:sz w:val="20"/>
              </w:rPr>
              <w:t>республикалық бюджет туралы"</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2013 жылғы 3 желтоқсандағы</w:t>
            </w:r>
            <w:r>
              <w:br/>
            </w:r>
            <w:r>
              <w:rPr>
                <w:rFonts w:ascii="Times New Roman"/>
                <w:b w:val="false"/>
                <w:i w:val="false"/>
                <w:color w:val="000000"/>
                <w:sz w:val="20"/>
              </w:rPr>
              <w:t>№ 148-V ҚРЗ Заңына</w:t>
            </w:r>
            <w:r>
              <w:br/>
            </w:r>
            <w:r>
              <w:rPr>
                <w:rFonts w:ascii="Times New Roman"/>
                <w:b w:val="false"/>
                <w:i w:val="false"/>
                <w:color w:val="000000"/>
                <w:sz w:val="20"/>
              </w:rPr>
              <w:t>1-ҚОСЫМША</w:t>
            </w:r>
          </w:p>
        </w:tc>
      </w:tr>
    </w:tbl>
    <w:bookmarkStart w:name="z30" w:id="0"/>
    <w:p>
      <w:pPr>
        <w:spacing w:after="0"/>
        <w:ind w:left="0"/>
        <w:jc w:val="left"/>
      </w:pPr>
      <w:r>
        <w:rPr>
          <w:rFonts w:ascii="Times New Roman"/>
          <w:b/>
          <w:i w:val="false"/>
          <w:color w:val="000000"/>
        </w:rPr>
        <w:t xml:space="preserve"> 2014 жылға арналған республикалық бюджет</w:t>
      </w:r>
    </w:p>
    <w:bookmarkEnd w:id="0"/>
    <w:p>
      <w:pPr>
        <w:spacing w:after="0"/>
        <w:ind w:left="0"/>
        <w:jc w:val="both"/>
      </w:pPr>
      <w:r>
        <w:rPr>
          <w:rFonts w:ascii="Times New Roman"/>
          <w:b w:val="false"/>
          <w:i w:val="false"/>
          <w:color w:val="ff0000"/>
          <w:sz w:val="28"/>
        </w:rPr>
        <w:t xml:space="preserve">
      Ескерту. 1-қосымша жаңа редакцияда - ҚР 07.11.2014 </w:t>
      </w:r>
      <w:r>
        <w:rPr>
          <w:rFonts w:ascii="Times New Roman"/>
          <w:b w:val="false"/>
          <w:i w:val="false"/>
          <w:color w:val="ff0000"/>
          <w:sz w:val="28"/>
        </w:rPr>
        <w:t>N 247-V</w:t>
      </w:r>
      <w:r>
        <w:rPr>
          <w:rFonts w:ascii="Times New Roman"/>
          <w:b w:val="false"/>
          <w:i w:val="false"/>
          <w:color w:val="ff0000"/>
          <w:sz w:val="28"/>
        </w:rPr>
        <w:t xml:space="preserve"> Заңымен (01.01.2014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6 034 033 073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3 813 306 986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1 211 145 000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1 211 145 000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1 487 076 609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Қосылған құн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1 254 733 004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39 035 000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182 642 000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4 143 605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Ойын бизнесіне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6 523 000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Халықаралық сауда мен сыртқы операцияларға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1 097 587 800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Кеден төлемдерi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1 078 570 744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Халықаралық сауда мен операцияларға салынатын басқа да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19 017 056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17 497 577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17 497 577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119 352 289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56 522 235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4 241 087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 меншігіндегі акциялардың мемлекеттік пакеттеріне дивидендтер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11 200 000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 меншігіндегі, заңды тұлғалардағы қатысу үлесіне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2 031 385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29 017 296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Бюджет қаражатын банк шоттарына орналастырғаны үшін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500 077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1 930 370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 меншігінен түсетін басқа да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7 602 020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1 690 048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1 690 048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36 117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36 117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26 434 434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26 434 434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Гранттар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1 437 477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Қаржылық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1 437 477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 де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33 231 978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Өзге де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33 231 978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7 752 678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417 215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417 215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материалдық резервтен тауарлар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7 335 463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материалдық резервтен тауарлар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7 335 463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2 093 621 120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Төмен тұрған мемлекеттiк басқару органдарынан алынатын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138 621 120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бюджеттерден, Астана және Алматы қалаларының бюджеттерінен алынатын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138 621 120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Ұлттық қордан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1 955 000 000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Республикалық бюджетке Ұлттық қордан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1 955 000 000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6 574 979 147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363 332 888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Президентінің Әкімшілігі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5 237 100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 басшысының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3 744 916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Мемлекеттің ішкі және сыртқы саясатының стратегиялық аспектілерін болжамды-талдамалық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227 177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Мұрағат қорының, баспа басылымдарының сақталуын қамтамасыз ету және оларды арнайы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232 983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Ведомстволық бағыныстағы мекемелердің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92 428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Қоғамның рухани-имандылық тұрғысынан қайта түлеуін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14 740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Орталық коммуникациялар қызметінің жұмысын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373 195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Тұңғыш Президенті – Елбасының кітапханасының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548 847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халқы Ассамблеясының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2 814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Парламентiнiң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10 378 436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Парламентінің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9 793 128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Парламенті ШБ-ң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564 440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Заң жобаларын әзірлеу бойынша әлеуметтік зерттеулер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20 868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Премьер-Министрiнiң Кеңсесi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2 004 111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Премьер-Министрінің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1 721 205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Мемлекеттік органдарда және мекемелерде ақпаратты техникалық қорғауды қамтамасыз ету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59 530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Ведомстволық бағыныстағы мекемелердің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186 804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Ақпараттық қауіпсіздік саласындағы мемлекеттік органдар мен мекемелердің мамандарын даярлау және олардың біліктілігін арттыру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36 572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Адам құқықтары жөніндегі ұлттық орталық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68 832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Адамның және азаматтың құқықтары мен бостандықтарының сақталуы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68 029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Адам құқықтары жөніндегі ұлттық орталықтың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Iшкi iстер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61 021 220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Қоғамдық тәртіпті қорғау және қоғамдық қауіпсіздікті қамтамасыз ету, қылмыстық-атқару жүйесі, табиғи және техногендік сипаттағы төтенше жағдайлардың алдын алу және оларды жою саласындағы мемлекеттік саясатты айқындау және оның іске асырылуын ұйымдастыру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60 999 431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Елдің қоғамдық тәртіп саласындағы саяси мүдделерін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21 789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Сыртқы iстер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57 137 329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Сыртқы саяси қызметті үйлестіру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2 460 294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Мемлекеттік шекарасын делимитациялау және демаркациялау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227 532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Сыртқы істер министрлігінің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11 066 970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Шетелдік іссапарлар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3 070 194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Шетелдегі дипломатиялық өкілдіктердің арнайы, инженерлік-техникалық және нақты қорғалуын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103 302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дипломатиялық өкілдіктерін орналастыру үшін шетелде жылжымайтын мүлік объектілерін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3 418 120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Шетелде Қазақстан Республикасының мүддесін білдіру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25 844 643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Халықаралық ұйымдарда, Тәуелсіз Мемлекеттер Достастығының жарғылық және басқа органдарында Қазақстан Республикасының мүддесін білдіру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272 110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халықаралық ұйымдарға, өзге де халықаралық және басқа органдарға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7 177 778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Ақпараттық-имидждік саясаттың іске асырылуын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3 496 386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Қаржы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68 103 129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Бюджеттік жоспарлау, мемлекеттік бюджеттің атқарылуын және орындалуын қамтамасыз ету және экономикалық және қаржылық қылмыстар мен құқық бұзушылықтарға қарсы іс-қимыл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54 473 835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Халықаралық қаржы ұйымдары қаржыландыратын инвестициялық жобалардың аудитiн жүзеге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28 560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Тарату және банкроттық рәсiмдерін жүргiзу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Кинология орталығының қызметтері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131 646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Кеден қызметін жаңғырту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1 586 519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Жекешелендiру, мемлекеттік мүлiктi басқару, жекешелендiруден кейiнгі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511 462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Жеңілдікті тұрғын үй кредиттері бойынша бағамдық айырманы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12 106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Қаржы министрлiгінің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2 456 189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Кедендiк сараптама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26 031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Оқу-әдiстемелiк орталықтың қызметтері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65 664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Кедендік бақылау және кедендік инфрақұрылым объектілерін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210 067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Меншікке мониторинг жүргізу және оның нәтижелерін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235 443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"Электрондық мемлекеттік сатып алу" автоматтандырылған интеграцияланған ақпараттық жүйесін жаңғырту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727 987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"е-Қаржымині" интеграцияланған автоматтандырылған ақпараттық жүйесін жасау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1 369 992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"Электрондық шот-фактуралар" ақпараттық жүйесін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954 610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Саяси партияларды қаржыландыру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3 976 406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"Байқоңыр" кешенінің жалға алынған мүлкін есепке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26 160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Салық әкімшілігі жүйесін реформалау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582 129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Қазынашылықтың интеграцияланған ақпараттық жүйесін дамыту және "Қазынашылық-клиент" компонентін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728 169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Білім және ғылым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37 764 460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сыйақылар және стипендиялар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104 157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Ғылыми және (немесе) ғылыми-техникалық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32 252 161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Ғылыми және (немесе) ғылыми-техникалық қызмет субъектілерін базалық қаржыландыру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5 408 142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Денсаулық сақтау және әлеуметтік даму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7 837 660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Денсаулық сақтау және әлеуметтік даму саласындағы мемлекеттік саясатты қалыптастыру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7 588 556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Денсаулық сақтау және әлеуметтік даму министрлігінің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249 104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Мәдениет және спорт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2 404 325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спорт және дін саласындағы мемлекеттік саясатты қалыптастыру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1 334 229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Мәдениет және спорт министрлігінің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38 988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спорт, дін және мұрағат саласындағы мемлекеттік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706 870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Діни қызмет саласындағы халықаралық ынтымақтастықты дамыту, діни қызмет саласындағы әлеуметтанушылық, ғылыми-зерттеу және талдау қызметтерін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321 637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Нашақорлыққа және есірткі бизнесіне қарсы күрес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2 601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Энергетика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4 823 206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Энергетика, атом энергиясы, мұнай-газ және мұнай-химия өнеркәсібі және қоршаған ортаны қорғау саласындағы қызметті үйлестіру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4 447 418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Энергетика министрлігінің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375 788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Инвестициялар және даму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10 401 193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Стандарттау, метрология, өнеркәсіп, инвестициялар тарту, геология, туристік индустрия, индустриалдық саясатты қалыптастыру, инфрақұрылымды және бәсекелестік нарықты, көлік және коммуникацияны, байланысты, ақпараттандыру және ақпаратты дамыту, ғарыш қызметін үйлестіру және бақылау саласында мемлекеттік саясатты қалыптастыру және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8 105 027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Авариялар мен апаттар кезінде шұғыл шақыру ақпараттық жүйесін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39 240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"Экспорттаушы - 2020" бағыты шеңберінде қазақстандық тауарлардың экспортын сыртқы нарыққа ілгерілетуге жәрдемдесу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1 196 443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Инвестициялар және даму министрлігінің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1 047 274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Нашақорлыққа және есірткі бизнесіне қарсы күрес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13 209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экономика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44 868 893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Экономика, сауда саясатын, тұтынушылардың құқықтарын қорғау және халықтың санитариялық-эпидемиологиялық әл-ауқаты саласындағы саясатты қалыптастыру және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peттеу, бәсекелестікті қорғауды қамтамасыз ету, өңірлік даму, құрылыс, тұрғын үй-коммуналдық шаруашылық, кәсіпкерлікті дамыту және жер ресурстарын басқару саласындағы қызметті үйлестіру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24 775 727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Ұлттық экономика министрлігінің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606 025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Ұлттық экономика министрлігінің ведомстволық бағыныстағы мемлекеттік мекемелерінің және ұйымдарының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1 065 172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Тұрғын үй құрылыс жинақ салымдары бойынша сыйлықақылар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9 367 079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Бюджеттік инвестициялардың іске асырылуына бағалау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89 169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Халықаралық ұйымдармен бірлесіп жүзеге асырылатын жобаларды зерттеулерді іске асыруды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3 316 476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Өңірлердің бәсекеге қабілеттілігін арттыру және мемлекеттік басқаруды жетілдіру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850 931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Жұмылдыру дайындығы мен жұмылдыруды жетілдіру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51 127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Бюджеттік инвестициялар және концессия мәселелері бойынша құжаттаманы, мемлекеттік кепілдіктер беру үшін инвестициялық жобаларды сараптау және бағалау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141 700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егемен кредиттік рейтингін қайта қарау мәселелері бойынша халықаралық рейтингтік агенттіктерімен өзара іс-қимыл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252 925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Астана қаласында Азиялық даму банкінің жыл сайынғы отырысын өткізуді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659 482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Астана экономикалық форумын өткізуді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409 194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Экономика, мемлекеттік жоспарлау және талдау саласындағы ақпараттық жүйелерді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164 000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Статистикалық деректерді жинау, өңдеу және тарату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1 747 086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ұлттық статистика жүйесін нығайту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893 265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Қазақстанның Экономикалық ынтымақтастық және даму ұйымымен ынтымақтастығы шеңберінде Қазақстанның Экономикалық ынтымақтастық және даму ұйымының бастамалары мен құралдарына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479 535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Республикалық бюджеттiң атқарылуын бақылау жөнiндегi есеп комитетi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1 392 258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Республикалық бюджеттің атқарылуын бақылауды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1 022 225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Қаржылық бақылау органдары кадрларының біліктілігін арттыру және оларды қайта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72 583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Қаржылық бұзушылықтарды зерттеу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144 192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Республикалық бюджеттің атқарылуын бақылау жөніндегі есеп комитетінің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11 438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Республикалық бюджеттің атқарылуын бақылау жөніндегі есеп комитетінің интеграцияланған ақпараттық жүйесін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141 820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Мемлекеттік қызмет істері және сыбайлас жемқорлыққа қарсы іс-қимыл агенттігі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13 507 029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қызмет саласындағы бірыңғай мемлекеттiк саясатты қалыптастыру мен іске асыру және сыбайлас жемқорлық қылмыстарға және құқық бұзушылықтарға қарсы іс-қимыл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10 866 540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мемлекеттік қызмет істері және сыбайлас жемқорлыққа қарсы іс-қимыл агенттігінің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1 935 850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"Е-қызмет" персоналды басқарудың интеграциялық ақпараттық жүйесін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340 655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Ғылыми зерттеулер жүргізу және ғылыми-қолданбалы әдістемелер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36 062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қызмет саласындағы өңірлік хабты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41 156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Республиканың мемлекеттiк қызмет кадрларын тестілеу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286 766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Конституциялық Кеңесi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280 553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Қазақстан Республикасы </w:t>
            </w:r>
            <w:r>
              <w:rPr>
                <w:rFonts w:ascii="Times New Roman"/>
                <w:b w:val="false"/>
                <w:i w:val="false"/>
                <w:color w:val="000000"/>
                <w:sz w:val="20"/>
              </w:rPr>
              <w:t>Конституциясының</w:t>
            </w:r>
            <w:r>
              <w:rPr>
                <w:rFonts w:ascii="Times New Roman"/>
                <w:b w:val="false"/>
                <w:i/>
                <w:color w:val="000000"/>
                <w:sz w:val="20"/>
              </w:rPr>
              <w:t xml:space="preserve"> республика аумағында жоғары тұруын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277 153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Конституциялық Кеңесінің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Орталық сайлау комиссиясы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852 075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Сайлау өткізуді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482 433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Сайлау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369 642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Президентiнiң Іс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35 251 079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 басшысының, Премьер-Министрдің және мемлекеттік органдардың басқа да лауазымды тұлғаларының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32 357 097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органдар үшін автомашиналар паркін жаңарту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882 693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Президенті Іс басқармасының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879 013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Президенті Іс басқармасының ведомстволық бағыныстағы ұйымдарының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1 132 276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415 681 011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Iшкi iстер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66 306 272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Табиғи және техногендік сипаттағы төтенше жағдайлардың алдын алу және оларды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35 241 264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Төтенше жағдайлардан қорғау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11 712 609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Өрт қауіпсіздігі саласындағы стандарттарды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12 713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Төтенше жағдайлар жөніндегі мекемелердің және органдардың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18 216 828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Төтенше жағдайлар саласындағы қолданбалы ғылыми зерттеулер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27 008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Астана және Алматы қалаларының бюджеттеріне халықты, объектілер мен аумақтарды дүлей табиғи зілзалалардан қорғау жөніндегі жұмыстарды жүргізуге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1 021 627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Тәуекелдерді бағалау, дүлей зілзалалардың алдын алу және оларға ден қою жөніндегі ұлттық әлеуетті күшейту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60 773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Ішкі істер министрлiгiнің 112 бірыңғай кезекші-диспетчерлік қызметінің ақпараттық жүйесін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13 450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Қорғаныс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349 374 739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Қорғанысты және Қазақстан Республикасының Қарулы Күштерін ұйымдастыру саласындағы мемлекеттік саясатты айқындау және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2 189 708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Қарулы Күштердің автоматтандырылған басқару жүйесін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9 009 364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Қарулы Күштердің объектілерін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19 642 466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Салааралық мемлекеттік бағдарлама шеңберінде қару-жарақ, әскери және өзге де техниканы, байланыс жүйелерін жаңғырту, қалпына келтіру және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98 799 969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Қарулы Күштерді тылдық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31 924 476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Арнайы қызметті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9 461 536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Сыртқы саяси мүдделерді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778 820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Әскери қызметшілердің тәрбиелік және моральдық психологиялық даярлығын арттыру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709 271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Қарулы Күштерінің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18 329 886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Қарулы Күштерінің жауынгерлік әзірлігін арттыру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154 329 943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Әскери қызметшілерді тұрғын үймен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3 938 858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Қорғаныс министрлігінің ведомстволық бағыныстағы мемлекеттік кәсіпорындарының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8 160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Қорғаныс саласындағы зерттеулер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252 282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478 828 546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Премьер-Министрiнiң Кеңсесi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1 056 392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мекемелерді фельдъегерлік байланыспен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1 056 392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Iшкi iстер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179 656 145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Қылмыстық процеске қатысатын адамдардың құқықтары мен бостандықтарын қорғауды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274 008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Қоғамдық қауіпсіздікті қамтамасыз ету бойынша ішкі әскерлердің қызметтері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46 388 913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Ішкі істер министрлігінің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730 552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Қоғамдық тәртіп, қауіпсіздік және қылмыстық-атқару жүйесі объектілерін салу,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8 138 279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және Алматы қаласының бюджетіне қоғамдық тәртіп пен қауіпсіздік объектілерін салуға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454 491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Қоғамдық тәртіпті сақтау және қоғамдық қауіпсіздікті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22 424 716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Жеке куәлік құжаттарын дайындау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7 772 777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Жүргізуші куәліктерін, көлік құралдарын мемлекеттік тіркеу үшін құжаттар, нөмір белгілерін дайындау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4 279 261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Жедел-іздестіру қызметтерін жүзеге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9 715 486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Ақы төлеуден босатылған адамдарға адвокаттар көрсететін заңгерлік көмекке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89 335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Нашақорлықтың және есірткі бизнесінің алдын алу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55 103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Ішкі істер министрлігінің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6 114 932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Ішкі істер министрлігінің ведомстволық бағыныстағы мекемелерінің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3 841 834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Заңсыз сақталған қаруды, оқ-дәрілерді және жарылғыш заттарды ерікті түрде өтемді тапсыруды ынталандыру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284 461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Ішкі істер министрлігі ішкі әскерлерінің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21 103 511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Сотталғандарды, күдіктілерді және айыпталушыларды ұстау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34 937 968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Қылмыстық-атқару жүйесі органдарының және мекемелерінің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6 289 472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Астана және Алматы қалаларының бюджеттеріне жол жүрісі қауіпсіздігін қамтамасыз етуге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598 926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Қызметтік ғимараттар кешенін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706 178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Ішкі істер министрлігінің ақпараттық жүйелерін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3 119 918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шағын қалаларын жедел басқару орталықтарының бағдарламалық-ақпараттық кешендерін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2 271 264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Алматы облысының облыстық бюджетіне әкімшілік полиция қызметкерлерінің қосымша штат санын ұстауға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24 482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Нашақорлыққа және есірткі бизнесіне қарсы күрес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40 278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Қаржы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100 578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Тәркіленген мүлікті бағалау, сақтау және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100 578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Әдiлет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31 537 733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 қызметін құқықтық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12 826 157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Сот сараптамаларын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3 616 468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Адвокаттардың заңгерлік көмек көрсетуі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950 567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Нормативтік құқықтық актілердің, халықаралық шарттардың жобаларына,заң жобаларының тұжырымдамаларына ғылыми сараптама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1 614 866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Зияткерлік меншік құқықтарын қорғау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Құқықтық насихат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509 268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Әділет органдарының күрделі шығыстары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2 590 846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 мүдделерін білдіру және қорғау, сот немесе төрелік талқылаулар перспективаларын бағалау және жер қойнауын пайдалануға келісімшарттар және инвестициялық шарттар жобаларының құқықтық сараптамасы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8 695 435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Қазақстанда құқық қорғау тетіктерін жетілдіру және БҰҰ әмбебап кезеңдік шолу ұсынымдарын тиімді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25 088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Заң шығару институтының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344 879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нормативтік құқықтық актілерінің электрондық түрдегі эталондық бақылау банкін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167 023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Атқарушылық іс жүргізу органдарының автоматтандырылған ақпараттық жүйесін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178 426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Сот төрелігінің секторын институционалды түрде нығайту жобасын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12 950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қауiпсiздiк комитетi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171 661 116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Ұлттық қауіпсіздікті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161 888 305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Ұлттық қауіпсіздік жүйесін дамыту бағдарламасы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9 772 811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"Сырбар" сыртқы барлау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9 371 699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Сыртқы барлауды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9 371 699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Жоғарғы Соты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30 824 725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Сот органдарының азаматтардың және ұйымдардың құқықтарын, бостандықтары мен заңды мүдделерін соттық қорғауды қамтамасыз етуі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26 759 098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Сот процесіне қатысушы тұлғалардың құқықтары мен бостандықтарын қорғауды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44 573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Судьяларды тұрғын үймен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1 260 356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Сот жүйесі органдарының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1 564 977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Сот жүйесі органдарының объектілерін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727 294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Республикасында медиация институтын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Сот құжаттарының электрондық мұрағатын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451 837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Республикасында сот мониторингі жүйесін жетілдіру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Бас прокуратурасы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29 188 416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Республикасында заңдардың және заңға тәуелді актілердің дәлме-дәл және бірізді қолданылуына жоғары қадағалауды жүзеге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20 400 534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Криминалдық және жедел есеп жүргізу жөніндегі мемлекетаралық ақпараттық өзара іс-қимыл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1 442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Бас прокуратурасының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992 878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органдарды, заңды тұлғаларды құқықтық статистика және арнайы есептер саласындағы есепке алу, статистикалық ақпараттармен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4 093 397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Прокуратура органдары үшін объектілер салу,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3 080 832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Қылмыстық процестерге қатысушы тұлғалардың құқықтары мен бостандықтарының қорғалуын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84 087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құқық қорғау және арнайы мемлекеттік органдары үшін ақпарат алмасу жүйесін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315 878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"Мемлекеттің алдында міндеттемелері бар адамдардың "Шектеу" бірыңғай деректер банкі" ақпараттық жүйесін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69 368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 мүдделерін білдіру және қорғау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Мемлекеттік қызмет істері және сыбайлас жемқорлыққа қарсы іс-қимыл агенттігі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5 561 747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Сыбайлас жемқорлық қылмыстары және құқық бұзушылықтар бойынша қылмыстық процеске қатысатын адамдардың құқықтары мен бостандықтарын қорғауды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314 381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Сыбайлас жемқорлық қылмыстарға және құқық бұзушылықтарға қарсы іс-қимыл бойынша жедел-іздестіру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4 754 147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Бірыңғай автоматтандырылған ақпараттық-телекоммуникациялық жүйені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493 219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Мемлекеттік күзет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19 869 995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Күзетілетін тұлғалар мен объектілердің қауіпсіздігін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18 205 009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Мемлекеттік күзет қызметін дамыту бағдарламасы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1 664 986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459 651 050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Премьер-Министрiнiң Кеңсесi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Шетелдік мамандарды тарта отырып, біліктілікті арттыру үшін мемлекеттік қызметшілерді оқыту бойынша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Iшкi iстер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9 986 208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Ішкі істер министрлігінің мамандарын оқыту, біліктілігін арттыру және қайта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8 949 884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Білім беру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1 036 324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Қорғаныс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8 811 199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Мамандандырылған білім беру ұйымдарында 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362 340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Жоғары және жоғары оқу орнынан кейінгі кәсіптік білімі бар мамандар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7 865 524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Техникалық және кәсіптік, орта білімнен кейінгі білім беру ұйымдарында мамандар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583 335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Білім және ғылым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403 826 290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Білім және ғылым саласындағы мемлекеттік саясатты қалыптастыру және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3 675 485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Техникалық және кәсіптік, орта білімнен кейінгі білім беру ұйымдарында мамандар даярлау және білім алушыларға әлеуметтік қолдау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3 164 539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Ғылыми зерттеулерді коммерцияландыру жобасы бойынша инновациялық жүйенің желілерін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3 598 607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Білім және ғылым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6 006 264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Білім және ғылым саласындағы әдіснамалық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3 821 016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Дарынды балаларды оқыту және тәрбиелеу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21 175 186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Республикалық мектеп олимпиадаларын, конкурстар, мектептен тыс республикалық маңызы бар іс-шаралар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888 430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Астана және Алматы қалаларының бюджеттеріне мектепке дейінгі білім беру ұйымдарында мемлекеттік білім беру тапсырысын іске асыруға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55 764 887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Астана және Алматы қалаларының бюджеттеріне білім беру объектілерін салуға және реконструкциялауға және Алматы облысының облыстық бюджетіне, Алматы қаласының бюджетіне білім беру объектілерінің сейсмотұрақтылығын күшейту үшiн берілетін нысаналы даму трансферттерi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73 953 464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пен өнер саласында мамандар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5 148 779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Жоғары, жоғары оқу орнынан кейінгі білімі бар мамандар даярлау және білім алушыларға әлеуметтік қолдау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90 466 919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білім беру ұйымдары кадрларының біліктілігін арттыру және қайта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9 388 646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"Болашақ" </w:t>
            </w:r>
            <w:r>
              <w:rPr>
                <w:rFonts w:ascii="Times New Roman"/>
                <w:b w:val="false"/>
                <w:i w:val="false"/>
                <w:color w:val="000000"/>
                <w:sz w:val="20"/>
              </w:rPr>
              <w:t>бағдарламасы</w:t>
            </w:r>
            <w:r>
              <w:rPr>
                <w:rFonts w:ascii="Times New Roman"/>
                <w:b w:val="false"/>
                <w:i/>
                <w:color w:val="000000"/>
                <w:sz w:val="20"/>
              </w:rPr>
              <w:t xml:space="preserve"> шеңберінде шетелдегі жоғары оқу орындарында мамандар даярлау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18 491 839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Облыстық бюджеттерге, Астана және Алматы қалаларының бюджеттеріне Қазақстан Республикасында білім беруді дамытудың 2011-2020 жылдарға арналған </w:t>
            </w:r>
            <w:r>
              <w:rPr>
                <w:rFonts w:ascii="Times New Roman"/>
                <w:b w:val="false"/>
                <w:i w:val="false"/>
                <w:color w:val="000000"/>
                <w:sz w:val="20"/>
              </w:rPr>
              <w:t>мемлекеттік бағдарламасын</w:t>
            </w:r>
            <w:r>
              <w:rPr>
                <w:rFonts w:ascii="Times New Roman"/>
                <w:b w:val="false"/>
                <w:i/>
                <w:color w:val="000000"/>
                <w:sz w:val="20"/>
              </w:rPr>
              <w:t xml:space="preserve"> іске асыруға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2 163 575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азаматтарының қазақ тілін білу деңгейін бағалау және білім сапасына сырттай бағалау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1 948 050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Білім беру ұйымдарының күрделі шығыстары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3 241 672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Қазақстан Республикасы Білім және ғылым министрлігінің күрделі шығыстары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32 429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Астана және Алматы қалаларының бюджеттеріне техникалық және кәсіптік білім беретін оқу орындарының оқу-өндірістік шеберханаларын, зертханаларын жаңартуға және қайта жабдықтауға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4 249 704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Балалар мен оқушы жастарға адамгершілік-рухани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49 559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Сенім білдірілген агенттердің білім беру кредиттерін қайтару жөніндегі қызметтеріне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150 878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Орта және техникалық кәсіптік білім беру ұйымдарында электрондық оқыту жүйесін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3 909 993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"Кәсіпқор" холдингі" АҚ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4 188 280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"Назарбаев Зияткерлік мектептері" ДБҰ-на нысаналы салым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23 502 954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Астана және Алматы қалаларының бюджеттеріне үш деңгейлі жүйе бойынша біліктілікті арттырудан өткен мұғалімдерге төленетін еңбекақыны арттыруға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4 671 845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Жоғары және жоғары оқу орнынан кейінгі білімі бар мамандарды даярлау және "Назарбаев университеті" ДБҰ қызметін ұйымдастыру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14 867 266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білім беру жинақтау жүйесі операторының қызметтеріне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128 263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"Назарбаев Университеті" ДБҰ базасында Қазақстан Республикасының жоғары оқу орындарының басшыларын (топ-менеджерлерін) даярлау және біліктілігін арттыру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262 407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Техникалық және кәсіптік білімді жаңғырту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1 586 415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Астана қаласының бюджетіне білім беру объектілерінің құрылысына жер учаскелерін алуға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10 581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Астана және Алматы қалаларының бюджеттеріне техникалық және кәсіптік білім беру ұйымдарында мамандарды даярлауға арналған мемлекеттік білім беру тапсырысын ұлғайтуға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996 424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бастауыш, негізгі орта және жалпы орта білім беруді жан басына шаққандағы қаржыландыруды сынамалауға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11 647 459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Оператордың жан басына шаққандағы қаржыландыру жөнінде көрсететін қызметтеріне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42 179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"Назарбаев Университеті" ДБҰ-на нысаналы салым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29 150 438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Астана және Алматы қалаларының бюджеттеріне техникалық және кәсіптік білім беру ұйымдарында білім алушылардың стипендияларының мөлшерін ұлғайтуға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1 479 216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Нашақорлыққа және есірткі бизнесіне қарсы күрес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2 642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Денсаулық сақтау және әлеуметтік даму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30 717 366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Техникалық және кәсіптік, орта білімнен кейінгі білім беру ұйымдарында мамандар даярлау және білім алушыларға әлеуметтік қолдау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636 882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Астана және Алматы қалаларының бюджеттеріне жергілікті атқарушы органдардың мемлекеттік білім беру тапсырысы негізінде техникалық және кәсіптік, орта білімнен кейінгі білім беру ұйымдарында білім алушылардың стипендияларының мөлшерін ұлғайтуға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99 576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Денсаулық сақтау мемлекеттік ұйымдары кадрларының біліктілігін арттыру және оларды қайта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1 218 178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Жоғары және жоғары оқу орнынан кейінгі білімі бар мамандар даярлау және білім алушыларға әлеуметтік қолдау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26 601 288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Білім беру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2 021 998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Денсаулық сақтау жүйесінің мемлекеттік білім беру ұйымдарының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139 444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Мәдениет және спорт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3 187 088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Спорттағы дарынды балаларды оқыту және тәрбиелеу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2 571 773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Техникалық, кәсіптік, орта білімнен кейінгі білім беру ұйымдарында мамандар даярлау және білім алушыларға әлеуметтік қолдау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583 148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және спорт саласында кадрлардың біліктілігін арттыру және оларды қайта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32 167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Инвестициялар және даму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57 803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Техникалық реттеу және метрология саласында, ғарыш саласында кадрлардың біліктілігін арттыру және оларды қайта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57 803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экономика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271 162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Тұтынушылардың құқықтарын қорғау және санитариялық-эпидемиологиялық салауаттылық саласындағы, кәсіпкерлік, тұрғын үй шаруашылығы саласындағы кадрлардың біліктілігін арттыру және оларды қайта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271 162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Мемлекеттік қызмет істері және сыбайлас жемқорлыққа қарсы іс-қимыл агенттігі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2 617 384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Шетелдік оқытушыларды тарта отырып, мемлекеттік қызметшілердің біліктілігін арттыру бойынша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112 307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қызметшілерді даярлау, қайта даярлау және олардың біліктілігін арттыру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1 445 565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Жоғары кәсіптік білімі бар мамандар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1 059 512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Президентiнiң Іс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176 549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Медицина ұйымдары кадрларының біліктілігін арттыру және қайта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176 549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Денсаулық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645 335 809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Iшкi iстер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10 504 842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Әскери қызметшілерді, құқық қорғау органдарының қызметкерлерін және олардың отбасы мүшелерін емдеу және төтенше жағдай кезінде зардап шеккендерге медициналық көмек көрсету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3 106 632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Денсаулық сақтау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4 724 010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Қазақстан Республикасының денсаулық сақтау саласын дамытудың 2011-2015 жылдарға арналған "Саламатты Қазақстан" </w:t>
            </w:r>
            <w:r>
              <w:rPr>
                <w:rFonts w:ascii="Times New Roman"/>
                <w:b w:val="false"/>
                <w:i w:val="false"/>
                <w:color w:val="000000"/>
                <w:sz w:val="20"/>
              </w:rPr>
              <w:t>мемлекеттік бағдарламасын</w:t>
            </w:r>
            <w:r>
              <w:rPr>
                <w:rFonts w:ascii="Times New Roman"/>
                <w:b w:val="false"/>
                <w:i/>
                <w:color w:val="000000"/>
                <w:sz w:val="20"/>
              </w:rPr>
              <w:t xml:space="preserve"> іске асыру аясында іс-шараларды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2 674 200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Қорғаныс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4 851 723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Қарулы Күштерді медициналық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4 851 723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Білім және ғылым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479 354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Балаларды сауықтыру, оңалту және олардың демалысын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479 354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Денсаулық сақтау және әлеуметтік даму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595 376 265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Арнайы медицина резервін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63 958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Астана және Алматы қалаларының бюджеттеріне тегін медициналық көмектің кепілдік берілген көлемін қамтамасыз етуге және кеңейтуге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287 776 016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Жергілікті деңгейде қаржыландырылатын бағыттарды қоспағанда, тегін медициналық көмектің кепілдік берілген көлемін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225 452 799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Алматы қаласының бюджетіне сейсмотұрақтылығы күшейтілетін денсаулық сақтау объектілерін күрделі жөндеуге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1 903 794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Денсаулық сақтау саласындағы қолданбалы ғылыми зерттеулер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1 761 232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Астана және Алматы қалаларының бюджеттеріне денсаулық сақтау объектілерін салуға және реконструкциялауға және Алматы облысының облыстық бюджетіне, Алматы қаласының бюджетіне денсаулық сақтау объектілерінің сейсмотұрақтылығын күшейтуге берілетін нысаналы даму трансферттерi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32 262 275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Азаматтардың денсаулығын сақтау мәселелері бойынша сектораралық және ведомствоаралық өзара іс-қимыл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3 516 059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Республикалық деңгейдегі мемлекеттік денсаулық сақтау ұйымдарының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5 948 792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Денсаулық сақтау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162 875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Сот-медицина сараптамасы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2 696 135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Денсаулық сақтаудың ақпараттық жүйелерін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518 460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Денсаулық сақтау жүйесін реформалау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4 307 813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Аурухананы басқару саласындағы халықаралық стандарттарды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2 215 337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Астана және Алматы қалаларының бюджеттеріне жергiлiктi деңгейде медициналық денсаулық сақтау ұйымдарын материалдық-техникалық жарақтандыруға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15 356 449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"Назарбаев Университеті" ДБҰ-на нысаналы салым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11 419 971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Нашақорлыққа және есірткі бизнесіне қарсы күрес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экономика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24 031 485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Халықтың санитариялық-эпидемиологиялық салауаттылығын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11 682 883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Астана және Алматы қалаларының бюджеттеріне халықтың иммундық профилактикасын қамтамасыз етуге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12 348 602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Президентiнiң Іс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10 092 140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Республикалық деңгейде халықтың санитариялық-эпидемиологиялық салауаттылығы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160 967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Азаматтардың жекелеген санаттарына медициналық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7 754 569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Медициналық ұйымдарды техникалық және ақпараттық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85 272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Президентінің Іс басқармасы медициналық ұйымдарының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2 091 332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1 505 456 470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Денсаулық сақтау және әлеуметтік даму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1 505 456 470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Астана және Алматы қалаларының бюджеттеріне әлеуметтiк қамтамасыз ету объектілерін салуға және реконструкциялауға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1 179 000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Азаматтардың жекелеген санаттарын әлеуметтік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1 240 500 098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Заңды тұлғаның қызметі тоқтатылған жағдайда сот мемлекетке жүктеген адам өмірі мен денсаулығына келтірілген зиянды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294 245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Арнайы мемлекеттік жәрдемақылар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89 333 938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Азаматтардың жекелеген санаттарына төленетін біржолғы мемлекеттік ақшалай өтемақылар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71 986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Балалы отбасыларға берiлетiн мемлекеттiк жәрдемақылар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74 010 262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Астана және Алматы қалаларының бюджеттеріне мемлекеттік атаулы әлеуметтік көмек төлеуге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470 128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Астана және Алматы қалаларының бюджеттеріне 18 жасқа дейінгі балаларға мемлекеттік жәрдемақылар төлеуге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709 740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Еңбекті қорғау саласындағы қолданбалы ғылыми зерттеулер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79 009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Республикалық деңгейдегі әлеуметтік қорғау ұйымдарының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490 574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Әлеуметтік-еңбек саласы кадрларының біліктілігін арттыру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26 059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Жұмыспен қамту және кедейшілік базасы бойынша ақпараттық-талдамалық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282 693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Зейнетақылар мен жәрдемақылар төлеуді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21 083 216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Халықаралық стандарттарға сәйкес халықты әлеуметтік қорғау жүйесін жетілдіру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32 195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Әлеуметтік-еңбек саласының бірыңғай ақпараттық жүйесін және Зейнетақы төлеу жөніндегі мемлекеттік орталықтың автоматтандырылған ақпараттық жүйесін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37 796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Республикалық деңгейде протездік-ортопедиялық және сурдологиялық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126 944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Астана және Алматы қалаларының бюджеттеріне халықты әлеуметтiк қорғауға және оған көмек көрсетуге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2 182 731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Жұмыспен қамту 2020 </w:t>
            </w:r>
            <w:r>
              <w:rPr>
                <w:rFonts w:ascii="Times New Roman"/>
                <w:b w:val="false"/>
                <w:i w:val="false"/>
                <w:color w:val="000000"/>
                <w:sz w:val="20"/>
              </w:rPr>
              <w:t>жол картасы</w:t>
            </w:r>
            <w:r>
              <w:rPr>
                <w:rFonts w:ascii="Times New Roman"/>
                <w:b w:val="false"/>
                <w:i/>
                <w:color w:val="000000"/>
                <w:sz w:val="20"/>
              </w:rPr>
              <w:t xml:space="preserve"> шеңберінде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74 427 770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Кәсіби стандарттарды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80 699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Жамбыл облысының облыстық бюджетіне жаңадан іске қосылатын әлеуметтік қамсыздандыру объектісін ұстауға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37 387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245 911 067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Энергетика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125 490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Қатты тұрмыстық қалдықтар бойынша инвестиция негіздемелерін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125 490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Инвестициялар және даму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2 304 290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мемлекет мұқтажы үшін жер учаскелерін алып қоюға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2 304 290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экономика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243 481 287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Әлеуметтік саладағы және тұрғын үй-коммуналдық шаруашылығы саласындағы объектілерінде энергия үнемдеу бойынша іс-шаралар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Шағын елді мекендер үшін тұрғын үй-коммуналдық шаруашылығын жаңғырту және басқару моделін әзірлеу және сынақтан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81 250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Астана және Алматы қалаларының бюджеттеріне инженерлік-коммуникациялық инфрақұрылымды жобалауға, дамытуға, жайластыруға және (немесе) сатып алуға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62 058 634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Астана және Алматы қалаларының бюджеттеріне коммуналдық тұрғын үй қорының тұрғын үйін жобалауға, салуға және (немесе) сатып алуға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37 675 637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Инженерлік желілердің техникалық жағдайына бағалау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99 680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Инвестиция негіздемелерін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Астана, Алматы және Ақтөбе қалаларында тұрғын үй-коммуналдық шаруашылықтың энергия тиімділігі орталықтарын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698 099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Астана және Алматы қалаларының бюджеттеріне сумен жабдықтау және су бұру жүйелерін дамытуға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53 531 046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Астана және Алматы қалаларының бюджеттеріне коммуналдық шаруашылықты дамытуға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21 793 959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Алматы облысының бюджетіне тұрғын үйлерді және инженерлік-коммуникациялық инфрақұрылымды салу, жобалау үшін уәкілетті ұйымның жарғылық капиталын қалыптастыруға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8 047 699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ауылдық елді мекендердегі сумен жабдықтау және су бұру жүйелерін дамытуға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37 901 530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Астана және Алматы қалаларының бюджеттеріне қалалар мен елді мекендерді абаттандыруға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9 287 268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Тұрғын үй-коммуналдық шаруашылық саласындағы қолданбалы ғылыми зерттеулер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158 490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Астана және Алматы қалаларының бюджеттерiне мамандандырылған уәкілетті ұйымдардың жарғылық капиталдарын ұлғайтуға берiлетiн нысаналы даму трансферттерi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11 847 995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109 497 300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Президентінің Әкімшілігі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154 521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Тарихи-мәдени құндылықтарды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154 521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Білім және ғылым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3 671 387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Ғылыми-тарихи құндылықтарға қолжетімділікті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13 975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Ғылыми, ғылыми-техникалық және ғылыми-педагогикалық ақпараттың қолжетімділігін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2 518 502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Жастар саясаты және азаматтарды патриоттық тәрбиелеу жөнінде іс-шаралар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1 138 910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Мәдениет және спорт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64 378 832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Тарихи-мәдени мұра ескерткіштерін жаңғырту,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687 901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 халқының мәдени мұрасын зерделеуді жинақтау және жүйелеу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38 604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Республикалық маңызы бар көпшілік кітапханаларында ақпаратқа қол жеткізуді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1 160 004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Ұлттық фильмдер шығару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4 780 192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Әлеуметтік маңызы бар және мәдени іс-шаралар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2 563 517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Театр-концерт ұйымдарының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10 076 563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Тарихи-мәдени мұраларды сақтауды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2 868 299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Бұқаралық спортты және спорттың ұлттық түрлерін дамытуды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434 324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Жоғары жетістіктер спортын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14 733 267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Ішкі саяси тұрақтылық және қоғамдық келісім саласында мемлекеттік саясатты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840 649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Әлеуметтiк маңызы бар әдебиет түрлерiн басып шығару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1 169 704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Мұрағат құжаттары мен баспа мұрағатының сақталуын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407 163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және спорт саласындағы қайраткерлерді ынталандыру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68 073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тілді және Қазақстан халқының басқа да тілдерін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1 140 268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Қолданбалы ғылыми зерттеулер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161 920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Спорт объектілерін салу,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7 740 000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Астана және Алматы қалаларының бюджеттеріне спорт объектілерін дамытуға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15 508 384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Инвестициялар және даму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39 845 523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ақпараттық саясатты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39 099 613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Ақпарат саласындағы қайраткерлерді ынталандыру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7 431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Астана және Алматы қалаларының бюджеттеріне туризм объектілерін дамытуға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556 011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Қазақстанның туристік имиджін қалыптастыру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182 468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Президентiнiң Іс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1 447 037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ақпараттық саясатты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430 912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Щучинск-Бурабай курорттық аймағының инфрақұрылымын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1 016 125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Отын-энергетика кешенi және жер қойнауын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99 592 017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Білім және ғылым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430 382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Сейсмологиялық ақпарат мониторингі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430 382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Энергетика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81 184 268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Астана және Алматы қалаларының бюджеттеріне газ тасымалдау жүйесін дамытуға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17 272 637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Пайдалану құқығы мұнай-газ жобалары жөніндегі мердігерлерге берілуге тиіс мемлекеттік мүлікті есепке алуды жүргізуді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433 514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Уран кеніштерін консервациялау және жою, техногендік қалдықтарды көму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72 070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Қарағанды көмiр бассейнi шахталарының жабылуын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620 775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аумағында радиациялық қауіпсіздікті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2 659 927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"Қарағандышахтатарату" республикалық мемлекеттік мамандандырылған кәсіпорнына берілген, жабылған шахталар қызметкерлеріне келтірілген залалды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421 889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Ядролық сынақтар мониторингі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73 228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Ядролық медицина және биофизика орталығын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1 011 883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Астана және Алматы қалаларының бюджеттеріне жылу-энергетика жүйесін дамытуға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58 618 345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Инвестициялар және даму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17 977 367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Республикасында өндіру салалары қызметінің ашықтығы бастамасын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16 240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Геологиялық ақпаратты қалыптастыру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277 423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Өңірлік жұмыстар, геологиялық түсіру, іздестіру-бағалау және іздестіру-барлау жұмыстары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16 609 283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Минералдық-шикізат базасы мен жер қойнауын пайдалану, жерасты сулары және қауіпті геологиялық процестер мониторингi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661 158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Мұнай-газ ұнғымаларын жою және консервациялау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239 608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Энергия тиімділігін арттыруды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173 655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159 491 293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Ауыл шаруашылығы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144 060 391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 шаруашылығы және табиғатты пайдалану саласындағы жоспарлау, реттеу, басқару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11 680 201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Қазақстан Республикасы Ауыл шаруашылығы министрлігінің күрделі шығыстары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197 410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Салықтық және өзге де берешектерді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46 535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Ауыл шаруашылығы министрлiгiнің ведомстволық бағыныстағы мемлекеттік мекемелерінің және ұйымдарының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1 077 090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Агроөнеркәсіптік кешен және табиғатты пайдалану саласындағы ғылыми зерттеулер мен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5 339 471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Өсімдік шаруашылығын дамыту және азық-түлік қауіпсіздігін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9 887 148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Фитосанитариялық қауіпсіздікті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9 122 447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Ветеринариялық іс-шаралар және тамақ қауіпсіздігін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16 702 304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Ветеринария саласында объектілер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1 371 254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Суармалы жерлердің мелиоративтік жай-күйінің мониторингісі және оны бағалау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282 818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7 153 567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 шаруашылығын қолдауға берiлетiн кредиттер (лизинг) бойынша сыйақы мөлшерлемесін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6 574 892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Облыстық бюджеттерге, Астана және Алматы қалаларының бюджеттеріне Қазақстан Республикасында агроөнеркәсіптік кешенді дамыту жөніндегі 2013 - 2020 жылдарға арналған "Агробизнес-2020" </w:t>
            </w:r>
            <w:r>
              <w:rPr>
                <w:rFonts w:ascii="Times New Roman"/>
                <w:b w:val="false"/>
                <w:i w:val="false"/>
                <w:color w:val="000000"/>
                <w:sz w:val="20"/>
              </w:rPr>
              <w:t>бағдарламасы</w:t>
            </w:r>
            <w:r>
              <w:rPr>
                <w:rFonts w:ascii="Times New Roman"/>
                <w:b w:val="false"/>
                <w:i/>
                <w:color w:val="000000"/>
                <w:sz w:val="20"/>
              </w:rPr>
              <w:t xml:space="preserve"> шеңберінде өңірлерде агроөнеркәсіптік кешен субъектілерін қолдауға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16 088 391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Ормандарды сақтау және республиканың орманды аумақтарын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2 026 138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Орман шаруашылығын басқару, орман ресурстары мен жануарлар әлемін сақтауды және дамытуды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13 650 994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Республикасында пилоттық ерекше қорғалатын табиғи аумақтарда биологиялық әртүрлілік мониторингі бойынша ақпараттық жүйе әзірлеу және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74 469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Орман шаруашылығы және ерекше қорғалатын табиғи аумақтардың инфрақұрылым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121 206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Табиғи ресурстарды жоспарлау, мониторингтеу, сақтау және тиімді пайдалану жүйесін жетілдіру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15 325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Жамбыл облысының облыстық бюджетіне Қазақстан Республикасының Мемлекеттік шекарасы бойында Шу өзенінде жағалауды нығайту жұмыстарына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2 626 661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Сумен жабдықтау жүйесін, гидротехникалық құрылыстарды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22 740 755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Өскемен қаласында жерасты суларын қорғау және өнеркәсіп ағындыларын тазарту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804 272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Шаруашылықаралық арналар мен гидромелиоративтік құрылыстардың аса апатты учаскелерін күрделі жөндеу және қалпына келтіру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2 551 210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Су қорын пайдалану мен қорғауды реттеу, су шаруашылығы жүйелері мен құрылғыларының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10 717 537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Балық ресурстарын және басқа да су жануарларын сақтау және өсімін молайту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836 254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Астана және Алматы қалаларының бюджеттеріне жерүсті су ресурстарын ұлғайтуға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2 117 107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Нұра және Есіл өзендері бассейнінің қоршаған ортасын оңалту және басқару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254 935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Энергетика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3 854 516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Сапалық және сандық көрсеткіштерді (экологиялық нормативтер мен талаптар)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46 920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Қоршаған ортаны қорғау саласындағы ғылыми зерттеулер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76 669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Қоршаған ортаны қорғау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221 808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Қоршаған ортаның жай-күйіне бақылау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2 230 165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Астана және Алматы қалаларының бюджеттеріне қоршаған ортаны қорғау объектілерін салуға және реконструкциялауға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743 685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Гидрометеорологиялық қызметті жаңғырту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1 781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Қазақстанда құрамында орнықты органикалық ластағыштар бар қалдықтарды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92 920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Табиғи және техногенді ластануларды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99 006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Щучье-Бурабай курорттық аймағының гидрометеомониторинг жүйесін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187 914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аумағын климаттық ерекшеліктер бойынша аудандастыру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96 164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Астана және Алматы қалаларының бюджеттеріне жаңартылатын энергия көздерін пайдалануды қолдауға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11 075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Энергетика министрлігінің ведомстволық бағыныстағы мемлекеттік мекемелерінің және ұйымдарының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46 409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экономика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10 988 676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баламасыз ауыз сумен жабдықтау көздері болып табылатын сумен жабдықтаудың аса маңызды топтық және жергілікті жүйелерінен ауыз су беру жөніндегі қызметтердің құнын субсидиялауға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4 794 465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жер кадастры мәліметтерін қалыптастыру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3 635 668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Топографиялық-геодезиялық және картографиялық өнімдерді және олардың сақталуын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2 558 543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Президентiнiң Іс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587 710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Ормандар мен жануарлар дүниесін күзету, қорғау, өсімін молайту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587 710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24 243 959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Энергетика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654 248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"Ұлттық индустриялық мұнай-химия технопаркі" арнайы экономикалық аймаққа инвестициялар тарту, оның жұмыс істеуі және оны дамыту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61 080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Технологиялық сипаттағы қолданбалы ғылыми зерттеулер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593 168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Инвестициялар және даму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17 525 230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Өнеркәсіп саласындағы технологиялық сипаттағы қолданбалы ғылыми зерттеулер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2 575 169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Ақпаратты сақтауды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388 651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"Өнімділік-2020" </w:t>
            </w:r>
            <w:r>
              <w:rPr>
                <w:rFonts w:ascii="Times New Roman"/>
                <w:b w:val="false"/>
                <w:i w:val="false"/>
                <w:color w:val="000000"/>
                <w:sz w:val="20"/>
              </w:rPr>
              <w:t>бағыты</w:t>
            </w:r>
            <w:r>
              <w:rPr>
                <w:rFonts w:ascii="Times New Roman"/>
                <w:b w:val="false"/>
                <w:i/>
                <w:color w:val="000000"/>
                <w:sz w:val="20"/>
              </w:rPr>
              <w:t xml:space="preserve"> шеңберінде жаңа өндірістерді құруды, жұмыс істеп тұрғандарын жаңғырту мен сауықтыруды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126 670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Астана және Алматы қалаларының бюджеттеріне "Инвестор - 2020" бағыты шеңберінде индустриялық-инновациялық инфрақұрылымды дамыту үшін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14 434 740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экономика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6 064 481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Сәулет, қала құрылысы және құрылыс қызметі саласындағы нормативтік-техникалық құжаттарды жетілдіру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6 064 481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499 373 631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Инвестициялар және даму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499 373 631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Республикалық деңгейде автомобиль жолдарын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247 998 108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Республикалық маңызы бар автомобиль жолдарын күрделі, орташа және ағымдағы жөндеу, ұстау, көгалдандыру, диагностикалау және аспаптық құралдармен тексеру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35 880 000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Жол-құрылыс және жөндеу жұмыстарын орындаудың сапасын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407 367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Астана және Алматы қалаларының бюджеттеріне көліктік инфрақұрылымды дамытуға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83 353 163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Автомобиль жолдарын салу, реконструкциялау, жөндеу және күтіп-ұстау бойынша жұмыстарды ұйымдастыру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1 879 882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Су жолдарының кеме жүретін жағдайда болуын қамтамасыз ету және шлюздерді күтіп-ұстау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4 929 998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Ішкi суларда жүзетiн "өзен-теңiз" кемелерiн жіктеуді және олардың техникалық қауiпсiздiгiн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111 548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Су көлігі инфрақұрылымын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593 213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Кеме қатынасы қауіпсіздігін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126 000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Әуе көлігі инфрақұрылымын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Жүйелі ішкі авиатасымалдарды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1 291 335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Ұшқыштарды бастапқы даярлауды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160 222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Әлеуметтік маңызы бар облысаралық қатынастар бойынша теміржол жолаушылар тасымалдарын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25 500 000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Астана қаласының бюджетіне "Жаңа көлік жүйесі" жобасын іске асыру үшін заңды тұлғалардың жарғылық капиталын ұлғайтуға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38 315 126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"Transport tower" әкімшілік-технологиялық кешені ғимаратын ұстау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468 603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Теңізшінің жеке куәлігін жасау, беру және бақылау бойынша ақпараттық жүйе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142 266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көлiк инфрақұрылымының басым жобаларын қаржыландыруға берiлетiн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4 894 477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"Электрондық үкiмет" шеңберiнде халықты оқыту бойынша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140 971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Халыққа қызмет көрсету орталықтарының жеке және заңды тұлғаларға "жалғыз терезе" қағидаты бойынша мемлекеттiк қызмет көрсету жөнiндегi қызметiн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16 277 049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Ведомствоаралық ақпараттық жүйелердiң жұмыс iстеуiн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8 506 246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Мемлекеттiк органдардың ақпараттық инфрақұрылымын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696 817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Орталық мемлекеттiк және жергiлiктi атқарушы органдардың ақпараттық технологияларды қолдану қызметiнiң тиiмдiлiгiне бағалау жүргiзу жөнiнде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55 724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"Е-лицензиялау" мемлекеттiк деректер базасын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1 044 294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"Электрондық үкiметті"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907 323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Астана және Алматы қалаларының бюджеттеріне мамандандырылған халыққа қызмет көрсету орталықтарын салуға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2 444 333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мобильдiк Үкiметi ақпараттық жүйесiн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907 674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Ауылдағы байланыс операторларының әмбебап байланыс қызметтерiн ұсыну бойынша залалдарын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6 973 673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Радиожиiлiк спектрiнiң және радиоэлектрондық құралдардың мониторингi жүйесiн техникалық сүйемелдеу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325 190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Байланыс операторларының басқару жүйесiн және желiлердiң мониторингiн сүйемелдеу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6 110 019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радиожиiлiк спектрi мониторингi жүйесiн жаңғырту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орбиталық-жиiлiк ресурсын халықаралық-құқықтық қорғау және үйлестiру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146 485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Ақпараттық-коммуникациялық желiлердiң мониторингi жүйесiн сүйемелдеу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229 683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"Байқоңыр" кешенінің Ресей Федерациясының жалдайтын құрамға кірмейтін объектілерін кәдеге жаратуды, қайта құнарландыруды және жөндеуді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170 000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Үкіметаралық келісім шеңберінде бюджеттік кредитке қызмет көрсету бойынша агент банктердің көрсететін қызметтеріне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11 900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Ғарыш аппараттарын басқаруды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2 710 404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"Байқоңыр" кешенінің Ресей Федерациясы жалдайтын құрамға кірмеген және құрамынан шығарылған объектілерінің сақталуын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95 453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Ғылыми-технологиялық мақсаттағы ғарыш жүйесін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3 397 685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Ғарыш қызметі, көлiк және коммуникация саласындағы қолданбалы ғылыми зерттеулер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1 021 400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357 659 419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Парламентiнiң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88 547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Парламентінің Шаруашылық басқармасы ғимараттарын, құрылыстарын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88 547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Сыртқы iстер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1 244 076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Өкілдік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1 244 076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Қаржы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156 996 842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Қазақстан Республикасы Үкіметінің резерві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61 161 449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"Дағдарыстан кейінгі қалпына келтіру </w:t>
            </w:r>
            <w:r>
              <w:rPr>
                <w:rFonts w:ascii="Times New Roman"/>
                <w:b w:val="false"/>
                <w:i w:val="false"/>
                <w:color w:val="000000"/>
                <w:sz w:val="20"/>
              </w:rPr>
              <w:t>бағдарламасы</w:t>
            </w:r>
            <w:r>
              <w:rPr>
                <w:rFonts w:ascii="Times New Roman"/>
                <w:b w:val="false"/>
                <w:i/>
                <w:color w:val="000000"/>
                <w:sz w:val="20"/>
              </w:rPr>
              <w:t xml:space="preserve"> (бәсекеге қабілетті кәсіпорындарды сауықтыру)" шеңберінде сыйақының пайыздық мөлшерлемесін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19 688 565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Жай вексельдерді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5 355 335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"ЕурАзЭҚ-тың Дағдарысқа қарсы қорына" Қазақстан Республикасының бастапқы жарнасын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30 600 000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"Дағдарыстан кейін қалпына келтіру </w:t>
            </w:r>
            <w:r>
              <w:rPr>
                <w:rFonts w:ascii="Times New Roman"/>
                <w:b w:val="false"/>
                <w:i w:val="false"/>
                <w:color w:val="000000"/>
                <w:sz w:val="20"/>
              </w:rPr>
              <w:t>бағдарламасына</w:t>
            </w:r>
            <w:r>
              <w:rPr>
                <w:rFonts w:ascii="Times New Roman"/>
                <w:b w:val="false"/>
                <w:i/>
                <w:color w:val="000000"/>
                <w:sz w:val="20"/>
              </w:rPr>
              <w:t xml:space="preserve"> (бәсекеге қабілетті кәсіпорындарды сауықтыру)" қатысушыларды сауықтыру жоспарларын іске асыру мониторингі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162 492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Астана және Алматы қалаларының бюджеттеріне 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40 029 001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Энергетика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4 876 843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Энергетика саласындағы зерттеулер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87 419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Гидрометеорологиялық мониторинг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4 789 424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Инвестициялар және даму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14 229 615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Техникалық реттеу және метрология саласындағы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1 983 276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индустриялық-инновациялық дамуы саласындағы зерттеулер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1 001 115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Ұлттық инновациялық жүйе институттарының қызметтеріне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1 229 770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Инновациялық белсенділікті ынталандыруды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167 086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Үдемелі индустриялық-инновациялық даму жөніндегі мемлекеттік бағдарламаны сүйемелдеу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284 180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"Инвестор - 2020" бағыты шеңберінде Қазақстан Республикасына инвестициялар тартуға жәрдемдесу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3 364 776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Инновациялық гранттар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652 202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"Инновациялық технологиялар паркі" арнайы экономикалық аймағының инвестициялар тартуы, оның жұмыс істеуі және дамуы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76 820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Қарағанды облысының облыстық бюджетіне "Сарыарқа" ӘКК" ҰК" АҚ жарғылық капиталын ұлғайтуға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921 093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Алматы қаласының бюджетіне "Инновациялық технологиялар паркі" арнайы экономикалық аймағының инфрақұрылымын дамытуға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3 515 892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Қазақстанның салалық бәсекеге қабілеттілігін арттыру стратегиясы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517 240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Жергілікті қамтуды дамытуға жәрдемдесу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516 165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экономика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163 594 053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Халықаралық имидждік көрмелерді ұйымдастыру бойынша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18 543 630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материалдық резервті қалыптастыру және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11 638 230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"Бизнестің жол картасы - 2020" </w:t>
            </w:r>
            <w:r>
              <w:rPr>
                <w:rFonts w:ascii="Times New Roman"/>
                <w:b w:val="false"/>
                <w:i w:val="false"/>
                <w:color w:val="000000"/>
                <w:sz w:val="20"/>
              </w:rPr>
              <w:t>бағдарламасы</w:t>
            </w:r>
            <w:r>
              <w:rPr>
                <w:rFonts w:ascii="Times New Roman"/>
                <w:b w:val="false"/>
                <w:i/>
                <w:color w:val="000000"/>
                <w:sz w:val="20"/>
              </w:rPr>
              <w:t xml:space="preserve"> шеңберінде кәсіпкерлік әлеуетін сауықтыру және күшейту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1 310 625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044 "Бизнестің жол картасы - 2020" </w:t>
            </w:r>
            <w:r>
              <w:rPr>
                <w:rFonts w:ascii="Times New Roman"/>
                <w:b w:val="false"/>
                <w:i w:val="false"/>
                <w:color w:val="000000"/>
                <w:sz w:val="20"/>
              </w:rPr>
              <w:t>бағдарламасы</w:t>
            </w:r>
            <w:r>
              <w:rPr>
                <w:rFonts w:ascii="Times New Roman"/>
                <w:b w:val="false"/>
                <w:i/>
                <w:color w:val="000000"/>
                <w:sz w:val="20"/>
              </w:rPr>
              <w:t xml:space="preserve"> шеңберінде оператор мен қаржылық агент көрсететін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720 000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Кәсіпкерлерді ақпараттық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594 263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Маңғыстау облысының облыстық бюджетіне Жаңаөзен қаласында кәсіпкерлікті қолдауға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90 300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Облыстық бюджеттерге, Астана және Алматы қалаларының бюджеттерiне "Бизнестiң жол картасы – 2020" </w:t>
            </w:r>
            <w:r>
              <w:rPr>
                <w:rFonts w:ascii="Times New Roman"/>
                <w:b w:val="false"/>
                <w:i w:val="false"/>
                <w:color w:val="000000"/>
                <w:sz w:val="20"/>
              </w:rPr>
              <w:t>бағдарламасы</w:t>
            </w:r>
            <w:r>
              <w:rPr>
                <w:rFonts w:ascii="Times New Roman"/>
                <w:b w:val="false"/>
                <w:i/>
                <w:color w:val="000000"/>
                <w:sz w:val="20"/>
              </w:rPr>
              <w:t xml:space="preserve"> шеңберiнде өңiрлерде жеке кәсiпкерлiктi қолдау үшін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27 607 243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Облыстық бюджеттерге, Астана және Алматы қалаларының бюджеттеріне "Бизнестің жол картасы - 2020" </w:t>
            </w:r>
            <w:r>
              <w:rPr>
                <w:rFonts w:ascii="Times New Roman"/>
                <w:b w:val="false"/>
                <w:i w:val="false"/>
                <w:color w:val="000000"/>
                <w:sz w:val="20"/>
              </w:rPr>
              <w:t>бағдарламасы</w:t>
            </w:r>
            <w:r>
              <w:rPr>
                <w:rFonts w:ascii="Times New Roman"/>
                <w:b w:val="false"/>
                <w:i/>
                <w:color w:val="000000"/>
                <w:sz w:val="20"/>
              </w:rPr>
              <w:t xml:space="preserve"> шеңберінде индустриялық инфрақұрылымды дамытуға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15 510 427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Облыстық бюджеттерге "Өңірлерді дамыту" </w:t>
            </w:r>
            <w:r>
              <w:rPr>
                <w:rFonts w:ascii="Times New Roman"/>
                <w:b w:val="false"/>
                <w:i w:val="false"/>
                <w:color w:val="000000"/>
                <w:sz w:val="20"/>
              </w:rPr>
              <w:t>бағдарламасы</w:t>
            </w:r>
            <w:r>
              <w:rPr>
                <w:rFonts w:ascii="Times New Roman"/>
                <w:b w:val="false"/>
                <w:i/>
                <w:color w:val="000000"/>
                <w:sz w:val="20"/>
              </w:rPr>
              <w:t xml:space="preserve"> шеңберінде инженерлік инфрақұрылымды дамыту үшін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14 820 110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Облыстық бюджеттерге Моноқалаларды дамытудың 2012 - 2020 жылдарға арналған </w:t>
            </w:r>
            <w:r>
              <w:rPr>
                <w:rFonts w:ascii="Times New Roman"/>
                <w:b w:val="false"/>
                <w:i w:val="false"/>
                <w:color w:val="000000"/>
                <w:sz w:val="20"/>
              </w:rPr>
              <w:t>бағдарламасы</w:t>
            </w:r>
            <w:r>
              <w:rPr>
                <w:rFonts w:ascii="Times New Roman"/>
                <w:b w:val="false"/>
                <w:i/>
                <w:color w:val="000000"/>
                <w:sz w:val="20"/>
              </w:rPr>
              <w:t xml:space="preserve"> шеңберінде ағымдағы іс-шараларды іске асыруға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9 008 637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Облыстық бюджеттерге Моноқалаларды дамытудың 2012 - 2020 жылдарға арналған </w:t>
            </w:r>
            <w:r>
              <w:rPr>
                <w:rFonts w:ascii="Times New Roman"/>
                <w:b w:val="false"/>
                <w:i w:val="false"/>
                <w:color w:val="000000"/>
                <w:sz w:val="20"/>
              </w:rPr>
              <w:t>бағдарламасы</w:t>
            </w:r>
            <w:r>
              <w:rPr>
                <w:rFonts w:ascii="Times New Roman"/>
                <w:b w:val="false"/>
                <w:i/>
                <w:color w:val="000000"/>
                <w:sz w:val="20"/>
              </w:rPr>
              <w:t xml:space="preserve"> шеңберінде бюджеттік инвестициялық жобаларды іске асыруға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15 002 271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Астана қаласының бюджетіне "Астана қаласында "Абу-Даби Плаза" көпфункционалды кешенiн салу" жобасы бойынша іс-шараларды іске асыруға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2 075 605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Атырау облысының бюджетіне Қазақстан мен Ресейдің өңіраралық ынтымақтастығының ХІ форумының шеңберінде жобаларды іске асыруға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929 492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консультациялық сүйемелдеу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243 220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"Астана ЭКСПО-2017" ұлттық компаниясы" АҚ нысаналы салым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45 500 000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Бас прокуратурасы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764 480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Бас прокуратурасының бірыңғай ақпараттық-талдау жүйесін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764 480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Президентiнiң Іс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15 864 963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Президенті Іс басқармасының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15 864 963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232 828 882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Қаржы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232 828 882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Үкіметтік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232 828 882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978 095 805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Қаржы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978 095 805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субвенциялар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978 095 805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III.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46 577 958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118 743 399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20 634 238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Денсаулық сақтау және әлеуметтік даму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20 634 238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Облыстық бюджеттерге Жұмыспен қамту 2020 </w:t>
            </w:r>
            <w:r>
              <w:rPr>
                <w:rFonts w:ascii="Times New Roman"/>
                <w:b w:val="false"/>
                <w:i w:val="false"/>
                <w:color w:val="000000"/>
                <w:sz w:val="20"/>
              </w:rPr>
              <w:t>жол картасы</w:t>
            </w:r>
            <w:r>
              <w:rPr>
                <w:rFonts w:ascii="Times New Roman"/>
                <w:b w:val="false"/>
                <w:i/>
                <w:color w:val="000000"/>
                <w:sz w:val="20"/>
              </w:rPr>
              <w:t xml:space="preserve"> шеңберінде ауылда кәсіпкерліктің дамуына ықпал етуге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20 634 238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28 179 943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экономика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28 179 943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Астана және Алматы қалаларының бюджеттерiне тұрғын үй жобалауға, салуға және (немесе) сатып алуға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28 179 943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48 789 153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Ауыл шаруашылығы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Агроөнеркәсіптік кешен субъектілерін қолдау жөніндегі іс-шараларды жүргізу үшін "ҚазАгро" ұлттық басқарушы холдингі" АҚ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40 000 000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экономика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8 789 153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Мамандарды әлеуметтік қолдау шараларын іске асыру үшін жергілікті атқарушы органдарға берілетін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8 789 153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21 140 065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Қаржы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317 841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кепілдіктер бойынша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317 841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экономика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20 822 224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моноқалаларда кәсіпкерліктің дамуына ықпал етуге кредиттер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1 890 813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Ұлттық экономиканың бәсекеге қабілеттілігі мен орнықтылығын қамтамасыз ету үшін "Самұрық-Қазына" ұлттық әл-ауқат қоры" АҚ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18 931 411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72 165 441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72 165 441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71 003 873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71 003 873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Төленген мемлекеттік кепілдіктер бойынша талаптарды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1 161 568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Төленген мемлекеттік кепілдіктер бойынша талаптарды заңды тұлғалардың қайтаруы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1 161 568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IV. Қаржы активтерімен операциялар бойынша сальдо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495 325 022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496 575 022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1 198 944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Қаржы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1 198 944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Халықаралық қаржы ұйымдарының акцияларын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1 198 944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9 375 000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Қорғаныс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9 375 000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инжиниринг" ұлттық компаниясы" АҚ жарғылық капиталын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9 375 000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756 534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Iшкi iстер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756 534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"Ақпараттық-өндірістік орталық" республикалық мемлекеттік кәсіпорнының жарғылық капиталын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756 534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1 813 195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Білім және ғылым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1 813 195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"Азаматтық авиация академиясы" АҚ жарғылық капиталын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1 713 195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"Сәкен Сейфуллин атындағы Қазақ агротехникалық университеті" АҚ жарғылық капиталын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Денсаулық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3 606 913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Iшкi iстер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595 220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"Апаттар медицинасының теміржол госпитальдары" АҚ жарғылық капиталын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595 220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Денсаулық сақтау және әлеуметтік даму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3 011 693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Денсаулық сақтау саласындағы акционерлік қоғамдардың жарғылық капиталдарын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3 011 693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9 057 131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экономика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9 057 131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"Тұрғын үй-коммуналдық шаруашылықты дамыту қоры" АҚ жарғылық капиталын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"Тұрғын үй-коммуналдық шаруашылығын жаңғырту мен дамытудың қазақстандық орталығы" АҚ жарғылық капиталын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1 057 131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Отын-энергетика кешенi және жер қойнауын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Энергетика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Курчатов қаласында "Ядролық технологиялар паркі" технопаркін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24 235 742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Ауыл шаруашылығы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Агроөнеркәсіптік кешенді дамыту үшін "ҚазАгро" ұлттық басқарушы холдингі" АҚ жарғылық капиталын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Энергетика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4 235 742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Авиациялық метеорологиялық станцияларды жаңғырту және техникалық қайта жарақтандыру үшін "Қазаэросервис" АҚ жарғылық капиталын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4 235 742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31 691 666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Инвестициялар және даму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31 691 666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Республикалық маңызы бар ортақ пайдаланымдағы автомобиль жолдарына қызмет көрсетуді қамтамасыз етуге "ҚазАвтоЖол" ұлттық компаниясы" АҚ жарғылық капиталын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188 437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"Зерде" ұлттық инфокоммуникациялық холдингi" АҚ жарғылық капиталын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1 053 000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Байланыс және ақпарат саласында қызметтерді жүзеге асыратын заңды тұлғалардың жарғылық капиталдарын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22 875 247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Нысаналы ғарыш жүйелерін, технологияларды құру және оларды пайдалану, сондай-ақ Құрастырма-сынақ кешенін салу үшін "Қазақстан Ғарыш Сапары" ұлттық компаниясы" АҚ жарғылық капиталын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7 574 982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414 639 897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Қаржы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250 000 000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"Проблемалық кредиттер қоры" АҚ жарғылық капиталын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250 000 000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Инвестициялар және даму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Ұлттық экономиканың бәсекеге қабілеттілігі мен орнықтылығын қамтамасыз ету үшін "Бәйтерек" ұлттық басқарушы холдингі" АҚ жарғылық капиталын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45 000 000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экономика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118 639 897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"Резерв" республикалық мемлекеттік кәсіпорнына бағыныстағы ведомстволардың жарғылық капиталын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527 980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Ұлттық экономиканың бәсекеге қабілеттілігі мен орнықтылығын қамтамасыз ету үшін "Самұрық-Қазына" ұлттық әл-ауқат қоры" АҚ жарғылық капиталын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103 918 117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"Қазақстандық ипотекалық компания" ипотекалық ұйымы" АҚ жарғылық капиталын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14 193 800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Президентiнiң Іс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"Астана қонақ үйі" АҚ жарғылық капиталын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1 000 000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1 250 000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1 250 000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1 250 000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Қаржы активтерін ел ішінде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1 250 000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V. Бюджет тапшылығы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-1 082 849 054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VI. Бюджет тапшылығын қаржыландыру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1 082 849 054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"2014 - 2016" жылдарға арналған</w:t>
            </w:r>
            <w:r>
              <w:br/>
            </w:r>
            <w:r>
              <w:rPr>
                <w:rFonts w:ascii="Times New Roman"/>
                <w:b w:val="false"/>
                <w:i w:val="false"/>
                <w:color w:val="000000"/>
                <w:sz w:val="20"/>
              </w:rPr>
              <w:t>республикалық бюджет туралы"</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2013 жылғы 3 желтоқсандағы</w:t>
            </w:r>
            <w:r>
              <w:br/>
            </w:r>
            <w:r>
              <w:rPr>
                <w:rFonts w:ascii="Times New Roman"/>
                <w:b w:val="false"/>
                <w:i w:val="false"/>
                <w:color w:val="000000"/>
                <w:sz w:val="20"/>
              </w:rPr>
              <w:t>№ 148-V ҚРЗ Заңына</w:t>
            </w:r>
            <w:r>
              <w:br/>
            </w:r>
            <w:r>
              <w:rPr>
                <w:rFonts w:ascii="Times New Roman"/>
                <w:b w:val="false"/>
                <w:i w:val="false"/>
                <w:color w:val="000000"/>
                <w:sz w:val="20"/>
              </w:rPr>
              <w:t>2-ҚОСЫМША</w:t>
            </w:r>
          </w:p>
        </w:tc>
      </w:tr>
    </w:tbl>
    <w:bookmarkStart w:name="z32" w:id="1"/>
    <w:p>
      <w:pPr>
        <w:spacing w:after="0"/>
        <w:ind w:left="0"/>
        <w:jc w:val="left"/>
      </w:pPr>
      <w:r>
        <w:rPr>
          <w:rFonts w:ascii="Times New Roman"/>
          <w:b/>
          <w:i w:val="false"/>
          <w:color w:val="000000"/>
        </w:rPr>
        <w:t xml:space="preserve"> 2015 жылға арналған республикалық бюджет</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Cомасы, </w:t>
            </w:r>
          </w:p>
          <w:p>
            <w:pPr>
              <w:spacing w:after="20"/>
              <w:ind w:left="20"/>
              <w:jc w:val="both"/>
            </w:pPr>
            <w:r>
              <w:rPr>
                <w:rFonts w:ascii="Times New Roman"/>
                <w:b w:val="false"/>
                <w:i w:val="false"/>
                <w:color w:val="000000"/>
                <w:sz w:val="20"/>
              </w:rPr>
              <w:t>
</w:t>
            </w:r>
            <w:r>
              <w:rPr>
                <w:rFonts w:ascii="Times New Roman"/>
                <w:b/>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Iшкi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6 133 893 978</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4 487 594 661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1 539 776 900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1 539 776 900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1 929 713 682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Қосылған құн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1 623 262 388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61 736 795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234 259 589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3 856 360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Ойын бизнесіне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6 598 550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Халықаралық сауда мен сыртқы операцияларға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1 000 626 303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Кеден төлемдерi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982 423 720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Халықаралық сауда мен операцияларға салынатын басқа да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18 202 583</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17 477 776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17 477 776</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63 810 282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44 383 386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1 982 638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 меншігіндегі акциялардың мемлекеттік пакеттеріне дивидендтер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11 616 314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 меншігіндегі, заңды тұлғалардағы қатысу үлесіне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18 586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22 447 639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Бюджет қаражатын банк шоттарына орналастырғаны үшін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325 000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1 646 935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 меншігінен түсетін басқа да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6 346 274</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1 698 405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1 698 405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38 645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38 645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3 079 008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3 079 008</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Гранттар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847 710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Қаржылық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847 710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13 763 128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13 763 128</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20 750 000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материалдық резервтен тауарлар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20 600 000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материалдық резервтен тауарлар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20 600 000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1 561 739 035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Төмен тұрған мемлекеттiк басқару органдарынан алынатын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181 739 035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бюджеттерден, Астана және Алматы қалаларының бюджеттерінен алынатын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181 739 035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Ұлттық қордан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1 380 000 000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Республикалық бюджетке Ұлттық қордан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1 380 000 000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6 962 149 613</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256 821 934</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Президентінің Әкімшілігі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4 188 400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 басшысының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3 351 516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Мемлекеттің ішкі және сыртқы саясатының стратегиялық аспектілерін болжамды-талдамалық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199 774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Мұрағат қорының, баспа басылымдарының сақталуын қамтамасыз ету және оларды арнайы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231 775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Ведомстволық бағыныстағы мекемелердің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19 466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Қоғамның рухани-имандылық тұрғысынан қайта түлеуін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14 740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Орталық коммуникациялар қызметінің жұмысын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371 129</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Парламентiнiң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8 400 031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Парламентінің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8 176 638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Парламенті ШБ-ң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206 003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Заң жобаларын әзірлеу бойынша әлеуметтік зерттеулер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17 390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Премьер-Министрiнiң Кеңсесi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2 878 461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Премьер-Министрінің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1 722 322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органдарда және мекемелерде ақпаратты техникалық қорғауды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56 550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Ведомстволық бағыныстағы мекемелердің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41 720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Ақпараттық қауіпсіздік саласындағы мемлекеттік органдар мен мекемелердің мамандарын даярлау және олардың біліктілігін арттыру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35 474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Назарбаев орталығының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1 022 395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Адам құқықтары жөніндегі ұлттық орталық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68 574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Адамның және азаматтың құқықтары мен бостандықтарының сақталуы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68 130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Адам құқықтары жөніндегі ұлттық орталықтың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444</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Iшкi iстер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16 499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Елдің қоғамдық тәртіп саласындағы саяси мүдделерін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16 499</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Сыртқы iстер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37 020 984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Сыртқы саяси қызметті үйлестіру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2 465 929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Мемлекеттік шекарасын делимитациялау және демаркациялау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217 276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Сыртқы істер министрлігінің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646 426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Шетелдік іссапарлар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3 070 194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Шетелдегі дипломатиялық өкілдіктердің арнайы, инженерлік-техникалық және нақты қорғалуын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89 748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Шетелде Қазақстан Республикасының мүддесін білдіру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21 126 722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Халықаралық ұйымдарда, Тәуелсіз Мемлекеттер Достастығының жарғылық және басқа органдарында Қазақстан Республикасының мүддесін білдіру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239 146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халықаралық ұйымдарға, өзге де халықаралық және басқа органдарға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6 346 295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Ақпараттық-имидждік саясаттың іске асырылуын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2 819 248</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Өңірлік даму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19 536 067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Халықаралық ұйымдармен бірлесіп жүзеге асырылатын жобаларды зерттеулерді іске асыруды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1 262 722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Өңірлердің бәсекеге қабілеттілігін арттыру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375 648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Тұрғын үй құрылыс жинақ салымдары бойынша сыйлықақылар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17 897 697</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Көлiк және коммуникация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43 014 829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Жеке және заңды тұлғаларға "жалғыз терезе" қағидаты бойынша мемлекеттік қызмет көрсету жөніндегі халыққа қызмет көрсету орталықтарының қызметін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15 341 143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Байланыс операторларының басқару жүйесін және желілердің мониторингін сүйемелдеу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4 287 306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Радиожиілік спектрі мониторингі жүйесін жаңғырту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5 201 242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орбиталдық-жиілік ресурсын халықаралық-құқықтық қорғау және үйлестіру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79 855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Ақпараттық-коммуникациялық желілердің мониторингі жүйесін сүйемелдеу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234 120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Ведомствоаралық ақпараттық жүйелердің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7 457 184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Орталық мемлекеттік және жергілікті атқарушы органдар қызметінің ақпараттық технологияларды қолдану тиімділігін бағалауды жүргізу жөніндегі қызметтері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56 250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Электрондық үкімет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1 568 805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Астана және Алматы қалаларының бюджеттеріне мамандандырылған халыққа қызмет көрсету орталықтарын салуға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3 973 704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Авариялар мен апаттар кезінде шұғыл шақыру ақпараттық жүйесін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3 744 068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мобильдік Үкіметі ақпараттық жүйесін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1 071 152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Қаржы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59 407 735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бюджеттің атқарылуын қамтамасыз ету және оның атқарылуын бақылауды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49 957 248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Халықаралық қаржы ұйымдары қаржыландыратын инвестициялық жобалардың аудитiн жүзеге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37 800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Тарату және банкроттық рәсiмдердi жүргiзу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131 254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Кинология орталығының қызметтері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122 699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Жекешелендiру, мемлекеттік мүлiктi басқару, жекешелендiруден кейiнгі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546 962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Жеңілдікті тұрғын үй кредиттері бойынша бағамдық айырманы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8 749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Қаржы министрлiгінің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1 951 422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Кедендiк сараптама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26 031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Оқу-әдiстемелiк орталығының қызметтері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65 501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Кедендік бақылау және кедендік инфрақұрылым объектілерін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1 375 000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Меншікке мониторинг жүргізу және оның нәтижелерін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276 425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Салық органдарының ақпаратты қабылдау және өңдеу орталықтарын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241 708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Саяси партияларды қаржыландыру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4 641 796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"Байқоңыр" кешенінің жалға алынған мүлкін есепке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25 140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Экономика және бюджеттік жоспарлау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6 096 568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Экономика және сауда саясатын, мемлекеттік жоспарлау мен басқару жүйесін қалыптастыру және дамыту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3 629 794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Жұмылдыру дайындығы мен жұмылдыруды жетілдіру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51 127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Бюджеттік инвестициялар және концессия мәселелері бойынша құжаттаманы бағалау және сараптау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477 032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егемен кредиттік рейтингін қайта қарау мәселелері бойынша халықаралық рейтингтік агенттіктерімен өзара іс-қимыл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32 513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Халықаралық ұйымдармен бірлесіп жүзеге асырылатын жобаларды зерттеулерді іске асыруды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953 000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Сауда саясатын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406 669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Астана экономикалық форумын өткізуді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386 000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Экономика және бюджеттік жоспарлау министрлігінің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38 757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Заңды тұлғалардың жарғылық капиталына мемлекеттiң қатысуы арқылы бюджеттiк инвестициялардың іске асырылуына мониторинг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121 676</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Білім және ғылым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41 453 939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сыйлықтар және стипендиялар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119 836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Ғылыми және (немесе) ғылыми-техникалық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36 255 143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Ғылыми және (немесе) ғылыми-техникалық қызмет субъектілерін базалық қаржыландыру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5 078 960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Республикалық бюджеттiң атқарылуын бақылау жөнiндегi есеп комитетi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1 271 095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Республикалық бюджеттің атқарылуын бақылауды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981 374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Қаржылық бақылау органдары кадрларының біліктілігін арттыру және оларды қайта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72 583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Қаржылық бұзушылықтарды зерттеу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144 192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Республикалық бюджеттің атқарылуын бақылау жөніндегі есеп комитетінің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4 418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Республикалық бюджеттің атқарылуын бақылау жөніндегі есеп комитетінің интеграцияланған ақпараттық жүйесін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68 528</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Статистика агенттiгi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8 570 761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Статистикалық қызмет саласында және салааралық үйлестіруде мемлекеттік статистиканы реттеу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6 197 093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Статистикалық деректерді жинау және өңдеу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1 693 200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Статистика агенттігінің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102 793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Статистикалық деректерді тарату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93 428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ұлттық статистика жүйесін нығайту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484 247</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Мемлекеттiк қызмет iстерi агенттiгi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2 620 754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қызмет саласындағы бірыңғай мемлекеттiк саясатты қалыптастыру және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1 455 080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Республиканың мемлекеттiк қызмет кадрларын тестілеу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286 766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Мемлекеттік қызмет істері агенттігінің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14 645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"Е-қызмет" персоналды басқарудың интеграциялық ақпараттық жүйесін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797 001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Ғылыми зерттеулер жүргізу және ғылыми-қолданбалы әдістемелер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67 262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Конституциялық Кеңесi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275 619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Конституцияның республика аумағында жоғары тұруын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275 619</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Орталық сайлау комиссиясы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881 355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Сайлау өткізуді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482 314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Сайлау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399 041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Президентiнiң Іс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21 120 263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 басшысының, Премьер-Министрдің және мемлекеттік органдардың басқа да лауазымды тұлғаларының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19 133 184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органдар үшін автомашиналар паркін жаңарту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856 624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Президенті Іс басқармасының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780 475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Президенті Іс басқармасының ведомстволық бағыныстағы ұйымдарының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349 980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460 092 834</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Төтенше жағдайлар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72 441 945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Табиғи және техногендік сипаттағы төтенше жағдайлардың алдын алу және оларды жою саласындағы мемлекеттік саясатты қалыптастыру және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9 734 551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Табиғи және техногендік сипаттағы төтенше жағдайлардың алдын алу және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35 854 395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Төтенше жағдайлардан қорғау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14 990 216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Өрт және өндірістік қауіпсіздік саласындағы стандарттарды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12 713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Төтенше жағдайлар министрлігінің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501 853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органдар мен мекемелер мамандарын төтенше жағдай ахуалында іс-әрекет жасауға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33 907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Әскери қызметкерлерге тұрғын үй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101 320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Төтенше жағдайлар саласындағы қолданбалы ғылыми зерттеулер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71 520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Төтенше жағдайлар министрлігінің ведомстволық бағыныстағы мемлекеттік мекемелері мен ұйымдарының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6 862 864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Төтенше жағдайлар және азаматтық қорғаныс корпоративтік ақпараттық-коммуникациялық жүйесін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3 733 026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Төтенше жағдайлар министрлігі жүйесінің мамандарын шетелдік оқу орындарында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64 502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Астана және Алматы қалаларының бюджеттеріне халықты, объектілер мен аумақтарды дүлей табиғи зілзалалардан қорғау жөніндегі жұмыстарды жүргізуге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433 086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Тәуекелдерді бағалау, дүлей зілзалалардың алдын алу және оларға ден қою жөніндегі ұлттық әлеуетті күшейту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47 992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Қорғаныс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376 982 490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Қорғанысты және Қазақстан Республикасының Қарулы Күштерін ұйымдастыру саласындағы мемлекеттік саясатты айқындау және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2 214 999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Қарулы Күштердің автоматтандырылған басқару жүйесін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10 878 086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Қарулы Күштердің объектілерін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20 167 175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Салааралық мемлекеттік бағдарлама шеңберінде қару-жарақ, әскери және өзге де техниканы, байланыс жүйелерін жаңғырту, қалпына келтіру және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118 722 291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Қарулы Күштерді тылдық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42 986 850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Арнайы қызметті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10 948 776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Сыртқы саяси мүдделерді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749 146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Әскери қызметшілердің тәрбиелік және моральдық психологиялық даярлығын арттыру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709 271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Әскер жасына дейінгілерді әскери-техникалық мамандықтар бойынша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337 839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Қарулы Күштерінің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18 499 783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Қарулы Күштерінің жауынгерлік әзірлігін арттыру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146 647 555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Әскери қызметшілерді тұрғын үймен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3 938 858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Қорғаныс саласындағы зерттеулер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181 861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Республикалық ұланы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10 668 399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Күзетiлетiн адамдардың, объектiлердiң қауiпсiздiгiн және дәстүрлi рәсiмдердiң орындалуын қамтамасыз етуге қатысу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5 792 879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Республикалық ұланның даму бағдарламасы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4 875 520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529 650 562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Премьер-Министрiнiң Кеңсесi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868 489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мекемелерді фельдъегерлік байланыспен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868 489</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Iшкi iстер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236 944 257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Қоғамдық тәртіпті қорғау және қоғамдық қауіпсіздікті қамтамасыз ету саласында мемлекеттік саясаттың іске асырылуын ұйымдастыру және айқындау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55 901 126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Қылмыстық процеске қатысатын адамдардың құқықтары мен бостандықтарын қорғауды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360 138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Қоғамдық қауіпсіздікті қамтамасыз ету бойынша ішкі әскерлердің қызметтері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44 779 023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Ішкі істер министрлігінің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708 618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Қоғамдық тәртіп, қауіпсіздік және қылмыстық - атқару жүйесі объектілерін салу,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4 663 129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және Алматы қаласының бюджетіне қоғамдық тәртіп пен қауіпсіздік объектілерін салуға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3 340 487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Қоғамдық тәртіпті сақтау және қоғамдық қауіпсіздікті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24 626 314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Жеке куәлік құжаттарын дайындау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7 772 777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Жүргізуші куәліктерін, көлік құралдарын мемлекеттік тіркеу үшін құжаттар, нөмір белгілерін дайындау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4 134 758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Жедел-іздестіру қызметтерін жүзеге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10 122 690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Нашақорлықтың және есірткі бизнесінің алдын алу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53 968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Ішкі істер министрлігінің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6 710 172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Ішкі істер министрлігінің ведомстволық бағынысты мекемелерінің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3 617 615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Заңсыз сақталған қаруды, оқ-дәрілерді және жарылғыш заттарды ерікті түрде өтемді тапсыруды ынталандыру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321 258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Ішкі істер министрлігі ішкі әскерлерінің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19 265 812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Сотталғандарды, күдіктілерді және айыпталушыларды ұстау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37 510 765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Қылмыстық-атқару жүйесі органдарының және мекемелерінің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8 154 544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Қызметтік ғимараттар кешенін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2 124 227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Ішкі істер министрлігінің ақпараттық жүйелерін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403 860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шағын қалаларын жедел басқару орталықтарының бағдарламалық-ақпараттық кешендерін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2 280 000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Нашақорлыққа және есірткі бизнесіне қарсы күрес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92 976</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Әдiлет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28 359 815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Мемлекеттің қызметін құқықтық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8 665 182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Сот сараптамаларын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2 331 660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Адвокаттардың заңгерлік көмек көрсетуі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950 567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Нормативтік құқықтық актілердің, халықаралық шарттардың жобаларына,заң жобаларының тұжырымдамаларына ғылыми сараптама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1 614 866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Зияткерлік меншік құқықтарын қорғау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10 250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Құқықтық насихат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516 909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Сот ақтілерінің орындалуын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4 254 247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Тәркіленген және тыйым салынған мүлікті бағалау, сақтау және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100 578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Әділет органдарының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1 588 952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 мүдделерін білдіру және қорғау, сот немесе төрелік талқылаулар перспективаларын бағалау және жер қойнауын пайдалануға келісімшарттар және инвестициялық шарттар жобаларының құқықтық сараптамасы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7 088 945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Заң шығару институтының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329 285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Сот төрелігінің секторын институционалды түрде нығайту жобасын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908 374</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қауiпсiздiк комитетi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168 392 435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Ұлттық қауіпсіздікті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162 229 766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Ұлттық қауіпсіздік жүйесін дамыту бағдарламасы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6 162 669</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"Сырбар" сыртқы барлау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8 001 733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Сыртқы барлауды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8 001 733</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Жоғарғы Соты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29 141 558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Сот органдарының азаматтардың және ұйымдардың құқықтарын, бостандықтары мен заңды мүдделерін соттық қорғауды қамтамасыз етуі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27 473 997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Сот процесіне қатысушы тұлғалардың құқықтары мен бостандықтарын қорғауды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26 532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Судьяларды тұрғын үймен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764 136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Сот жүйесі органдарының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853 943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Республикасында сот мониторингі жүйесін жетілдіру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22 950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Бас прокуратурасы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26 589 635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Республикасында заңдардың және заңға тәуелді актілердің дәлме-дәл және бірізді қолданылуына жоғары қадағалауды жүзеге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20 451 342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Криминалдық және жедел есеп жүргізу жөніндегі мемлекетаралық ақпараттық өзара іс-қимыл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1 442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Бас прокуратурасының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992 878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органдарды, заңды тұлғаларды құқықтық статистика және арнайы есептер саласындағы есепке алу, статистикалық ақпараттармен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4 119 460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Прокуратура органдары үшін объектілер салу,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366 487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Қылмыстық процестерге қатысушы тұлғалардың құқықтары мен бостандықтарының қорғалуын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98 329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құқық қорғау және арнайы мемлекеттік органдары үшін ақпарат алмасу жүйесін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409 697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 мүдделерін білдіру және қорғау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Экономикалық қылмысқа және сыбайлас жемқорлыққа қарсы күрес агенттігі (қаржы полициясы)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19 803 113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Қоғамдық қатынастардағы және экономикалық қылмыстағы жемқорлық деңгейін төмендету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13 047 524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Қылмыстық процеске қатысатын адамдардың құқықтары мен бостандықтарын қорғауды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320 501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Экономикалық қылмысқа және сыбайлас жемқорлыққа қарсы күрес агенттігінің (қаржы полициясының)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1 433 220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Қаржы полициясы органдарының жедел-іздестіру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4 555 097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Бірыңғай автоматтандырылған ақпараттық-телекоммуникациялық жүйені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446 771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Президентiнiң Күзет қызметi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11 549 527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Мемлекеттер басшылары мен жекелеген лауазымды адамдардың қауіпсіздігін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9 920 290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Президентінің Күзет қызметін дамыту бағдарламасы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1 629 237</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472 219 594</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Премьер-Министрiнiң Кеңсесi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113 926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Шетелдік мамандарды тарта отырып, біліктілікті арттыру үшін мемлекеттік қызметшілерді оқыту бойынша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113 926</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Iшкi iстер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9 438 944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Ішкі істер министрлігі жүйесіндегі білім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7 983 000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Білім беру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1 455 944</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Төтенше жағдайлар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725 428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Жоғары кәсіптік білімі бар мамандар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725 428</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Қорғаныс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9 717 934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Мамандандырылған білім беру ұйымдарында 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355 972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Жоғары және жоғары оқу орнынан кейінгі кәсіптік білімі бар мамандар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8 788 751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Техникалық және кәсіптік, орта білімнен кейінгі білім беру ұйымдарында мамандар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573 211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Өңірлік даму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163 772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Кәсіпкерлік саласындағы басшы қызметкерлер мен менеджерлердің біліктілігін арттыру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163 772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Білім және ғылым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403 487 769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Білім беру және ғылым саласындағы мемлекеттік саясатты қалыптастыру және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3 447 152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Техникалық және кәсіптік, орта білімнен кейінгі білім беру ұйымдарында мамандар даярлау және білім алушыларға әлеуметтік қолдау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4 049 078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Ғылыми зерттеулерді коммерцияландыру жобасы бойынша инновациялық жүйенің желілерін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1 999 205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Білім және ғылым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767 000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Білім беру жүйесін әдістемелік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2 126 431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Дарынды балаларды оқыту және тәрбиелеу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29 370 941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Республикалық мектеп олимпиадаларын, конкурстар, мектептен тыс республикалық маңызы бар іс-шаралар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582 838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Астана және Алматы қалаларының бюджеттеріне мектепке дейінгі білім беру ұйымдарында мемлекеттік білім беру тапсырысын іске асыруға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23 045 167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Астана және Алматы қалаларының бюджеттеріне білім беру объектілерін салуға және реконструкциялауға және Алматы облысының облыстық бюджетіне, Алматы қаласының бюджетіне білім беру объектілерінің сейсмотұрақтылығын күшейту үшiн берілетін нысаналы даму трансферттерi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51 572 146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пен өнер саласында мамандар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4 989 531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Жоғары, жоғары оқу орнынан кейінгі білімі бар мамандар даярлау және білім алушыларға әлеуметтік қолдау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93 791 485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білім беру ұйымдары кадрларының біліктілігін арттыру және қайта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10 665 498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"Болашақ" бағдарламасы шеңберінде шетелдегі жоғары оқу орындарында мамандар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18 981 368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азаматтарының қазақ тілін білу деңгейін бағалау және білім сапасына сырттай бағалау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2 271 899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Білім беру ұйымдарының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52 692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Білім және ғылым министрлігінің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3 198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Астана және Алматы қалаларының бюджеттеріне техникалық және кәсіптік білім беретін оқу орындарының оқу-өндірістік шеберханаларын, зертханаларын жаңартуға және қайта жабдықтауға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2 425 000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Балалар мен оқушы жастарға адамгершілік-рухани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48 559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Сенім білдірілген агенттердің білім беру кредиттерін қайтару жөніндегі қызметтеріне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151 055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Орта және техникалық кәсіптік білім беру ұйымдарында электрондық оқыту жүйесін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15 347 930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"Кәсіпқор" холдингі" АҚ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5 690 136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"Назарбаев Зияткерлік мектептері" ДБҰ-на нысаналы салым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28 432 582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Астана және Алматы қалаларының бюджеттеріне үш деңгейлі жүйе бойынша біліктілігін арттырудан өткен мұғалімдерге еңбекақыны көтеруге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8 704 508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Білім беру жинақтарына салымдар бойынша сыйлықақылар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399 893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Жоғары және жоғары оқу орнынан кейінгі білімі бар мамандарды даярлау және "Назарбаев университеті" ДБҰ қызметін ұйымдастыру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15 118 943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білім беру жинақтау жүйесі операторының қызметіне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71 346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"Назарбаев университеті" ДБҰ базасында Қазақстан Республикасының жоғары оқу орындарының басшыларын (топ-менеджерлерін) даярлау және біліктіліктерін арттыру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262 612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Астана және Алматы қалаларының бюджеттеріне бастауыш, негізгі орта және жалпы орта білімді жан басына шаққандағы қаржыландыруды сынақтан өткізуге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21 971 050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Оператордың жан басына шаққандағы қаржыландыру жөнінде көрсететін қызметтеріне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18 065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"Назарбаев Университеті" ДБҰ-на нысаналы салым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57 127 245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Нашақорлыққа және есірткі бизнесіне қарсы күрес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3 216</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Денсаулық сақтау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42 682 918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Техникалық және кәсіптік, орта білімнен кейінгі білім беру ұйымдарында мамандар даярлау және білім алушыларға әлеуметтік қолдау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618 670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Жоғары және жоғары оқу орнынан кейінгі білімі бар мамандар даярлау және білім алушыларға әлеуметтік қолдау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28 674 019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денсаулық сақтау ұйымдары кадрларының біліктілігін арттыру және қайта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1 412 284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Денсаулық сақтау жүйесіндегі мемлекеттік білім беру ұйымдарының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107 065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Білім беру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11 870 880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Индустрия және жаңа технологиялар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11 803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Техникалық реттеу және метрология саласында кадрлардың біліктілігін арттыру және оларды қайта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11 803</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Мәдениет және ақпарат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25 109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мәдениет ұйымдары кадрларының біліктілігін арттыру және оларды қайта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25 109</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ғарыш агенттігі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Ғарыш саласындағы мамандарды қайта даярлауды және олардың біліктілігін арттыруды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Мемлекеттiк қызмет iстерi агенттiгi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1 513 249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Шетелдік оқытушыларды тарта отырып, мемлекеттік қызметшілердің біліктілігін арттыру бойынша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112 307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қызметшілерді даярлау, қайта даярлау және олардың біліктілігін арттыру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1 400 942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Экономикалық қылмысқа және сыбайлас жемқорлыққа қарсы күрес агенттігі (қаржы полициясы)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1 052 858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Жоғары кәсіптік білімі бар мамандар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1 052 858</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Президентiнiң Іс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155 352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Медицина ұйымдары кадрларының біліктілігін арттыру және қайта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155 352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спорт және дене шынықтыру істері агенттігі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3 080 532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Спорттағы дарынды балаларды оқыту және тәрбиелеу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2 495 616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Техникалық және кәсіптік, орта білімнен кейінгі білім беру ұйымдарында мамандар даярлау және білім алушыларға әлеуметтік қолдау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584 916</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Денсаулық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674 493 085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Iшкi iстер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3 464 648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Әскери қызметшілерді, құқық қорғау органдарының қызметкерлерін және олардың отбасы мүшелерін емдеу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3 464 648</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Қорғаныс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5 023 657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Қарулы Күштерді медициналық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5 023 657</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Білім және ғылым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463 597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Балаларды сауықтыру, оңалту және олардың демалысын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463 597</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Денсаулық сақтау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655 190 432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Денсаулық сақтау саласындағы мемлекеттік саясатты қалыптастыру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13 120 742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Астана және Алматы қалаларының бюджеттеріне денсаулық сақтау объектілерін салуға және реконструкциялауға және Алматы облысының облыстық бюджетіне, Алматы қаласының бюджетіне денсаулық сақтау объектілерінің сейсмотұрақтылығын күшейтуге берілетін нысаналы даму трансферттерi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42 617 636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Республикалық деңгейде халықтың санитарлық-эпидемиологиялық салауаттылығын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12 089 745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Қолданбалы ғылыми зерттеулер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1 063 635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Арнайы медицина резервін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32 557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Алматы қаласының бюджетіне сейсмотұрақтылығы күшейтілетін денсаулық сақтау объектілерін күрделі жөндеуге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430 682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Астана және Алматы қалаларының бюджеттеріне тегін медициналық көмектің кепілдік берілген көлемін қамтамасыз етуге және кеңейтуге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324 772 650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Денсаулық сақтау министрлігінің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235 590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Денсаулық сақтау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1 187 457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Сот-медицина сараптамасы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2 558 144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Денсаулық сақтаудың ақпараттық жүйелерін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161 763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Республикалық деңгейде мемлекеттік денсаулық сақтау ұйымдарының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2 912 740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Денсаулық сақтау жүйесін реформалау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6 373 025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Аурухананы басқару саласындағы халықаралық стандарттарды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1 999 737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Жергілікті деңгейде қаржыландырылатын бағыттарды қоспағанда, тегін медициналық көмектің кепілдік берілген көлемін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228 921 388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Астана және Алматы қалаларының бюджеттеріне жергiлiктi деңгейде медициналық денсаулық сақтау ұйымдарын материалдық-техникалық жарақтандыруға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9 036 875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"Назарбаев Университеті" ДБҰ-на нысаналы салым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5 836 119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Азаматтардың денсаулығын сақтау мәселелері бойынша сектораралық және ведомствоаралық өзара іс-қимыл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1 826 249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Нашақорлыққа және есірткі бизнесіне қарсы күрес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13 698</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Президентiнiң Іс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10 350 751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Республикалық деңгейде халықтың санитарлық-эпидемиологиялық салауаттылығы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152 037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Азаматтардың жекелеген санаттарына медициналық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9 064 050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Медициналық ұйымдарды техникалық және ақпараттық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85 379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Президенті Іс басқармасының медициналық ұйымдарының күрделі шығындары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1 049 285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1 596 995 818</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Еңбек және халықты әлеуметтiк қорғау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1 596 995 818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Еңбек, халықты жұмыспен қамту, әлеуметтік қорғау және көші-қон саласындағы мемлекеттік саясатты қалыптастыру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2 779 680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Азаматтардың жекелеген санаттарын әлеуметтік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1 326 377 047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Арнайы мемлекеттік жәрдемақылар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90 264 820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Азаматтардың жекелеген санаттарына төленетін біржолғы мемлекеттік ақшалай өтемақылар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45 298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Балалы отбасыларға берiлетiн мемлекеттiк жәрдемақылар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78 810 962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Жұмыспен қамту және кедейшілік базасы бойынша ақпараттық-талдамалық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281 131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Зейнетақылар мен жәрдемақылар төлеуді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22 728 339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Заңды тұлғаның қызметі тоқтатылған жағдайда сот мемлекетке жүктеген адам өмірі мен денсаулығына келтірілген зиянды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386 133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Еңбек және халықты әлеуметтiк қорғау министрлiгiнің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49 558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Республикалық деңгейде әлеуметтік қорғау ұйымдарының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359 591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Әлеуметтік-еңбек саласы кадрларының біліктілігін арттыру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32 170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Республикалық деңгейде протездік-ортопедиялық және сурдологиялық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172 076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Астана және Алматы қалаларының бюджеттеріне халыққа әлеуметтiк қорғау және көмек көрсетуге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3 831 386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Жұмыспен қамту 2020 жол картасы шеңберінде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70 625 573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Кәсіби стандарттарды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252 054</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229 688 959</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Өңірлік даму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229 688 959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Әлеуметтік сала және тұрғын үй-коммуналдық шаруашылығы саласындағы объектілерінде энергия үнемдеу іс-шараларын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Тұрғын үй шаруашылық саласы мамандарының біліктілігін арттыру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Астана және Алматы қалаларының бюджеттеріне инженерлік-коммуникациялық инфрақұрылымды жобалауға, дамытуға, жайластыруға және (немесе) сатып алуға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62 705 959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Астана және Алматы қалаларының бюджеттеріне сумен жабдықтау және су бұру жүйелерін дамытуға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50 383 000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Астана және Алматы қалаларының бюджеттеріне коммуналдық тұрғын үй қорының тұрғын үйін жобалауға, салуға және (немесе) сатып алуға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Астана және Алматы қалаларының бюджеттеріне коммуналдық шаруашылықты дамытуға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Астана және Алматы қалаларының бюджеттеріне қалалар мен елді мекендерді абаттандыруға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Алматы облысының бюджетіне тұрғын үйлерді және инженерлік-коммуникациялық инфрақұрылымды салу, жобалау үшін уәкілетті ұйымның жарғылық капиталын қалыптастыруға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9 300 000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ауылдық елді мекендердегі сумен жабдықтау және су бұру жүйелерін дамытуға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37 000 000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121 365 047</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Президентінің Әкімшілігі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154 150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Тарихи-мәдени құндылықтарды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154 150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Білім және ғылым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2 933 535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Ғылыми-тарихи құндылықтарға қолжетімділікті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13 444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Ғылыми, ғылыми-техникалық және ғылыми-педагогикалық ақпараттың қолжетімділігін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2 574 362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Жастар саясаты және азаматтарды патриоттық тәрбиелеу жөнінде іс-шаралар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345 729</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Индустрия және жаңа технологиялар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284 687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Қазақстанның туристік имиджін қалыптастыру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284 687</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Мәдениет және ақпарат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63 536 575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және ақпарат саласындағы мемлекеттік саясатты қалыптастыру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865 042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Мәдениет және ақпарат министрлігінің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1 645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және ақпарат саласындағы қайраткерлерді ынталандыру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44 973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тілді және Қазақстан халқының басқа да тілдерін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1 203 700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Қолданбалы ғылыми зерттеулер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78 686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және ақпарат саласындағы мемлекеттік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66 701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Ұлттық фильмдер шығару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3 465 890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Әлеуметтік маңызы бар және мәдени іс-шаралар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1 778 487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Театр-концерт ұйымдарының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8 657 168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Тарихи-мәдени мұраларды сақтауды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1 926 658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Ішкі саяси тұрақтылық және қоғамдық келісім саласында мемлекеттік саясатты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810 524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Тарихи-мәдени мұра ескерткіштерін жаңғырту,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711 658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 халқының мәдени мұрасын зерделеуді жинақтау және жүйелеу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34 801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Республикалық маңызы бар көпшілік кітапханаларында ақпаратқа қол жеткізуді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1 028 684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Әлеуметтiк маңызы бар әдебиет түрлерiн басып шығару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1 169 704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Мұрағат құжаттары мен баспа мұрағатының сақталуын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425 866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Нашақорлыққа және есiрткi бизнесiне қарсы күресті насихаттау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12 804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ақпараттық саясатты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41 253 584</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Президентiнiң Іс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942 330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ақпараттық саясатты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406 155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Щучье-Бурабай курорттық аймағының инфрақұрылымын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536 175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спорт және дене шынықтыру істері агенттігі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53 513 770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Дене шынықтыру және спорт саласындағы мемлекеттік саясатты қалыптастыру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455 487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Бұқаралық спортты және спорттың ұлттық түрлерін дамытуды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435 930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Жоғары жетістіктер спортын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13 639 760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Спорттың ведомстволық бағыныстағы ұйымдарының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287 904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спорт және дене шынықтыру істері агенттігінің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4 900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Спорт саласындағы кадрлардың біліктілігін арттыру және оларды қайта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8 698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Спорт саласындағы бюджеттік инвестициялар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6 800 000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Астана және Алматы қалаларының бюджеттеріне спорт объектілерін дамытуға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31 878 490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Нашақорлыққа және есірткі бизнесіне қарсы күрес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2 601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Отын-энергетика кешенi және жер қойнауын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96 736 996</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Білім және ғылым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436 799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Сейсмологиялық ақпарат мониторингі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436 799</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Мұнай және газ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17 175 939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Мұнай, газ және мұнай-химия өнеркәсібі саласындағы қызметті үйлестіру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964 678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Пайдалану құқығы мұнай-газ жобалары жөніндегі мердігерлерге берілуге тиіс мемлекеттік мүлікті есепке алуды жүргізуді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39 866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Мұнай және газ министрлігінің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20 857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Астана және Алматы қалаларының бюджеттеріне газ тасымалдау жүйесін дамытуға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16 150 538</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Индустрия және жаңа технологиялар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79 124 258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Республикасында өндіру салалары қызметінің ашықтығы бастамасын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Уран кеніштерін консервациялау және жою, техногендік қалдықтарды көму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43 300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Қарағанды көмiр бассейнi шахталарының жабылуын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621 670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аумағында радиациялық қауіпсіздікті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2 709 809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Геологиялық ақпаратты қалыптастыру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277 949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Өңірлік, геологиялық түсіру, іздестіру-бағалау және іздестіру-барлау жұмыстары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17 478 175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Минералдық-шикізат базасы, жер қойнауын пайдалану, жер асты сулары және қауіпті геологиялық процестер мониторингi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633 070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"Қарағандышахтатарату" республикалық мемлекеттік мамандандырылған кәсіпорнына берілген, жабылған шахталар қызметкерлеріне келтірілген зиянды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458 889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Ядролық сынақтар мониторингі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Ядролық медицина және биофизика орталығын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587 465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Астана және Алматы қалаларының бюджеттеріне жылу-энергетика жүйесін дамытуға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54 781 123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"Бурабай" геофизикалық обсерваториясын көшіру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754 176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Энергия тиімділігін арттыруды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173 655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Мұнай-газ ұнғымаларын жою және консервациалау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512 477</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146 711 832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Ауыл шаруашылығы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70 379 532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 шаруашылығы саласындағы жоспарлау, реттеу, басқару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9 254 502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Ауыл шаруашылығы министрлігінің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75 017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Өсімдік шаруашылығын дамыту және азық-түлік қауіпсіздігін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9 846 620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Фитосанитариялық қауіпсіздікті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8 419 958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Ветеринариялық іс-шаралар және тамақ қауіпсіздігін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16 467 559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Суармалы жерлердің мелиоративтік жағдайын бағалау және мониторинг жасау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270 848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19 470 136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 шаруашылығын қолдауға берiлетiн кредиттер (лизинг) бойынша сыйақы мөлшерлемесін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6 574 892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Өңірлік даму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7 700 000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жер кадастры мәліметтерін қалыптастыру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3 700 000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Топография-геодезиялық және картографиялық өнімдерді және олардың сақталуын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2 500 000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ауыз сумен жабдықтаудың баламасыз көздері болып табылатын аса маңызды жергілікті сумен жабдықтау жүйелерінен ауыз су беру жөніндегі қызметтердің құнын субсидиялауға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1 500 000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Қоршаған орта және су ресурстары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68 083 508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орнықты дамуға көшуін қамтамасыз ету, қоршаған ортаның сапасын сақтау, қалпына келтіру және жақсарту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4 692 851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Сапалық және сандық көрсеткіштерді (экологиялық нормативтер мен талаптар)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46 920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Қоршаған ортаны қорғау мен табиғатты пайдалану саласындағы ғылыми зерттеулер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Қоршаған ортаны қорғау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Қоршаған ортаның жай-күйіне бақылау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2 534 361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Астана және Алматы қалаларының бюджеттеріне қоршаған ортаны қорғау объектілерін салуға және реконструкциялауға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156 336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Қоршаған орта және су ресурстары министрлігінің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61 404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Орман шаруашылығын басқару, орман ресурстары мен жануарлар әлемін сақтау және дамытуды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12 682 924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Жамбыл облысының облыстық бюджетіне Қазақстан Республикасының Мемлекеттік шекарасы бойында Шу өзенінде жағалауды нығайту жұмыстарына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2 546 147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Сумен жабдықтау жүйесін, гидротехникалық құрылыстарды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Шаруашылықаралық арналар мен гидромелиоративтік құрылыстардың аса апатты учаскелерін күрделі жөндеу және қалпына келтіру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2 954 800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Су қорын пайдалану мен қорғауды реттеу, су шаруашылығы жүйелері мен құрылғыларының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9 205 430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Балық ресурстарын және басқа да су жануарларын сақтау және молайту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784 997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Табиғи және техногенді ластануларды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131 957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Щучье-Бурабай курорттық аймағының гидрометеомониторинг жүйесін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228 584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Табиғи ресурстарын жоспарлау, мониторинг, сақтау және тиімді пайдалану жүйесін жетілдіру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41 797</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Президентiнiң Іс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548 792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Ормандар мен жануарлар дүниесін күзету, қорғау, молайту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548 792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24 483 946</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Өңірлік даму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4 159 762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Сәулет, қала құрылысы және құрылыс қызметі саласындағы нормативтік-техникалық құжаттарды жетілдіру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4 154 762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Құрылыс саласындағы қолданбалы ғылыми зерттеулер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Мұнай және газ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634 943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"Ұлттық индустриялық мұнай-химия технопаркі" АЭА-ға инвестициялар тарту, оның жұмыс істеуі және оны дамыту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61 080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Атырау облысында "Ұлттық индустриялық мұнай-химия технопаркі" арнайы экономикалық аймағының инфрақұрылымын салу және аумағын қоршау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573 863</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Индустрия және жаңа технологиялар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19 689 241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Технологиялық сипаттағы қолданбалы ғылыми зерттеулер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3 136 337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Ақпаратты сақтауды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379 317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Өнімділік-2020 бағыты шеңберінде жаңа өндірістерді құруды, жұмыс істеп тұрғандарын жаңғырту мен сауықтыруды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225 187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Астана және Алматы қалаларының бюджеттеріне "Инвестор - 2020" бағыты шеңберінде индустриялық-инновациялық инфрақұрылымды дамыту үшін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15 948 400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460 878 069</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Көлiк және коммуникация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454 568 715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Көлiк, коммуникация, байланыс және ақпараттандыру саласындағы саясатты қалыптастыру, үйлестіру, бақылау, инфрақұрылымды және бәсекелес нарықты дамыту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3 569 663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Республикалық деңгейде автомобиль жолдарын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239 692 943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Республикалық маңызы бар автомобиль жолдарды күрделі, орташа және ағымдағы жөндеу, ұстау, көгалдандыру, диагностикалау және аспаптық құралдармен тексеру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37 880 000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Су жолдарының кеме жүретін жағдайда болуын қамтамасыз ету және шлюздерді ұстау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5 187 261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Әлеуметтік маңызы бар облысаралық қатынастар бойынша темір жол жолаушылар тасымалдарын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25 500 000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Ішкi суларда жүзетiн "өзен-теңiз" кемелерiн жіктеуді және олардың техникалық қауiпсiздiгiн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113 271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Астана қаласының бюджетіне Жаңа көлік жүйесі жобасын іске асыру үшін заңды тұлғалардың жарғылық капиталын ұлғайтуға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56 307 100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Жол-құрылыс және жөндеу жұмыстарын орындаудың сапасын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391 775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Жүйелі ішкі авиатасымалдарды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1 300 000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Су көлігі инфрақұрылымын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149 332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Астана және Алматы қалаларының бюджеттеріне көліктік инфрақұрылымды дамытуға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76 958 616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Ауылдағы байланыс операторларының әмбебап байланыс қызметтерін ұсыну жөніндегі залалдарын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6 105 269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"Transport tower" әкімшілік-технологиялық кешені ғимаратын ұстау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469 775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"Электрондық үкімет" шеңберінде халықты оқыту қызметтері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240 900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Радиожиілік спектрінің және радиоэлектрондық құралдардың мониторингі жүйесін техникалық сүйемелдеу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325 190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Ұшқыштарды бастапқы даярлауды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160 965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ұялы байланыс жүйелерінде номерлерді тасымалдауды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216 655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ғарыш агенттігі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6 309 354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Ғарыш қызметі саласындағы саясатты қалыптастыру, үйлестіру және бақылау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302 884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"Байқоңыр" кешеніндегі Ресей Федерациясының жалдауына кірмейтін объектілерді кәдеге жаратуды, қайта құнарландыруды және жөндеуді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170 000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Үкіметаралық келісім аясында агент банктерге бюджеттiк кредиттерді өтеу бойынша қызметтерді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12 840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Ғарыш аппараттарын басқаруды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4 045 790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Ресей Федерациясының жалдау құрамына кірмеген және құрамынан шығарылған "Байқоңыр" кешені объектілерінің сақталуын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95 453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Ғылыми-технологиялық мақсаттағы ғарыш жүйесін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1 682 387</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678 895 156</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Төтенше жағдайлар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11 638 230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материалдық резервті қалыптастыру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9 896 299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материалдық резервті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1 741 931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Табиғи монополияларды реттеу агенттігі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1 197 320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Экономиканың инфрақұрылымдық салаларының тиімді жұмыс істеуін және дамуын қамтамасыз ету жөніндегі табиғи монополиялар субъектілерінің қызметін peттеу саласындағы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1 197 320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Сыртқы iстер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1 921 784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Өкілдік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1 921 784</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Өңірлік даму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89 077 796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Өңірлік даму, құрылыс және тұрғын үй-коммуналдық шаруашылық, кәсіпкерлікті дамыту және жерді тиімді пайдалану мен қорғауға жағдай жасау, геодезиялық және картографиялық қамтамасыз ету саласындағы уәкілетті мемлекеттік органның қызметін үйлестіру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2 909 067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Өңірлік даму министрлігінің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31 242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"Бизнестің жол картасы - 2020" </w:t>
            </w:r>
            <w:r>
              <w:rPr>
                <w:rFonts w:ascii="Times New Roman"/>
                <w:b w:val="false"/>
                <w:i w:val="false"/>
                <w:color w:val="000000"/>
                <w:sz w:val="20"/>
              </w:rPr>
              <w:t>бағдарламасы</w:t>
            </w:r>
            <w:r>
              <w:rPr>
                <w:rFonts w:ascii="Times New Roman"/>
                <w:b w:val="false"/>
                <w:i/>
                <w:color w:val="000000"/>
                <w:sz w:val="20"/>
              </w:rPr>
              <w:t xml:space="preserve"> шеңберінде кәсіпкерлік әлеуетін сауықтыру және күшейту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1 285 624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"Бизнестің жол картасы - 2020" бағдарламасы шеңберінде оператор мен қаржылық агент көрсететін қызметтерді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720 000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Моноқалалардағы кәсіпкерлерді ақпараттық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128 000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Астана және Алматы қалаларының бюджеттерiне "Бизнестiң жол картасы – 2020" бағдарламасы шеңберiнде өңiрлерде жеке кәсiпкерлiктi қолдау үшін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27 616 282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Облыстық бюджеттерге, Астана және Алматы қалаларының бюджеттеріне "Бизнестің жол картасы - 2020" </w:t>
            </w:r>
            <w:r>
              <w:rPr>
                <w:rFonts w:ascii="Times New Roman"/>
                <w:b w:val="false"/>
                <w:i w:val="false"/>
                <w:color w:val="000000"/>
                <w:sz w:val="20"/>
              </w:rPr>
              <w:t>бағдарламасы</w:t>
            </w:r>
            <w:r>
              <w:rPr>
                <w:rFonts w:ascii="Times New Roman"/>
                <w:b w:val="false"/>
                <w:i/>
                <w:color w:val="000000"/>
                <w:sz w:val="20"/>
              </w:rPr>
              <w:t xml:space="preserve"> шеңберінде индустриялық инфрақұрылымды дамытуға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15 546 000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Облыстық бюджеттерге "Өңірлерді дамыту" </w:t>
            </w:r>
            <w:r>
              <w:rPr>
                <w:rFonts w:ascii="Times New Roman"/>
                <w:b w:val="false"/>
                <w:i w:val="false"/>
                <w:color w:val="000000"/>
                <w:sz w:val="20"/>
              </w:rPr>
              <w:t>бағдарламасы</w:t>
            </w:r>
            <w:r>
              <w:rPr>
                <w:rFonts w:ascii="Times New Roman"/>
                <w:b w:val="false"/>
                <w:i/>
                <w:color w:val="000000"/>
                <w:sz w:val="20"/>
              </w:rPr>
              <w:t xml:space="preserve"> шеңберінде инженерлік инфрақұрылымын дамыту үшін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Моноқалаларды дамытудың 2012 - 2020 жылдарға арналған </w:t>
            </w:r>
            <w:r>
              <w:rPr>
                <w:rFonts w:ascii="Times New Roman"/>
                <w:b w:val="false"/>
                <w:i w:val="false"/>
                <w:color w:val="000000"/>
                <w:sz w:val="20"/>
              </w:rPr>
              <w:t>бағдарламасы</w:t>
            </w:r>
            <w:r>
              <w:rPr>
                <w:rFonts w:ascii="Times New Roman"/>
                <w:b w:val="false"/>
                <w:i/>
                <w:color w:val="000000"/>
                <w:sz w:val="20"/>
              </w:rPr>
              <w:t xml:space="preserve"> шеңберінде ағымдағы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9 100 000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Моноқалаларды дамытудың 2012 - 2020 жылдарға арналған бағдарламасы шеңберінде бюджеттік инвестициялық жобаларды іске асыруға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12 583 091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Тұрғын үй-коммуналдық шаруашылық саласындағы қолданбалы ғылыми зерттеулер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158 490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Астана және Алматы қалаларының бюджеттеріне мамандандырылған өңірлік ұйымдардың жарғылық капиталдарын ұлғайтуға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Қаржы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114 186 340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Үкіметінің резерві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58 593 740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"Дағдарыстан кейінгі қалпына келтіру </w:t>
            </w:r>
            <w:r>
              <w:rPr>
                <w:rFonts w:ascii="Times New Roman"/>
                <w:b w:val="false"/>
                <w:i w:val="false"/>
                <w:color w:val="000000"/>
                <w:sz w:val="20"/>
              </w:rPr>
              <w:t>бағдарламасы</w:t>
            </w:r>
            <w:r>
              <w:rPr>
                <w:rFonts w:ascii="Times New Roman"/>
                <w:b w:val="false"/>
                <w:i/>
                <w:color w:val="000000"/>
                <w:sz w:val="20"/>
              </w:rPr>
              <w:t xml:space="preserve"> (бәсекеге қабілетті кәсіпорындарды сауықтыру)" шеңберінде сыйақының пайыздық мөлшерлемесін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19 200 828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Жай вексельдерді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5 556 376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"ЕурАзЭҚ-тың Дағдарысқа қарсы қорына" бастапқы жарнасын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30 600 000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"Дағдарыстан кейін қалпына келтіру бағдарламасын (бәсекеге қабілетті кәсіпорындарды сауықтыру)" қатысушыларының сауықтыру жоспарларын іске асыру мониторингі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235 396</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Экономика және бюджеттік жоспарлау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436 061 745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Бюджеттік инвестициялық және концессиялық жобалардың техника-экономикалық негіздемелерін әзірлеу немесе түзету, сондай-ақ қажетті сараптамалар жүргізу, концессиялық жобаларды консультациялық сүйемелдеу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588 000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Экономикалық ынтымақтастық және даму ұйымының Еуразиялық бәсеке қабілеттілігі бағдарламасының Орталық Азия бастамасына Қазақстанның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Халықаралық имидждік көрмелерді ұйымдастыру бойынша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17 618 097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Жаңа бастамаларға арналған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369 439 648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"Астана ЭКСПО-2017" ұлттық компаниясы" АҚ-на нысаналы салым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48 216 000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Индустрия және жаңа технологиялар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13 349 300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Стандарттау, метрология, өнеркәсіп, инвестициялар тарту, геология, атом энергиясы, отын-энергетикалық кешені мен туристік индустрияны үйлестіру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3 349 639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Ұлттық инновациялық жүйе институттарының қызметтеріне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1 245 143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Техникалық реттеу және метрология саласындағы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1 315 549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Инновациялық белсенділікті ынталандыруды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144 117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Үдемелі индустриялық-инновациялық даму жөніндегі мемлекеттік бағдарламаны сүйемелдеу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192 900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"Инвестор - 2020" бағыты шеңберінде Қазақстан Республикасына инвестициялар тартуға жәрдемдесу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1 047 218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"Экспорттаушы - 2020" бағыты шеңберінде қазақстандық тауарлардың экспортын сыртқы нарыққа жылжытуға жәрдемдесу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1 166 315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Инновациялық гранттар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2 939 920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"Инновациялық технологиялар паркі" арнайы экономикалық аймағының инвестициялар тартуы, оның жұмыс істеуі және дамуы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44 680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Индустрия және жаңа технологиялар министрлігінің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78 702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Алматы қаласының бюджетіне "Инновациялық технологиялар паркі" арнайы экономикалық аймағының инфрақұрылымын дамытуға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593 772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Қазақстанның салалық бәсекеге қабілеттілігін арттыру стратегиясы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179 854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Тауарларды, жұмыстарды және қызметтерді сатып алу кезінде қазақстандық қамту мониторингі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599 588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индустриялық-инновациялық даму саласындағы зерттеулер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449 602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Нашақорлыққа және есірткі бизнесіне қарсы күрес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2 301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Қоршаған орта және су ресурстары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4 893 742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Гидрометеорологиялық мониторинг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4 878 607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аумағын климаттық ерекшеліктер бойынша аудандастыру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15 135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Бәсекелестікті қорғау агенттігі (Монополияға қарсы агенттік)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840 268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Бәсекелестікті қорғауды қамтамасыз ету, монополиялық қызметті шектеу және жосықсыз бәсекеге жол бермеу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840 268</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Президентiнiң Іс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5 153 731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Президенті Іс басқармасының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5 153 731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Дін істері агенттігі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574 900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Діни қызмет саласындағы мемлекеттік саясатты қалыптастыру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253 025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Діни қызмет саласындағы халықаралық ынтымақтастықты дамыту, діни қызмет саласындағы әлеуметтанушылық, ғылыми-зерттеу және талдау қызметтерін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321 875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308 744 610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Қаржы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308 744 610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Үкіметтік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308 744 610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904 371 171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Қаржы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904 371 171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субвенциялар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904 371 171</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III. Таза бюджеттік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17 759 365</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112 283 512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23 926 357</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Еңбек және халықты әлеуметтiк қорғау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23 926 357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Жұмыспен қамту 2020 жол картасы шеңберінде ауылда кәсіпкерліктің дамуына ықпал етуге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23 926 357</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37 000 000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Өңірлік даму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37 000 000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Астана және Алматы қалаларының бюджеттерiне тұрғын үй жобалауға, салуға және (немесе) сатып алуға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37 000 000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48 558 064</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Ауыл шаруашылығы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Агроөнеркәсіптік кешен субъектілерін қолдау жөніндегі іс-шараларды жүргізу үшін "ҚазАгро" ұлттық басқарушы холдингі" АҚ-на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Өңірлік даму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8 558 064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Мамандарды әлеуметтік қолдау шараларын іске асыру үшін жергілікті атқарушы органдарға берілетін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8 558 064</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2 799 091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Өңірлік даму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1 908 813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моноқалаларда кәсіпкерліктің дамуына ықпал етуге кредиттер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1 908 813</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Қаржы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890 278</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кепілдіктер бойынша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290 278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Үкіметінің бюджеттер бойынша қолма-қол ақша тапшылығын жабуға арналған резерві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94 524 147</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94 524 147</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93 312 208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93 312 208</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Төленген мемлекеттік кепілдіктер бойынша талаптарды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1 211 939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Төленген мемлекеттік кепілдіктер бойынша талаптарды заңды тұлғалардың қайтаруы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1 211 939</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IV. Қаржы активтерімен жасалатын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131 635 400</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132 785 400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842 754</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Қаржы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842 754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Халықаралық қаржы ұйымдарының акцияларын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842 754</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1 505 374</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Қорғаныс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1 505 374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инжиниринг" ұлттық компаниясы" АҚ жарғылық капиталын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1 505 374</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Денсаулық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529 400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Денсаулық сақтау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529 400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Денсаулық сақтау министрлігіне қарасты акционерлік қоғамдардың жарғылық капиталдарын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529 400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4 241 743</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Қоршаған орта және су ресурстары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4 241 743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Авиациялық метеорологиялық стансаларды жаңғырту және техникалық қайта жарақтандыру үшін "Қазаэросервис" АҚ-ның жарғылық капиталын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4 241 743</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14 302 272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Көлiк және коммуникация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14 302 272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Көлік және коммуникация саласында қызметтерін жүзеге асыратын заңды тұлғалардың жарғылық капиталдарын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14 302 272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111 363 857</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Төтенше жағдайлар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595 220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"Апаттар медицинасының теміржол госпитальдары" АҚ жарғылық капиталын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595 220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Экономика және бюджеттік жоспарлау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110 518 000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Ұлттық экономиканың бәсекеге қабілеттілігі мен орнықтылығын қамтамасыз ету үшін "Самұрық-Қазына" ұлттық әл-ауқат қоры" АҚ жарғылық капиталын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110 518 000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Индустрия және жаңа технологиялар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250 637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Ұлттық экономиканың бәсекеге қабілеттілігі мен орнықтылығын қамтамасыз ету үшін "Бәйтерек" ұлттық басқарушы холдингі" АҚ жарғылық капиталын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250 637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1 150 000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1 150 000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1 150 000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Қаржы активтерін ел ішінде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1 150 000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w:t>
            </w:r>
          </w:p>
          <w:p>
            <w:pPr>
              <w:spacing w:after="20"/>
              <w:ind w:left="20"/>
              <w:jc w:val="both"/>
            </w:pPr>
            <w:r>
              <w:rPr>
                <w:rFonts w:ascii="Times New Roman"/>
                <w:b w:val="false"/>
                <w:i w:val="false"/>
                <w:color w:val="000000"/>
                <w:sz w:val="20"/>
              </w:rPr>
              <w:t>
</w:t>
            </w:r>
            <w:r>
              <w:rPr>
                <w:rFonts w:ascii="Times New Roman"/>
                <w:b/>
                <w:i w:val="false"/>
                <w:color w:val="000000"/>
                <w:sz w:val="20"/>
              </w:rPr>
              <w:t>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V. Бюджет тапшылығы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-977 650 400</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VI. Бюджет тапшылығын қаржыландыру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977 650 400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"2014 - 2016" жылдарға арналған</w:t>
            </w:r>
            <w:r>
              <w:br/>
            </w:r>
            <w:r>
              <w:rPr>
                <w:rFonts w:ascii="Times New Roman"/>
                <w:b w:val="false"/>
                <w:i w:val="false"/>
                <w:color w:val="000000"/>
                <w:sz w:val="20"/>
              </w:rPr>
              <w:t>республикалық бюджет туралы"</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2013 жылғы 3 желтоқсандағы</w:t>
            </w:r>
            <w:r>
              <w:br/>
            </w:r>
            <w:r>
              <w:rPr>
                <w:rFonts w:ascii="Times New Roman"/>
                <w:b w:val="false"/>
                <w:i w:val="false"/>
                <w:color w:val="000000"/>
                <w:sz w:val="20"/>
              </w:rPr>
              <w:t>№ 148-V ҚРЗ Заңына</w:t>
            </w:r>
            <w:r>
              <w:br/>
            </w:r>
            <w:r>
              <w:rPr>
                <w:rFonts w:ascii="Times New Roman"/>
                <w:b w:val="false"/>
                <w:i w:val="false"/>
                <w:color w:val="000000"/>
                <w:sz w:val="20"/>
              </w:rPr>
              <w:t>3-ҚОСЫМША</w:t>
            </w:r>
          </w:p>
        </w:tc>
      </w:tr>
    </w:tbl>
    <w:bookmarkStart w:name="z34" w:id="2"/>
    <w:p>
      <w:pPr>
        <w:spacing w:after="0"/>
        <w:ind w:left="0"/>
        <w:jc w:val="left"/>
      </w:pPr>
      <w:r>
        <w:rPr>
          <w:rFonts w:ascii="Times New Roman"/>
          <w:b/>
          <w:i w:val="false"/>
          <w:color w:val="000000"/>
        </w:rPr>
        <w:t xml:space="preserve"> 2016 жылға арналған республикалық бюджет</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Cомасы, </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Iшкi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6 822 631 177</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5 121 660 681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1 755 603 100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1 755 603 100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2 337 288 758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Қосылған құн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1 995 624 055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73 699 321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256 778 430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4 126 503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Ойын бизнесіне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7 060 449</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Халықаралық сауда мен сыртқы операцияларға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1 010 178 579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Кеден төлемдерi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990 319 561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Халықаралық сауда мен операцияларға салынатын басқа да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19 859 018</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18 590 244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18 590 244</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66 466 265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46 530 112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2 103 537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 меншігіндегі акциялардың мемлекеттік пакеттеріне дивидендтер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13 303 025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 меншігіндегі, заңды тұлғалардағы қатысу үлесіне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20 814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22 447 639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Бюджет қаражатын банк шоттарына орналастырғаны үшін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1 558 984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 меншігінен түсетін басқа да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6 746 113</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1 707 346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1 707 346</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41 350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41 350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3 294 538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3 294 538</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Гранттар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157 948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Қаржылық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157 948</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14 734 971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14 734 971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20 850 000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материалдық резервтен тауарлар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20 700 000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материалдық резервтен тауарлар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20 700 000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1 613 654 231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Төмен тұрған мемлекеттiк басқару органдарынан алынатын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233 654 231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бюджеттерден, Астана және Алматы қалаларының бюджеттерінен алынатын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233 654 231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Ұлттық қордан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1 380 000 000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Республикалық бюджетке Ұлттық қордан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1 380 000 000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7 619 454 111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250 885 709</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Президентінің Әкімшілігі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4 173 660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 басшысының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3 351 516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Мемлекеттің ішкі және сыртқы саясатының стратегиялық аспектілерін болжамды-талдамалық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199 774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Мұрағат қорының, баспа басылымдарының сақталуын қамтамасыз ету және оларды арнайы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231 775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Ведомстволық бағыныстағы мекемелердің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19 466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Орталық коммуникациялар қызметінің жұмысын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371 129</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Парламентiнiң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8 221 138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Парламентінің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8 175 150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Парламенті ШБ-ң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45 988</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Премьер-Министрiнiң Кеңсесi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2 873 478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Премьер-Министрінің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1 722 322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органдарда және мекемелерде ақпаратты техникалық қорғауды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56 662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Ведомстволық бағыныстағы мекемелердің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36 623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Ақпараттық қауіпсіздік саласындағы мемлекеттік органдар мен мекемелердің мамандарын даярлау және олардың біліктілігін арттыру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35 476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Назарбаев орталығының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1 022 395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Адам құқықтары жөніндегі ұлттық орталық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68 755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Адамның және азаматтың құқықтары мен бостандықтарының сақталуы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68 311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Адам құқықтары жөніндегі ұлттық орталықтың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444</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Iшкi iстер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16 499</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Елдің қоғамдық тәртіп саласындағы саяси мүдделерін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16 499</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Сыртқы iстер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36 924 932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Сыртқы саяси қызметті үйлестіру жөніндегі кызметтер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2 375 515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Мемлекеттік шекарасын делимитациялау және демаркациялау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217 276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Сыртқы істер министрлігінің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648 828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Шетелдік іссапарлар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3 070 194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Шетелдегі дипломатиялық өкілдіктердің арнайы, инженерлік-техникалық және нақты қорғалуын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90 095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Шетелде Қазақстан Республикасының мүддесін білдіру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21 134 094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Халықаралық ұйымдарда, Тәуелсіз Мемлекеттер Достастығының жарғылық және басқа органдарында Қазақстан Республикасының мүддесін білдіру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239 146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халықаралық ұйымдарға, өзге де халықаралық және басқа органдарға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6 346 295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Ақпараттық-имидждік саясаттың іске асырылуын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2 803 489</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Өңірлік даму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20 383 030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Халықаралық ұйымдармен бірлесіп жүзеге асырылатын жобаларды зерттеулерді іске асыруды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734 436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Тұрғын үй құрылыс жинақ салымдары бойынша сыйлықақылар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19 648 594</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Көлiк және коммуникация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34 914 708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Жеке және заңды тұлғаларға "жалғыз терезе" қағидаты бойынша мемлекеттік қызмет көрсету жөніндегі халыққа қызмет көрсету орталықтарының қызметін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15 341 143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Байланыс операторларының басқару жүйесін және желілердің мониторингін сүйемелдеу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4 287 306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Радиожиілік спектрі мониторингі жүйесін жаңғырту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5 201 242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орбиталдық-жиілік ресурсын халықаралық-құқықтық қорғау және үйлестіру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79 855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Ақпараттық-коммуникациялық желілердің мониторингі жүйесін сүйемелдеу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234 120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Ведомствоаралық ақпараттық жүйелердің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7 301 011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Орталық мемлекеттік және жергілікті атқарушы органдар қызметінің ақпараттық технологияларды қолдану тиімділігін бағалауды жүргізу жөніндегі қызметтері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56 250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Электрондық үкімет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1 326 853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Авариялар мен апаттар кезінде шұғыл шақыру ақпараттық жүйесін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5 161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мобильдік Үкіметі ақпараттық жүйесін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1 081 767</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Қаржы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59 243 296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бюджеттің атқарылуын және оның атқарылуын бақылауды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49 957 248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Халықаралық қаржы ұйымдары қаржыландыратын инвестициялық жобалардың аудитiн жүзеге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30 600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Тарату және банкроттық рәсiмдердi жүргiзу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131 254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Кинология орталығының қызметтері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122 699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Жекешелендiру, мемлекеттік мүлiктi басқару, жекешелендiруден кейiнгі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546 962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Жеңілдікті тұрғын үй кредиттері бойынша бағамдық айырманы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5 414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Қаржы министрлiгінің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1 809 881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Кедендiк сараптама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26 031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Оқу-әдiстемелiк орталығының қызметтері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65 501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Кедендік бақылау және кедендік инфрақұрылым объектілерін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1 279 317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Меншікке мониторинг жүргізу және оның нәтижелерін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276 425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Саяси партияларды қаржыландыру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4 966 824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"Байқоңыр" кешенінің жалға алынған мүлігін есепке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25 140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Экономика және бюджеттік жоспарлау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5 176 596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Экономика және сауда саясатын, мемлекеттік жоспарлау мен басқару жүйесін қалыптастыру және дамыту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3 651 320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Жұмылдыру дайындығы мен жұмылдыруды жетілдіру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51 127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Бюджеттік инвестициялар және концессия мәселелері бойынша құжаттаманы бағалау және сараптау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477 032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егемен кредиттік рейтингін қайта қарау мәселелері бойынша халықаралық рейтингтік агенттіктерімен өзара іс-қимыл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32 513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Сауда саясатын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406 582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Астана экономикалық форумын өткізуді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386 000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Экономика және бюджеттік жоспарлау министрлігінің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10 346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Заңды тұлғалардың жарғылық капиталына мемлекеттiң қатысуы арқылы бюджеттiк инвестициялардың іске асырылуына мониторинг және бағалау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121 676</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Білім және ғылым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38 600 136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сыйлықтар және стипендиялар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110 978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Ғылыми және (немесе) ғылыми-техникалық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33 355 709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Ғылыми және (немесе) ғылыми-техникалық қызмет субъектілерін базалық қаржыландыру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5 133 449</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Республикалық бюджеттiң атқарылуын бақылау жөнiндегi есеп комитетi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1 178 535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Республикалық бюджеттің атқарылуын бақылауды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981 374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Қаржылық бақылау органдары кадрларының біліктілігін арттыру және оларды қайта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72 583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Қаржылық бұзушылықтарды зерттеу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120 160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Республикалық бюджеттің атқарылуын бақылау жөніндегі есеп комитетінің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4 418</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Статистика агенттiгi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8 497 023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Статистикалық қызмет саласында және салааралық үйлестіруде мемлекеттік статистиканы реттеу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6 197 093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Статистикалық деректерді жинау және өңдеу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1 693 200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Статистика агенттігінің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102 793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Статистикалық деректерді тарату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93 428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ұлттық статистика жүйесін нығайту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410 509</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Мемлекеттiк қызмет iстерi агенттiгi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1 531 279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қызмет саласындағы бірыңғай мемлекеттiк саясатты қалыптастыру және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1 162 606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Республиканың мемлекеттiк қызмет кадрларын тестілеу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286 766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Мемлекеттік қызмет істері агенттігінің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14 645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Ғылыми зерттеулер жүргізу және ғылыми-қолданбалы әдістемелер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67 262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Конституциялық Кеңесi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275 619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Конституцияның республика аумағында жоғары тұруын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275 619</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Орталық сайлау комиссиясы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8 107 816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Сайлау өткізуді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482 314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Сайлау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7 625 502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Президентiнiң Іс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20 739 209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 басшысының, Премьер-Министрдің және мемлекеттік органдардың басқа да лауазымды тұлғаларының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19 284 554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органдар үшін автомашиналар паркін жаңарту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1 065 098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Президенті Іс басқармасының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172 604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Президенті Іс басқармасының ведомстволық бағыныстағы ұйымдарының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216 953</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448 863 599</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Төтенше жағдайлар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59 226 366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Табиғи және техногендік сипаттағы төтенше жағдайлардың алдын алу және оларды жою саласындағы мемлекеттік саясатты қалыптастыру және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9 556 351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Табиғи және техногендік сипаттағы төтенше жағдайлардың алдын алу және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35 854 395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Төтенше жағдайлардан қорғау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7 446 695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Өрт және өндірістік қауіпсіздік саласындағы стандарттарды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12 713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Төтенше жағдайлар министрлігінің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501 853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органдар мен мекемелер мамандарын төтенше жағдай ахуалында іс-әрекет жасауға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33 907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Әскери қызметкерлерге тұрғын үй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41 926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Төтенше жағдайлар саласындағы қолданбалы ғылыми зерттеулер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56 010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Төтенше жағдайлар министрлігінің ведомстволық бағыныстағы мемлекеттік мекемелері мен ұйымдарының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5 658 014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Төтенше жағдайлар министрлігі жүйесінің мамандарын шетелдік оқу орындарында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64 502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Қорғаныс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378 987 730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Қорғанысты және Қазақстан Республикасының Қарулы Күштерін ұйымдастыру саласындағы мемлекеттік саясатты айқындау және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2 232 152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Қарулы Күштердің автоматтандырылған басқару жүйесін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10 610 587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Қарулы Күштердің объектілерін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11 199 497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Салааралық мемлекеттік бағдарлама шеңберінде қару-жарақ, әскери және өзге де техниканы, байланыс жүйелерін жаңғырту, қалпына келтіру және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130 168 969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Қарулы Күштерді тылдық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42 986 850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Арнайы қызметті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10 356 563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Сыртқы саяси мүдделерді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753 043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Әскери қызметшілердің тәрбиелік және моральдық психологиялық даярлығын арттыру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709 271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Әскер жасына дейінгілерді әскери-техникалық мамандықтар бойынша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337 839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Қарулы Күштерінің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18 534 628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Қарулы Күштерінің жауынгерлік әзірлігін арттыру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147 116 739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Әскери қызметшілерді тұрғын үймен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3 938 858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Қорғаныс саласындағы зерттеулер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42 734</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Республикалық ұланы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10 649 503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Күзетiлетiн адамдардың, объектiлердiң қауiпсiздiгiн және дәстүрлi рәсiмдердiң орындалуын қамтамасыз етуге қатысу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5 773 983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Республикалық ұланның даму бағдарламасы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4 875 520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510 538 476</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Премьер-Министрiнiң Кеңсесi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868 439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мекемелерді фельдъегерлік байланыспен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868 439</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Iшкi iстер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218 430 562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Қоғамдық тәртіпті қорғау және қоғамдық қауіпсіздікті қамтамасыз ету саласында мемлекеттік саясаттың іске асырылуын ұйымдастыру және айқындау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55 901 126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Қылмыстық процеске қатысатын адамдардың құқықтары мен бостандықтарын қорғауды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360 138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Қоғамдық қауіпсіздікті қамтамасыз ету бойынша ішкі әскерлердің қызметтері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44 810 698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Ішкі істер министрлігінің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705 681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Қоғамдық тәртіп, қауіпсіздік және қылмыстық-атқару жүйесі объектілерін салу,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1 683 850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Қоғамдық тәртіпті сақтау және қоғамдық қауіпсіздікті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24 626 314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Жеке куәлік құжаттарын дайындау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7 772 777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Жүргізуші куәліктерін, көлік құралдарын мемлекеттік тіркеу үшін құжаттар, нөмір белгілерін дайындау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4 134 758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Жедел-іздестіру қызметтерін жүзеге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10 192 662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Нашақорлықтың және есірткі бизнесінің алдын алу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53 968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Ішкі істер министрлігінің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6 502 600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Ішкі істер министрлігінің ведомстволық бағынысты мекемелерінің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3 617 615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Заңсыз сақталған қаруды, оқ-дәрілерді және жарылғыш заттарды ерікті түрде өтемді тапсыруды ынталандыру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321 258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Ішкі істер министрлігі ішкі әскерлерінің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15 459 031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Сотталғандарды, күдіктілерді және айыпталушыларды ұстау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37 526 668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Қылмыстық-атқару жүйесі органдарының және мекемелерінің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2 409 702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Ішкі істер министрлігінің ақпараттық жүйелерін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18 324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шағын қалаларын жедел басқару орталықтарының бағдарламалық-ақпараттық кешендерін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2 280 000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Нашақорлыққа және есірткі бизнесіне қарсы күрес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53 392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Әдiлет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27 774 674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Мемлекеттің қызметін құқықтық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8 844 085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Сот сараптамаларын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2 331 659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Адвокаттардың заңгерлік көмек көрсетуі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950 567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Нормативтік құқықтық актілердің, халықаралық шарттардың жобаларына,заң жобаларының тұжырымдамаларына ғылыми сараптама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1 614 866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Зияткерлік меншік құқықтарын қорғау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10 250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Құқықтық насихат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516 909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Сот ақтілерінің орындалуын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4 254 247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Тәркіленген және тыйым салынған мүлікті бағалау, сақтау және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100 578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Әділет органдарының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370 721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 мүдделерін білдіру және қорғау, сот немесе төрелік талқылаулар перспективаларын бағалау және жер қойнауын пайдалануға келісімшарттар және инвестициялық шарттар жобаларының құқықтық сараптамасы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7 088 945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Заң шығару институтының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329 285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Сот төрелігінің секторын институционалды түрде нығайту жобасын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1 362 562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қауiпсiздiк комитетi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171 436 033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Ұлттық қауіпсіздікті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164 766 972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Ұлттық қауіпсіздік жүйесін дамыту бағдарламасы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6 669 061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"Сырбар" сыртқы барлау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8 013 272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Сыртқы барлауды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8 013 272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Жоғарғы Соты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28 858 137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Сот органдарының азаматтардың және ұйымдардың құқықтарын, бостандықтары мен заңды мүдделерін соттық қорғауды қамтамасыз етуі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27 362 813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Сот процесіне қатысушы тұлғалардың құқықтары мен бостандықтарын қорғауды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28 389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Судьяларды тұрғын үймен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764 136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Сот жүйесі органдарының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693 619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Республикасында сот мониторингі жүйесін жетілдіру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9 180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Бас прокуратурасы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25 721 693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Республикасында заңдардың және заңға тәуелді актілердің дәлме-дәл және бірізді қолданылуына жоғары қадағалауды жүзеге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20 353 853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Криминалдық және жедел есеп жүргізу жөніндегі мемлекетаралық ақпараттық өзара іс-қимыл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1 442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Бас прокуратурасының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992 878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органдарды, заңды тұлғаларды құқықтық статистика және арнайы есептер саласындағы есепке алу, статистикалық ақпараттармен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4 125 191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Қылмыстық процестерге қатысушы тұлғалардың құқықтары мен бостандықтарының қорғалуын қамтамасыз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98 329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 мүдделерін білдіру және қорғау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Экономикалық қылмысқа және сыбайлас жемқорлыққа қарсы күрес агенттігі (қаржы полициясы)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19 137 921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Қоғамдық қатынастардағы және экономикалық қылмыстағы жемқорлық деңгейін төмендету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13 035 499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Қылмыстық процеске қатысатын адамдардың құқықтары мен бостандықтарын қорғауды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321 353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Экономикалық қылмысқа және сыбайлас жемқорлыққа қарсы күрес агенттігінің (қаржы полициясының)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1 230 777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Қаржы полициясы органдарының жедел-іздестіру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4 550 292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Президентiнiң Күзет қызметi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10 297 745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Мемлекеттер басшылары мен жекелеген лауазымды адамдардың қауіпсіздігін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10 297 745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501 176 101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Премьер-Министрiнiң Кеңсесi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113 926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Шетелдік мамандарды тарта отырып, біліктілікті арттыру үшін мемлекеттік қызметшілерді оқыту бойынша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113 926</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Iшкi iстер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10 607 133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Ішкі істер министрлігі жүйесіндегі білім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7 994 046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Білім беру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2 613 087</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Төтенше жағдайлар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725 428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Жоғары кәсіптік білімі бар мамандар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725 428</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Қорғаныс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9 742 329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Мамандандырылған білім беру ұйымдарында 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361 342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Жоғары және жоғары оқу орнынан кейінгі кәсіптік білімі бар мамандар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8 801 963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Техникалық және кәсіптік, орта білімнен кейінгі білім беру ұйымдарында мамандар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579 024</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Өңірлік даму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163 772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Кәсіпкерлік саласындағы басшы қызметкерлер мен менеджерлердің біліктілігін арттыру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163 772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Білім және ғылым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436 259 703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Білім беру және ғылым саласындағы мемлекеттік саясатты қалыптастыру және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3 594 301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Техникалық және кәсіптік, орта білімнен кейінгі білім беру ұйымдарында мамандар даярлау және білім алушыларға әлеуметтік қолдау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4 133 792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Білім беру жүйесін әдістемелік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2 075 685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Дарынды балаларды оқыту және тәрбиелеу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30 811 754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Республикалық мектеп олимпиадаларын, конкурстар, мектептен тыс республикалық маңызы бар іс-шаралар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662 018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Астана және Алматы қалаларының бюджеттеріне мектепке дейінгі білім беру ұйымдарында мемлекеттік білім беру тапсырысын іске асыруға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19 241 155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Астана және Алматы қалаларының бюджеттеріне білім беру объектілерін салуға және реконструкциялауға және Алматы облысының облыстық бюджетіне, Алматы қаласының бюджетіне білім беру объектілерінің сейсмотұрақтылығын күшейту үшiн берілетін нысаналы даму трансферттерi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51 572 146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пен өнер саласында мамандар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5 141 188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Жоғары, жоғары оқу орнынан кейінгі білімі бар мамандар даярлау және білім алушыларға әлеуметтік қолдау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94 394 676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білім беру ұйымдары кадрларының біліктілігін арттыру және қайта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11 282 189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"Болашақ" бағдарламасы шеңберінде шетелдегі жоғары оқу орындарында мамандар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18 978 977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азаматтарының қазақ тілін білу деңгейін бағалау және білім сапасына сырттай бағалау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1 983 566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Білім беру ұйымдарының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119 809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Білім және ғылым министрлігінің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Астана және Алматы қалаларының бюджеттеріне техникалық және кәсіптік білім беретін оқу орындарының оқу-өндірістік шеберханаларын, зертханаларын жаңартуға және қайта жабдықтауға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2 425 000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Балалар мен оқушы жастарға адамгершілік-рухани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48 559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Сенім білдірілген агенттердің білім беру кредиттерін қайтару жөніндегі қызметтеріне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152 400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Орта және техникалық кәсіптік білім беру ұйымдарында электрондық оқыту жүйесін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15 347 930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"Кәсіпқор" холдингі" АҚ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10 195 487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"Назарбаев Зияткерлік мектептері" ДБҰ-на нысаналы салым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30 422 862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Астана және Алматы қалаларының бюджеттеріне үш деңгейлі жүйе бойынша біліктілігін арттырудан өткен мұғалімдерге еңбекақыны көтеруге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13 388 086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Білім беру жинақтарына салымдар бойынша сыйлықақылар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734 770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Жоғары және жоғары оқу орнынан кейінгі білімі бар мамандарды даярлау және "Назарбаев университеті" ДБҰ қызметін ұйымдастыру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17 190 028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білім беру жинақтау жүйесі операторының қызметіне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52 700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"Назарбаев университеті" ДБҰ базасында Қазақстан Республикасының жоғары оқу орындарының басшыларын (топ-менеджерлерін) даярлау және біліктіліктерін арттыру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262 731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Астана және Алматы қалаларының бюджеттеріне бастауыш, негізгі орта және жалпы орта білімді жан басына шаққандағы қаржыландыруды сынақтан өткізуге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32 759 362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Оператордың жан басына шаққандағы қаржыландыру жөнінде көрсететін қызметтеріне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18 262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"Назарбаев Университеті" ДБҰ-на нысаналы салым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69 266 544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Нашақорлыққа және есірткі бизнесіне қарсы күрес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3 216</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Денсаулық сақтау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37 624 958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Техникалық және кәсіптік, орта білімнен кейінгі білім беру ұйымдарында мамандар даярлау және білім алушыларға әлеуметтік қолдау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606 620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Жоғары және жоғары оқу орнынан кейінгі білімі бар мамандар даярлау және білім алушыларға әлеуметтік қолдау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29 479 677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денсаулық сақтау ұйымдары кадрларының біліктілігін арттыру және қайта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1 383 952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024</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Денсаулық сақтау жүйесіндегі мемлекеттік білім беру ұйымдарының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83 829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Білім беру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6 070 880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Индустрия және жаңа технологиялар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11 803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Техникалық реттеу және метрология саласында кадрлардың біліктілігін арттыру және оларды қайта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11 803</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Мәдениет және ақпарат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26 868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мәдениет ұйымдары кадрларының біліктілігін арттыру және оларды қайта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26 868</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ғарыш агенттігі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Ғарыш саласындағы мамандарды қайта даярлауды және олардың біліктілігін арттыруды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Мемлекеттiк қызмет iстерi агенттiгi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1 513 249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Шетелдік оқытушыларды тарта отырып, мемлекеттік қызметшілердің біліктілігін арттыру бойынша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112 307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қызметшілерді даярлау, қайта даярлау және олардың біліктілігін арттыру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1 400 942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Экономикалық қылмысқа және сыбайлас жемқорлыққа қарсы күрес агенттігі (қаржы полициясы)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1 052 858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Жоғары кәсіптік білімі бар мамандар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1 052 858</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Президентiнiң Іс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164 848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Медицина ұйымдары кадрларының біліктілігін арттыру және қайта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164 848</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спорт және дене шынықтыру істері агенттігі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3 119 226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Спорттағы дарынды балаларды оқыту және тәрбиелеу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2 516 936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Техникалық және кәсіптік, орта білімнен кейінгі білім беру ұйымдарында мамандар даярлау және білім алушыларға әлеуметтік қолдау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602 290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Денсаулық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688 622 779</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Iшкi iстер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3 462 115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Әскери қызметшілерді, құқық қорғау органдарының қызметкерлерін және олардың отбасы мүшелерін емдеу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3 462 115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Қорғаныс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5 029 559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Қарулы Күштерді медициналық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5 029 559</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Білім және ғылым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465 909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Балаларды сауықтыру, оңалту және олардың демалысын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465 909</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Денсаулық сақтау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669 727 628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Денсаулық сақтау саласындағы мемлекеттік саясатты қалыптастыру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16 540 720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Астана және Алматы қалаларының бюджеттеріне денсаулық сақтау объектілерін салуға және реконструкциялауға және Алматы облысының облыстық бюджетіне, Алматы қаласының бюджетіне денсаулық сақтау объектілерінің сейсмотұрақтылығын күшейтуге берілетін нысаналы даму трансферттерi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42 654 740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Республикалық деңгейде халықтың санитарлық-эпидемиологиялық салауаттылығын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11 830 363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Қолданбалы ғылыми зерттеулер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640 395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Арнайы медицина резервін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33 068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Астана және Алматы қалаларының бюджеттеріне тегін медициналық көмектің кепілдік берілген көлемін қамтамасыз етуге және кеңейтуге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333 390 635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Денсаулық сақтау министрлігінің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184 541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Денсаулық сақтау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Сот-медицина сараптамасы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2 615 856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Республикалық деңгейде мемлекеттік денсаулық сақтау ұйымдарының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4 728 972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Аурухананы басқару саласындағы халықаралық стандарттарды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2 005 124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Жергілікті деңгейде қаржыландырылатын бағыттарды қоспағанда, тегін медициналық көмектің кепілдік берілген көлемін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239 460 704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Астана және Алматы қалаларының бюджеттеріне жергiлiктi деңгейде медициналық денсаулық сақтау ұйымдарын материалдық-техникалық жарақтандыруға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7 308 311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"Назарбаев Университеті" ДБҰ-на нысаналы салым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5 334 199</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Президентiнiң Іс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9 937 568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Республикалық деңгейде халықтың санитарлық-эпидемиологиялық салауаттылығы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156 023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Азаматтардың жекелеген санаттарына медициналық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9 311 516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Медициналық ұйымдарды техникалық және ақпараттық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90 145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Президенті Іс басқармасының медициналық ұйымдарының күрделі шығындары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379 884</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1 745 897 082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Еңбек және халықты әлеуметтiк қорғау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1 745 897 082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Еңбек, халықты жұмыспен қамту, әлеуметтік қорғау және көші-қон саласындағы мемлекеттік саясатты қалыптастыру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2 806 229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Азаматтардың жекелеген санаттарын әлеуметтік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1 463 440 993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Арнайы мемлекеттік жәрдемақылар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96 103 428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Азаматтардың жекелеген санаттарына төленетін біржолғы мемлекеттік ақшалай өтемақылар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38 651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Балалы отбасыларға берiлетiн мемлекеттiк жәрдемақылар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85 715 061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Жұмыспен қамту және кедейшілік базасы бойынша ақпараттық-талдамалық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256 386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Зейнетақылар мен жәрдемақылар төлеуді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24 166 507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Заңды тұлғаның қызметі тоқтатылған жағдайда сот мемлекетке жүктеген адам өмірі мен денсаулығына келтірілген зиянды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427 602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Еңбек және халықты әлеуметтiк қорғау министрлiгiнің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44 901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Республикалық деңгейде әлеуметтік қорғау ұйымдарының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334 477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Әлеуметтік-еңбек саласы кадрларының біліктілігін арттыру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33 894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Республикалық деңгейде протездік-ортопедиялық және сурдологиялық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175 470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Астана және Алматы қалаларының бюджеттеріне халыққа әлеуметтiк қорғау және көмек көрсетуге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2 216 282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Жұмыспен қамту 2020 жол картасы шеңберінде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70 137 201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231 012 186</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Өңірлік даму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231 012 186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Әлеуметтік сала және тұрғын үй-коммуналдық шаруашылығы саласындағы объектілерінде энергия үнемдеу бойынша іс-шаралар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Тұрғын үй шаруашылық саласы мамандарының біліктілігін арттыру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Астана және Алматы қалаларының бюджеттеріне инженерлік-коммуникациялық инфрақұрылымды жобалауға, дамытуға, жайластыруға және (немесе) сатып алуға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60 229 186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Астана және Алматы қалаларының бюджеттеріне сумен жабдықтау және су бұру жүйелерін дамытуға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50 383 000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Астана және Алматы қалаларының бюджеттеріне коммуналдық тұрғын үй қорының тұрғын үйін жобалауға, салуға және (немесе) сатып алуға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54 000 000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Астана және Алматы қалаларының бюджеттеріне коммуналдық шаруашылықты дамытуға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Астана және Алматы қалаларының бюджеттеріне қалалар мен елді мекендерді абаттандыруға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Алматы облысының бюджетіне тұрғын үйлерді және инженерлік-коммуникациялық инфрақұрылымды салу, жобалау үшін уәкілетті ұйымның жарғылық капиталын қалыптастыруға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9 100 000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ауылдық елді мекендердегі сумен жабдықтау және су бұру жүйелерін дамытуға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37 000 000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96 640 203</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Президентінің Әкімшілігі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153 703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Тарихи-мәдени құндылықтарды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153 703</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Білім және ғылым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3 197 150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Ғылыми-тарихи құндылықтарға қолжетімділікті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13 590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Ғылыми, ғылыми-техникалық және ғылыми-педагогикалық ақпараттың қолжетімділігін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2 837 831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Жастар саясаты және азаматтарды патриоттық тәрбиелеу жөнінде іс-шаралар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345 729</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Индустрия және жаңа технологиялар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284 687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Қазақстанның туристік имиджін қалыптастыру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284 687</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Мәдениет және ақпарат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63 404 167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және ақпарат саласындағы мемлекеттік саясатты қалыптастыру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869 023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Мәдениет және ақпарат министрлігінің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1 511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және ақпарат саласындағы қайраткерлерді ынталандыру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85 621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тілді және Қазақстан халқының басқа да тілдерін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1 203 700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және ақпарат саласындағы мемлекеттік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65 459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Ұлттық фильмдер шығару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3 465 492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Әлеуметтік маңызы бар және мәдени іс-шаралар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1 800 774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Театр-концерт ұйымдарының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8 313 277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Тарихи-мәдени мұраларды сақтауды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1 933 599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Ішкі саяси тұрақтылық және қоғамдық келісім саласында мемлекеттік саясатты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810 524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Тарихи-мәдени мұра ескерткіштерін жаңғырту,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710 794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 халқының мәдени мұрасын зерделеуді жинақтау және жүйелеу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40 500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Республикалық маңызы бар көпшілік кітапханаларында ақпаратқа қол жеткізуді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1 044 841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Әлеуметтiк маңызы бар әдебиет түрлерiн басып шығару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1 169 704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Мұрағат құжаттары мен баспа мұрағатының сақталуын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427 429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Нашақорлыққа және есiрткi бизнесiне қарсы күресті насихаттау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12 804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ақпараттық саясатты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41 449 115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Президентiнiң Іс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406 155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ақпараттық саясатты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406 155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спорт және дене шынықтыру істері агенттігі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29 194 341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Дене шынықтыру және спорт саласындағы мемлекеттік саясатты қалыптастыру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456 502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Бұқаралық спортты және спорттың ұлттық түрлерін дамытуды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435 997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Жоғары жетістіктер спортын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13 885 034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Спорттың ведомстволық бағыныстағы ұйымдарының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284 392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спорт және дене шынықтыру істері агенттігінің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4 900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Спорт саласындағы кадрлардың біліктілігін арттыру және оларды қайта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8 698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Спорт саласындағы бюджеттік инвестициялар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Астана және Алматы қалаларының бюджеттеріне спорт объектілерін дамытуға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9 116 217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Нашақорлыққа және есірткі бизнесіне қарсы күрес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2 601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Отын-энергетика кешенi және жер қойнауын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76 502 311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Білім және ғылым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451 948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Сейсмологиялық ақпарат мониторингі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451 948</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Мұнай және газ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17 189 613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Мұнай, газ және мұнай-химия өнеркәсібі саласындағы қызметті үйлестіру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964 678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Пайдалану құқығы мұнай-газ жобалары жөніндегі мердігерлерге берілуге тиіс мемлекеттік мүлікті есепке алуды жүргізуді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39 866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Мұнай және газ министрлігінің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14 512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Астана және Алматы қалаларының бюджеттеріне газ тасымалдау жүйесін дамытуға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16 170 557</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Индустрия және жаңа технологиялар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58 860 750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Республикасында өндіру салалары қызметінің ашықтығы бастамасын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Уран кеніштерін консервациялау және жою, техногендік қалдықтарды көму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43 300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Қарағанды көмiр бассейнi шахталарының жабылуын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621 671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аумағында радиациялық қауіпсіздікті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2 777 074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Геологиялық ақпаратты қалыптастыру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277 950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Өңірлік, геологиялық түсіру, іздестіру-бағалау және іздестіру-барлау жұмыстары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18 787 319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Минералдық-шикізат базасы, жер қойнауын пайдалану, жер асты сулары және қауіпті геологиялық процестер мониторингi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633 819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"Қарағандышахтатарату" республикалық мемлекеттік мамандандырылған кәсіпорнына берілген, жабылған шахталар қызметкерлеріне келтірілген зиянды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458 889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Ядролық сынақтар мониторингі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91 731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Ядролық медицина және биофизика орталығын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Астана және Алматы қалаларының бюджеттеріне жылу-энергетика жүйесін дамытуға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32 901 696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"Бурабай" геофизикалық обсерваториясын көшіру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111 153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Энергия тиімділігін арттыруды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173 655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Мұнай-газ ұнғымаларын жою және консервациалау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959 993</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141 991 651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Ауыл шаруашылығы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69 350 285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 шаруашылығы саласындағы жоспарлау, реттеу, басқару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9 254 502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Ауыл шаруашылығы министрлігінің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75 060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Өсімдік шаруашылығын дамыту және азық-түлік қауіпсіздігін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9 753 524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Фитосанитариялық қауіпсіздікті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8 708 872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Ветеринариялық іс-шаралар және тамақ қауіпсіздігін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16 467 559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Суармалы жерлердің мелиоративтік жағдайын бағалау және мониторинг жасау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270 848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18 070 136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 шаруашылығын қолдауға берiлетiн кредиттер (лизинг) бойынша сыйақы мөлшерлемесін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6 749 784</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Өңірлік даму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7 700 000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жер кадастры мәліметтерін қалыптастыру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3 700 000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Топография-геодезиялық және картографиялық өнімдерді және олардың сақталуын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2 500 000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ауыз сумен жабдықтаудың баламасыз көздері болып табылатын аса маңызды жергілікті сумен жабдықтау жүйелерінен ауыз су беру жөніндегі қызметтердің құнын субсидиялауға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1 500 000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Қоршаған орта және су ресурстары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64 399 292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орнықты дамуға көшуін қамтамасыз ету, қоршаған ортаның сапасын сақтау, қалпына келтіру және жақсарту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4 692 851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Сапалық және сандық көрсеткіштерді (экологиялық нормативтер мен талаптар)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46 920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Қоршаған ортаны қорғау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Қоршаған ортаның жай-күйіне бақылау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2 534 361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Қоршаған орта және су ресурстары министрлігінің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61 404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Орман шаруашылығын басқару, орман ресурстары мен жануарлар әлемін сақтау және дамытуды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12 438 917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Сумен жабдықтау жүйесін, гидротехникалық құрылыстарды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Шаруашылықаралық арналар мен гидромелиоративтік құрылыстардың аса апатты учаскелерін күрделі жөндеу және қалпына келтіру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2 673 119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Су қорын пайдалану мен қорғауды реттеу, су шаруашылығы жүйелері мен құрылғыларының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9 108 795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Балық ресурстарын және басқа да су жануарларын сақтау және молайту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784 997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Табиғи және техногенді ластануларды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16 363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Табиғат ресурстарын жоспарлау, мониторинг, сақтау және тиімді пайдалану жүйесін жетілдіру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41 565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Президентiнiң Іс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542 074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Ормандар мен жануарлар дүниесін күзету, қорғау, молайту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542 074</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34 733 695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Өңірлік даму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2 763 890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Сәулет, қала құрылысы және құрылыс қызметі саласындағы нормативтік-техникалық құжаттарды жетілдіру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2 763 890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Мұнай және газ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61 080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"Ұлттық индустриялық мұнай-химия технопаркі" АЭА-ға инвестициялар тарту, оның жұмыс істеуі және оны дамыту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61 080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Индустрия және жаңа технологиялар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31 908 725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Технологиялық сипаттағы қолданбалы ғылыми зерттеулер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3 136 337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Ақпаратты сақтауды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379 317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Өнімділік-2020 бағыты шеңберінде жаңа өндірістерді құруды, жұмыс істеп тұрғандарын жаңғырту мен сауықтыруды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225 187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Астана және Алматы қалаларының бюджеттеріне "Инвестор - 2020" бағыты шеңберінде индустриялық-инновациялық инфрақұрылымды дамыту үшін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28 167 884</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441 269 250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Көлiк және коммуникация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435 634 003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Көлiк, коммуникация, байланыс және ақпараттандыру саласындағы саясатты қалыптастыру, үйлестіру, бақылау, инфрақұрылымды және бәсекелес нарықты дамыту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3 560 405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Республикалық деңгейде автомобиль жолдарын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245 439 545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Республикалық маңызы бар автомобиль жолдарды күрделі, орташа және ағымдағы жөндеу, ұстау, көгалдандыру, диагностикалау және аспаптық құралдармен тексеру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40 880 000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Су жолдарының кеме жүретін жағдайда болуын қамтамасыз ету және шлюздерді ұстау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5 080 362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Әлеуметтік маңызы бар облысаралық қатынастар бойынша темір жол жолаушылар тасымалдарын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25 500 000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Ішкi суларда жүзетiн "өзен-теңiз" кемелерiн жіктеуді және олардың техникалық қауiпсiздiгiн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116 796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Астана қаласының бюджетіне Жаңа көлік жүйесі жобасын іске асыру үшін заңды тұлғалардың жарғылық капиталын ұлғайтуға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45 727 900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Жол-құрылыс және жөндеу жұмыстарын орындаудың сапасын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404 063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Жүйелі ішкі авиатасымалдарды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1 300 000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Астана және Алматы қалаларының бюджеттеріне көліктік инфрақұрылымды дамытуға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60 078 141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Ауылдағы байланыс операторларының әмбебап байланыс қызметтерін ұсыну жөніндегі залалдарын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6 105 269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"Transport tower" әкімшілік-технологиялық кешені ғимаратын ұстау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480 749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"Электрондық үкімет" шеңберінде халықты оқыту қызметтері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240 900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Радиожиілік спектрінің және радиоэлектрондық құралдардың мониторингі жүйесін техникалық сүйемелдеу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325 190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Ұшқыштарды бастапқы даярлауды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162 836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ұялы байланыс жүйелерінде номерлерді тасымалдауды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231 847</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ғарыш агенттігі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5 635 247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Ғарыш қызметі саласындағы саясатты қалыптастыру, үйлестіру және бақылау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302 884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"Байқоңыр" кешеніндегі Ресей Федерациясының жалдауына кірмейтін объектілерді кәдеге жаратуды, қайта құнарландыруды және жөндеуді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181 948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Үкіметаралық келісім аясында агент банктерге бюджеттiк кредиттерді өтеу бойынша қызметтерді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12 840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Ғарыш аппараттарын басқаруды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4 045 790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Ресей Федерациясының жалдау құрамына кірмеген және құрамынан шығарылған "Байқоңыр" кешені объектілерінің сақталуын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95 453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Ғылыми-технологиялық мақсаттағы ғарыш жүйесін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996 332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1 269 597 343</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Төтенше жағдайлар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11 638 230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материалдық резервті қалыптастыру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9 896 299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материалдық резервті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1 741 931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Табиғи монополияларды реттеу агенттігі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1 197 324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Экономиканың инфрақұрылымдық салаларының тиімді жұмыс істеуін және дамуын қамтамасыз ету жөніндегі табиғи монополиялар субъектілерінің қызметін peттеу саласындағы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1 197 324</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Сыртқы iстер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1 783 311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Өкілдік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1 783 311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Өңірлік даму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84 309 675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Өңірлік даму, құрылыс және тұрғын үй-коммуналдық шаруашылық, кәсіпкерлікті дамыту және жерді тиімді пайдалану мен қорғауға жағдай жасау, геодезиялық және картографиялық қамтамасыз ету саласындағы уәкілетті мемлекеттік органның қызметін үйлестіру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2 837 678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Өңірлік даму министрлігінің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32 071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"Бизнестің жол картасы - 2020" </w:t>
            </w:r>
            <w:r>
              <w:rPr>
                <w:rFonts w:ascii="Times New Roman"/>
                <w:b w:val="false"/>
                <w:i w:val="false"/>
                <w:color w:val="000000"/>
                <w:sz w:val="20"/>
              </w:rPr>
              <w:t>бағдарламасы</w:t>
            </w:r>
            <w:r>
              <w:rPr>
                <w:rFonts w:ascii="Times New Roman"/>
                <w:b w:val="false"/>
                <w:i/>
                <w:color w:val="000000"/>
                <w:sz w:val="20"/>
              </w:rPr>
              <w:t xml:space="preserve"> шеңберінде кәсіпкерлік әлеуетін сауықтыру және күшейту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588 063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"Бизнестің жол картасы - 2020" бағдарламасы шеңберінде оператор мен қаржылық агент көрсететін қызметтерді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720 000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Моноқалалардағы кәсіпкерлерді ақпараттық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128 000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Облыстық бюджеттерге, Астана және Алматы қалаларының бюджеттерiне "Бизнестiң жол картасы – 2020" </w:t>
            </w:r>
            <w:r>
              <w:rPr>
                <w:rFonts w:ascii="Times New Roman"/>
                <w:b w:val="false"/>
                <w:i w:val="false"/>
                <w:color w:val="000000"/>
                <w:sz w:val="20"/>
              </w:rPr>
              <w:t>бағдарламасы</w:t>
            </w:r>
            <w:r>
              <w:rPr>
                <w:rFonts w:ascii="Times New Roman"/>
                <w:b w:val="false"/>
                <w:i/>
                <w:color w:val="000000"/>
                <w:sz w:val="20"/>
              </w:rPr>
              <w:t xml:space="preserve"> шеңберiнде өңiрлерде жеке кәсiпкерлiктi қолдау үшін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27 616 282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Астана және Алматы қалаларының бюджеттеріне "Бизнестің жол картасы - 2020" бағдарламасы шеңберінде индустриялық инфрақұрылымды дамытуға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15 546 000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Облыстық бюджеттерге "Өңірлерді дамыту" </w:t>
            </w:r>
            <w:r>
              <w:rPr>
                <w:rFonts w:ascii="Times New Roman"/>
                <w:b w:val="false"/>
                <w:i w:val="false"/>
                <w:color w:val="000000"/>
                <w:sz w:val="20"/>
              </w:rPr>
              <w:t>бағдарламасы</w:t>
            </w:r>
            <w:r>
              <w:rPr>
                <w:rFonts w:ascii="Times New Roman"/>
                <w:b w:val="false"/>
                <w:i/>
                <w:color w:val="000000"/>
                <w:sz w:val="20"/>
              </w:rPr>
              <w:t xml:space="preserve"> шеңберінде инженерлік инфрақұрылымын дамыту үшін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Моноқалаларды дамытудың 2012 - 2020 жылдарға арналған бағдарламасы шеңберінде ағымдағы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9 100 000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Облыстық бюджеттерге Моноқалаларды дамытудың 2012 - 2020 жылдарға арналған </w:t>
            </w:r>
            <w:r>
              <w:rPr>
                <w:rFonts w:ascii="Times New Roman"/>
                <w:b w:val="false"/>
                <w:i w:val="false"/>
                <w:color w:val="000000"/>
                <w:sz w:val="20"/>
              </w:rPr>
              <w:t>бағдарламасы</w:t>
            </w:r>
            <w:r>
              <w:rPr>
                <w:rFonts w:ascii="Times New Roman"/>
                <w:b w:val="false"/>
                <w:i/>
                <w:color w:val="000000"/>
                <w:sz w:val="20"/>
              </w:rPr>
              <w:t xml:space="preserve"> шеңберінде бюджеттік инвестициялық жобаларды іске асыруға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12 583 091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Тұрғын үй-коммуналдық шаруашылық саласындағы қолданбалы ғылыми зерттеулер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158 490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Қаржы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84 149 380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Үкіметінің резерві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58 899 836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"Дағдарыстан кейінгі қалпына келтіру </w:t>
            </w:r>
            <w:r>
              <w:rPr>
                <w:rFonts w:ascii="Times New Roman"/>
                <w:b w:val="false"/>
                <w:i w:val="false"/>
                <w:color w:val="000000"/>
                <w:sz w:val="20"/>
              </w:rPr>
              <w:t>бағдарламасы</w:t>
            </w:r>
            <w:r>
              <w:rPr>
                <w:rFonts w:ascii="Times New Roman"/>
                <w:b w:val="false"/>
                <w:i/>
                <w:color w:val="000000"/>
                <w:sz w:val="20"/>
              </w:rPr>
              <w:t xml:space="preserve"> (бәсекеге қабілетті кәсіпорындарды сауықтыру)" шеңберінде сыйақының пайыздық мөлшерлемесін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19 200 828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Жай вексельдерді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5 813 320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"Дағдарыстан кейін қалпына келтіру бағдарламасын (бәсекеге қабілетті кәсіпорындарды сауықтыру)" қатысушыларының сауықтыру жоспарларын іске асыру мониторингі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235 396</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Экономика және бюджеттік жоспарлау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1 067 618 422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Бюджеттік инвестициялық және концессиялық жобалардың техника-экономикалық негіздемелерін әзірлеу немесе түзету, сондай-ақ қажетті сараптамалар жүргізу, концессиялық жобаларды консультациялық сүйемелдеу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588 000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Халықаралық имидждік көрмелерді ұйымдастыру бойынша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16 203 716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Жаңа бастамаларға арналған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992 870 706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"Астана ЭКСПО-2017" ұлттық компаниясы" АҚ-на нысаналы салым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57 956 000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Индустрия және жаңа технологиялар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12 588 944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Стандарттау, метрология, өнеркәсіп, инвестициялар тарту, геология, атом энергиясы, отын-энергетикалық кешені мен туристік индустрияны үйлестіру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3 351 747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Ұлттық инновациялық жүйе институттарының қызметтеріне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1 245 143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Техникалық реттеу және метрология саласындағы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1 315 549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Инновациялық белсенділікті ынталандыруды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144 117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Үдемелі индустриялық-инновациялық даму жөніндегі мемлекеттік бағдарламаны сүйемелдеу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192 900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"Инвестор - 2020" бағыты шеңберінде Қазақстан Республикасына инвестициялар тартуға жәрдемдесу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1 047 218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"Экспорттаушы - 2020" бағыты шеңберінде қазақстандық тауарлардың экспортын сыртқы нарыққа жылжытуға жәрдемдесу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1 200 605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Инновациялық гранттар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2 939 920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"Инновациялық технологиялар паркі" арнайы экономикалық аймағының инвестициялар тартуы, оның жұмыс істеуі және дамуы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44 680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Индустрия және жаңа технологиялар министрлігінің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55 574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Тауарларды, жұмыстарды және қызметтерді сатып алу кезінде қазақстандық қамту мониторингі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599 588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индустриялық-инновациялық даму саласындағы зерттеулер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449 602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Нашақорлыққа және есірткі бизнесіне қарсы күрес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2 301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Қоршаған орта және су ресурстары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4 878 607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Гидрометеорологиялық мониторинг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4 878 607</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Бәсекелестікті қорғау агенттігі (Монополияға қарсы агенттік)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844 301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Бәсекелестікті қорғауды қамтамасыз ету, монополиялық қызметті шектеу және жосықсыз бәсекеге жол бермеу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844 301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Дін істері агенттігі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589 149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Діни қызмет саласындағы мемлекеттік саясатты қалыптастыру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255 585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Діни қызмет саласындағы халықаралық ынтымақтастықты дамыту, діни қызмет саласындағы әлеуметтанушылық, ғылыми-зерттеу және талдау қызметтерін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333 564</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344 840 778</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Қаржы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344 840 778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Үкіметтік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344 840 778</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836 882 948</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Қаржы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836 882 948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субвенциялар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836 936 948</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III. Таза бюджеттік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67 455 996</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117 063 819</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25 601 202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Еңбек және халықты әлеуметтiк қорғау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25 601 202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Жұмыспен қамту 2020 жол картасы шеңберінде ауылда кәсіпкерліктің дамуына ықпал етуге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25 601 202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Өңірлік даму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Астана және Алматы қалаларының бюджеттерiне тұрғын үй жобалауға, салуға және (немесе) сатып алуға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40 000 000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48 669 714</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Ауыл шаруашылығы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Агроөнеркәсіптік кешен субъектілерін қолдау жөніндегі іс-шараларды жүргізу үшін "ҚазАгро" ұлттық басқарушы холдингі" АҚ-на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Өңірлік даму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8 669 714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Мамандарды әлеуметтік қолдау шараларын іске асыру үшін жергілікті атқарушы органдарға берілетін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8 669 714</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2 792 903</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Өңірлік даму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1 908 813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моноқалаларда кәсіпкерліктің дамуына ықпал етуге кредиттер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1 908 813</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Қаржы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884 090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кепілдіктер бойынша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284 090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Үкіметінің бюджеттер бойынша қолма-қол ақша тапшылығын жабуға арналған резерві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49 607 823</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49 607 823</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48 395 884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48 395 884</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Төленген мемлекеттік кепілдіктер бойынша талаптарды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1 211 939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Төленген мемлекеттік кепілдіктер бойынша талаптарды заңды тұлғалардың қайтаруы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1 211 939</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IV. Қаржы активтерімен жасалатын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99 263 370</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100 413 370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640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Қоршаған орта және су ресурстары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Авиациялық метеорологиялық стансаларды жаңғырту және техникалық қайта жарақтандыру үшін "Қазаэросервис" АҚ-ның жарғылық капиталын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640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9 297 072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Көлiк және коммуникация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9 297 072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Көлік және коммуникация саласында қызметтерін жүзеге асыратын заңды тұлғалардың жарғылық капиталдарын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9 297 072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91 115 658</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Төтенше жағдайлар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595 220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"Апаттар медицинасының теміржол госпитальдары" АҚ жарғылық капиталын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595 220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Экономика және бюджеттік жоспарлау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90 337 000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Ұлттық экономиканың бәсекеге қабілеттілігі мен орнықтылығын қамтамасыз ету үшін "Самұрық-Қазына" ұлттық әл-ауқат қоры" АҚ жарғылық капиталын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90 337 000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Индустрия және жаңа технологиялар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183 438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Ұлттық экономиканың бәсекеге қабілеттілігі мен орнықтылығын қамтамасыз ету үшін "Бәйтерек" ұлттық басқарушы холдингі" АҚ жарғылық капиталын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183 438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1 150 000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1 150 000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1 150 000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Қаржы активтерін ел ішінде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1 150 000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Cомасы, </w:t>
            </w:r>
          </w:p>
          <w:p>
            <w:pPr>
              <w:spacing w:after="20"/>
              <w:ind w:left="20"/>
              <w:jc w:val="both"/>
            </w:pPr>
            <w:r>
              <w:rPr>
                <w:rFonts w:ascii="Times New Roman"/>
                <w:b w:val="false"/>
                <w:i w:val="false"/>
                <w:color w:val="000000"/>
                <w:sz w:val="20"/>
              </w:rPr>
              <w:t>
</w:t>
            </w:r>
            <w:r>
              <w:rPr>
                <w:rFonts w:ascii="Times New Roman"/>
                <w:b/>
                <w:i w:val="false"/>
                <w:color w:val="000000"/>
                <w:sz w:val="20"/>
              </w:rPr>
              <w:t>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V. Бюджет тапшылығы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-963 542 300</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VI. Бюджет тапшылығын қаржыландыру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963 542 300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"2014 - 2016" жылдарға арналған</w:t>
            </w:r>
            <w:r>
              <w:br/>
            </w:r>
            <w:r>
              <w:rPr>
                <w:rFonts w:ascii="Times New Roman"/>
                <w:b w:val="false"/>
                <w:i w:val="false"/>
                <w:color w:val="000000"/>
                <w:sz w:val="20"/>
              </w:rPr>
              <w:t>республикалық бюджет туралы"</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2013 жылғы 3 желтоқсандағы</w:t>
            </w:r>
            <w:r>
              <w:br/>
            </w:r>
            <w:r>
              <w:rPr>
                <w:rFonts w:ascii="Times New Roman"/>
                <w:b w:val="false"/>
                <w:i w:val="false"/>
                <w:color w:val="000000"/>
                <w:sz w:val="20"/>
              </w:rPr>
              <w:t>№ 148-V ҚРЗ Заңына</w:t>
            </w:r>
            <w:r>
              <w:br/>
            </w:r>
            <w:r>
              <w:rPr>
                <w:rFonts w:ascii="Times New Roman"/>
                <w:b w:val="false"/>
                <w:i w:val="false"/>
                <w:color w:val="000000"/>
                <w:sz w:val="20"/>
              </w:rPr>
              <w:t>4-ҚОСЫМША</w:t>
            </w:r>
          </w:p>
        </w:tc>
      </w:tr>
    </w:tbl>
    <w:bookmarkStart w:name="z36" w:id="3"/>
    <w:p>
      <w:pPr>
        <w:spacing w:after="0"/>
        <w:ind w:left="0"/>
        <w:jc w:val="left"/>
      </w:pPr>
      <w:r>
        <w:rPr>
          <w:rFonts w:ascii="Times New Roman"/>
          <w:b/>
          <w:i w:val="false"/>
          <w:color w:val="000000"/>
        </w:rPr>
        <w:t xml:space="preserve"> Қазақстан Республикасының Ұлттық қорға жіберілетін 2014 жылға арналған бюджет түсімдерінің көлемі</w:t>
      </w:r>
    </w:p>
    <w:bookmarkEnd w:id="3"/>
    <w:p>
      <w:pPr>
        <w:spacing w:after="0"/>
        <w:ind w:left="0"/>
        <w:jc w:val="both"/>
      </w:pPr>
      <w:r>
        <w:rPr>
          <w:rFonts w:ascii="Times New Roman"/>
          <w:b w:val="false"/>
          <w:i w:val="false"/>
          <w:color w:val="ff0000"/>
          <w:sz w:val="28"/>
        </w:rPr>
        <w:t xml:space="preserve">
      Ескерту. 4-қосымша жаңа редакцияда - ҚР 07.11.2014 </w:t>
      </w:r>
      <w:r>
        <w:rPr>
          <w:rFonts w:ascii="Times New Roman"/>
          <w:b w:val="false"/>
          <w:i w:val="false"/>
          <w:color w:val="ff0000"/>
          <w:sz w:val="28"/>
        </w:rPr>
        <w:t>N 247-V</w:t>
      </w:r>
      <w:r>
        <w:rPr>
          <w:rFonts w:ascii="Times New Roman"/>
          <w:b w:val="false"/>
          <w:i w:val="false"/>
          <w:color w:val="ff0000"/>
          <w:sz w:val="28"/>
        </w:rPr>
        <w:t xml:space="preserve"> Заңымен (01.01.2014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3 344 388 304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3 343 458 272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1 389 914 869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1 389 914 869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1 953 543 403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1 953 543 403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Салықтық емес түсімдер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мұнай секторы кәсіпорындарына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930 032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930 032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930 032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"2014 - 2016" жылдарға арналған</w:t>
            </w:r>
            <w:r>
              <w:br/>
            </w:r>
            <w:r>
              <w:rPr>
                <w:rFonts w:ascii="Times New Roman"/>
                <w:b w:val="false"/>
                <w:i w:val="false"/>
                <w:color w:val="000000"/>
                <w:sz w:val="20"/>
              </w:rPr>
              <w:t>республикалық бюджет туралы"</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2013 жылғы 3 желтоқсандағы</w:t>
            </w:r>
            <w:r>
              <w:br/>
            </w:r>
            <w:r>
              <w:rPr>
                <w:rFonts w:ascii="Times New Roman"/>
                <w:b w:val="false"/>
                <w:i w:val="false"/>
                <w:color w:val="000000"/>
                <w:sz w:val="20"/>
              </w:rPr>
              <w:t>№ 148-V ҚРЗ Заңына</w:t>
            </w:r>
            <w:r>
              <w:br/>
            </w:r>
            <w:r>
              <w:rPr>
                <w:rFonts w:ascii="Times New Roman"/>
                <w:b w:val="false"/>
                <w:i w:val="false"/>
                <w:color w:val="000000"/>
                <w:sz w:val="20"/>
              </w:rPr>
              <w:t>5-ҚОСЫМША</w:t>
            </w:r>
          </w:p>
        </w:tc>
      </w:tr>
    </w:tbl>
    <w:bookmarkStart w:name="z40" w:id="4"/>
    <w:p>
      <w:pPr>
        <w:spacing w:after="0"/>
        <w:ind w:left="0"/>
        <w:jc w:val="left"/>
      </w:pPr>
      <w:r>
        <w:rPr>
          <w:rFonts w:ascii="Times New Roman"/>
          <w:b/>
          <w:i w:val="false"/>
          <w:color w:val="000000"/>
        </w:rPr>
        <w:t xml:space="preserve"> 2014 жылға арналған республикалық бюджетті атқару процесінде секвестрлеуге жатпайтын республикалық бюджеттік бағдарламалардың тізбесі</w:t>
      </w:r>
    </w:p>
    <w:bookmarkEnd w:id="4"/>
    <w:p>
      <w:pPr>
        <w:spacing w:after="0"/>
        <w:ind w:left="0"/>
        <w:jc w:val="both"/>
      </w:pPr>
      <w:r>
        <w:rPr>
          <w:rFonts w:ascii="Times New Roman"/>
          <w:b w:val="false"/>
          <w:i w:val="false"/>
          <w:color w:val="ff0000"/>
          <w:sz w:val="28"/>
        </w:rPr>
        <w:t xml:space="preserve">
      Ескерту. 5-қосымша жаңа редакцияда - ҚР 07.11.2014 </w:t>
      </w:r>
      <w:r>
        <w:rPr>
          <w:rFonts w:ascii="Times New Roman"/>
          <w:b w:val="false"/>
          <w:i w:val="false"/>
          <w:color w:val="ff0000"/>
          <w:sz w:val="28"/>
        </w:rPr>
        <w:t>N 247-V</w:t>
      </w:r>
      <w:r>
        <w:rPr>
          <w:rFonts w:ascii="Times New Roman"/>
          <w:b w:val="false"/>
          <w:i w:val="false"/>
          <w:color w:val="ff0000"/>
          <w:sz w:val="28"/>
        </w:rPr>
        <w:t xml:space="preserve"> Заңымен (01.01.2014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 беру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Білім беру және ғылым министрлiгi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Дарынды балаларды оқыту және тәрбиелеу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бастауыш, негізгі орта және жалпы орта білім беруді жан басына шаққандағы қаржыландыруды сынамалауға берілетін ағымдағы нысаналы трансферттер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Денсаулық сақтау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Денсаулық сақтау және әлеуметтік даму министрлiгi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тегін медициналық көмектің кепілдік берілген көлемін қамтамасыз етуге және кеңейтуге берілетін ағымдағы нысаналы трансферттер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қаржыландырылатын бағыттарды қоспағанда, тегін медициналық көмектің кепілдік берілген көлемін қамтамасыз 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экономика министрлiгi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санитариялық-эпидемиологиялық салауаттылығын қамтамасыз 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Әлеуметтік көмек және әлеуметтiк қамсыздандыру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Денсаулық сақтау және әлеуметтік даму министрлiгi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әлеуметтік қамсыздандыру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мемлекеттiк жәрдемақылар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санаттарына төленетін біржолғы мемлекеттік ақшалай өтемақылар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Балалы отбасыларға берiлетiн мемлекеттiк жәрдемақылар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"2014 - 2016" жылдарға арналған</w:t>
            </w:r>
            <w:r>
              <w:br/>
            </w:r>
            <w:r>
              <w:rPr>
                <w:rFonts w:ascii="Times New Roman"/>
                <w:b w:val="false"/>
                <w:i w:val="false"/>
                <w:color w:val="000000"/>
                <w:sz w:val="20"/>
              </w:rPr>
              <w:t>республикалық бюджет туралы"</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2013 жылғы 3 желтоқсандағы</w:t>
            </w:r>
            <w:r>
              <w:br/>
            </w:r>
            <w:r>
              <w:rPr>
                <w:rFonts w:ascii="Times New Roman"/>
                <w:b w:val="false"/>
                <w:i w:val="false"/>
                <w:color w:val="000000"/>
                <w:sz w:val="20"/>
              </w:rPr>
              <w:t>№ 148-V ҚРЗ Заңына</w:t>
            </w:r>
            <w:r>
              <w:br/>
            </w:r>
            <w:r>
              <w:rPr>
                <w:rFonts w:ascii="Times New Roman"/>
                <w:b w:val="false"/>
                <w:i w:val="false"/>
                <w:color w:val="000000"/>
                <w:sz w:val="20"/>
              </w:rPr>
              <w:t>6-ҚОСЫМША</w:t>
            </w:r>
          </w:p>
        </w:tc>
      </w:tr>
    </w:tbl>
    <w:bookmarkStart w:name="z39" w:id="5"/>
    <w:p>
      <w:pPr>
        <w:spacing w:after="0"/>
        <w:ind w:left="0"/>
        <w:jc w:val="left"/>
      </w:pPr>
      <w:r>
        <w:rPr>
          <w:rFonts w:ascii="Times New Roman"/>
          <w:b/>
          <w:i w:val="false"/>
          <w:color w:val="000000"/>
        </w:rPr>
        <w:t xml:space="preserve"> 2014 жылға арналған жергілікті бюджеттерді атқару процесінде</w:t>
      </w:r>
      <w:r>
        <w:br/>
      </w:r>
      <w:r>
        <w:rPr>
          <w:rFonts w:ascii="Times New Roman"/>
          <w:b/>
          <w:i w:val="false"/>
          <w:color w:val="000000"/>
        </w:rPr>
        <w:t>секвестрлеуге жатпайтын жергілікті бюджеттік бағдарламалардың</w:t>
      </w:r>
      <w:r>
        <w:br/>
      </w:r>
      <w:r>
        <w:rPr>
          <w:rFonts w:ascii="Times New Roman"/>
          <w:b/>
          <w:i w:val="false"/>
          <w:color w:val="000000"/>
        </w:rPr>
        <w:t>тізбесі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беру бағдарламалары бойынша жалпы білім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Денсаулық сақтау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 қаражатынан көрсетілетін медициналық көмекті қоспағанда, халыққа, аудандық маңызы бар және село денсаулық сақтау субъектілерінен басқа, медициналық ұйымдарда амбулаториялық-емханалық көмек көрсету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бастапқы медициналық-санитариялық көмек және медициналық ұйымдар мамандарын жіберу бойынша денсаулық сақтау субъектілерінің стационарлық және стационарды алмастыратын медициналық көмек көрсетуі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денсаулық сақтау ұйымдары үшін қанды, оның құрамдауыштары мен препараттарын өндіру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жедел медициналық көмек көрсету және санитариялық авиация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жұқпалы аурулар, психикалық күйзеліс және мінез-құлқының өрескел бұзылуынан, оның ішінде психикаға белсенді әсер ететін заттарды қолдануға байланысты, зардап шегетін адамдарға медициналық көмек көрсету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ЖИТС алдын алу және оған қарсы күрес жөніндегі іс-шараларды іске асыру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Туберкулезбен ауыратын науқастарды туберкулезге қарсы препараттармен қамтамасыз ету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Диабетпен ауыратын науқастарды диабетке қарсы препараттармен қамтамасыз ету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Онкогематологиялық науқастарды химия препараттарымен қамтамасыз ету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бүйрек функциясының жетіспеушілігі бар, аутоиммунды, орфандық аурулармен ауыратын, иммунитеті жеткіліксіз науқастарды, сондай-ақ бүйрегін транспланттаудан кейінгі науқастарды дәрілік заттармен қамтамасыз ету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Онкологиялық науқастарға тегін медициналық көмектің кепілдік берілген көлемі шеңберінде медициналық көмек көрсету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Скринингтік зерттеулер тегін медициналық көмектің кепілдік берілген көлемі шеңберінде жүргізу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іске қосылатын денсаулық сақтау объектілерін ұстау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жекелеген санаттарын емдеудің амбулаториялық деңгейінде жеңілдікті жағдайда дәрілік заттармен қамтамасыз ету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Гемофилиямен ауыратын науқастарды қанды ұйыту факторларымен қамтамасыз ету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иммундық биологиялық препараттарды орталықтандырылған сатып алу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Жіті миокард инфаркті бар науқастарды тромболитикалық препараттармен қамтамасыз ету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Ана мен баланы қорғау бойынша қызмет көрсету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