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6e40e" w14:textId="c06e4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"2013 - 2015 жылдарға арналған республикалық бюджет туралы" Қазақстан Республикасының Заңына өзгерістер енгізу туралы</w:t>
      </w:r>
    </w:p>
    <w:p>
      <w:pPr>
        <w:spacing w:after="0"/>
        <w:ind w:left="0"/>
        <w:jc w:val="both"/>
      </w:pPr>
      <w:r>
        <w:rPr>
          <w:rFonts w:ascii="Times New Roman"/>
          <w:b w:val="false"/>
          <w:i w:val="false"/>
          <w:color w:val="000000"/>
          <w:sz w:val="28"/>
        </w:rPr>
        <w:t>Қазақстан Республикасының 2013 жылғы 29 қарашадағы № 146-V Заңы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Заң 2013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1-бап</w:t>
      </w:r>
      <w:r>
        <w:rPr>
          <w:rFonts w:ascii="Times New Roman"/>
          <w:b w:val="false"/>
          <w:i w:val="false"/>
          <w:color w:val="000000"/>
          <w:sz w:val="28"/>
        </w:rPr>
        <w:t>. «2013 – 2015 жылдарға арналған республикалық бюджет туралы» 2012 жылғы 23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18-19, 118-құжат; 2013 ж., № 10-11, 56-құжат; № 12, 60-құжат)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20-баптар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«1-бап. 2013 – 2015 жылдарға арналған республикалық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2013 жылға мынадай көлемдерде бекiтiлсiн:</w:t>
      </w:r>
      <w:r>
        <w:br/>
      </w:r>
      <w:r>
        <w:rPr>
          <w:rFonts w:ascii="Times New Roman"/>
          <w:b w:val="false"/>
          <w:i w:val="false"/>
          <w:color w:val="000000"/>
          <w:sz w:val="28"/>
        </w:rPr>
        <w:t>
</w:t>
      </w:r>
      <w:r>
        <w:rPr>
          <w:rFonts w:ascii="Times New Roman"/>
          <w:b w:val="false"/>
          <w:i w:val="false"/>
          <w:color w:val="000000"/>
          <w:sz w:val="28"/>
        </w:rPr>
        <w:t>
      1) кiрiстер – 5 152 711 777 мың теңге, оның iшiнде:</w:t>
      </w:r>
      <w:r>
        <w:br/>
      </w:r>
      <w:r>
        <w:rPr>
          <w:rFonts w:ascii="Times New Roman"/>
          <w:b w:val="false"/>
          <w:i w:val="false"/>
          <w:color w:val="000000"/>
          <w:sz w:val="28"/>
        </w:rPr>
        <w:t>
</w:t>
      </w:r>
      <w:r>
        <w:rPr>
          <w:rFonts w:ascii="Times New Roman"/>
          <w:b w:val="false"/>
          <w:i w:val="false"/>
          <w:color w:val="000000"/>
          <w:sz w:val="28"/>
        </w:rPr>
        <w:t>
      салықтық түсiмдер бойынша – 3 511 723 367 мың теңге;</w:t>
      </w:r>
      <w:r>
        <w:br/>
      </w:r>
      <w:r>
        <w:rPr>
          <w:rFonts w:ascii="Times New Roman"/>
          <w:b w:val="false"/>
          <w:i w:val="false"/>
          <w:color w:val="000000"/>
          <w:sz w:val="28"/>
        </w:rPr>
        <w:t>
</w:t>
      </w:r>
      <w:r>
        <w:rPr>
          <w:rFonts w:ascii="Times New Roman"/>
          <w:b w:val="false"/>
          <w:i w:val="false"/>
          <w:color w:val="000000"/>
          <w:sz w:val="28"/>
        </w:rPr>
        <w:t>
      салықтық емес түсiмдер бойынша – 88 890 504 мың теңге;</w:t>
      </w:r>
      <w:r>
        <w:br/>
      </w:r>
      <w:r>
        <w:rPr>
          <w:rFonts w:ascii="Times New Roman"/>
          <w:b w:val="false"/>
          <w:i w:val="false"/>
          <w:color w:val="000000"/>
          <w:sz w:val="28"/>
        </w:rPr>
        <w:t>
</w:t>
      </w:r>
      <w:r>
        <w:rPr>
          <w:rFonts w:ascii="Times New Roman"/>
          <w:b w:val="false"/>
          <w:i w:val="false"/>
          <w:color w:val="000000"/>
          <w:sz w:val="28"/>
        </w:rPr>
        <w:t>
      негiзгi капиталды сатудан түсетiн түсiмдер бойынша – 7 700 000 мың теңге;</w:t>
      </w:r>
      <w:r>
        <w:br/>
      </w:r>
      <w:r>
        <w:rPr>
          <w:rFonts w:ascii="Times New Roman"/>
          <w:b w:val="false"/>
          <w:i w:val="false"/>
          <w:color w:val="000000"/>
          <w:sz w:val="28"/>
        </w:rPr>
        <w:t>
</w:t>
      </w:r>
      <w:r>
        <w:rPr>
          <w:rFonts w:ascii="Times New Roman"/>
          <w:b w:val="false"/>
          <w:i w:val="false"/>
          <w:color w:val="000000"/>
          <w:sz w:val="28"/>
        </w:rPr>
        <w:t>
      трансферттер түсiмдерi бойынша – 1 544 397 906 мың теңге;</w:t>
      </w:r>
      <w:r>
        <w:br/>
      </w:r>
      <w:r>
        <w:rPr>
          <w:rFonts w:ascii="Times New Roman"/>
          <w:b w:val="false"/>
          <w:i w:val="false"/>
          <w:color w:val="000000"/>
          <w:sz w:val="28"/>
        </w:rPr>
        <w:t>
</w:t>
      </w:r>
      <w:r>
        <w:rPr>
          <w:rFonts w:ascii="Times New Roman"/>
          <w:b w:val="false"/>
          <w:i w:val="false"/>
          <w:color w:val="000000"/>
          <w:sz w:val="28"/>
        </w:rPr>
        <w:t>
      2) шығындар – 5 743 716 813 мың теңге;</w:t>
      </w:r>
      <w:r>
        <w:br/>
      </w:r>
      <w:r>
        <w:rPr>
          <w:rFonts w:ascii="Times New Roman"/>
          <w:b w:val="false"/>
          <w:i w:val="false"/>
          <w:color w:val="000000"/>
          <w:sz w:val="28"/>
        </w:rPr>
        <w:t>
</w:t>
      </w:r>
      <w:r>
        <w:rPr>
          <w:rFonts w:ascii="Times New Roman"/>
          <w:b w:val="false"/>
          <w:i w:val="false"/>
          <w:color w:val="000000"/>
          <w:sz w:val="28"/>
        </w:rPr>
        <w:t>
      3) таза бюджеттiк кредиттеу – 40 831 419 мың теңге, оның iшiнде:</w:t>
      </w:r>
      <w:r>
        <w:br/>
      </w:r>
      <w:r>
        <w:rPr>
          <w:rFonts w:ascii="Times New Roman"/>
          <w:b w:val="false"/>
          <w:i w:val="false"/>
          <w:color w:val="000000"/>
          <w:sz w:val="28"/>
        </w:rPr>
        <w:t>
</w:t>
      </w:r>
      <w:r>
        <w:rPr>
          <w:rFonts w:ascii="Times New Roman"/>
          <w:b w:val="false"/>
          <w:i w:val="false"/>
          <w:color w:val="000000"/>
          <w:sz w:val="28"/>
        </w:rPr>
        <w:t>
      бюджеттiк кредиттер – 122 125 013 мың теңге;</w:t>
      </w:r>
      <w:r>
        <w:br/>
      </w:r>
      <w:r>
        <w:rPr>
          <w:rFonts w:ascii="Times New Roman"/>
          <w:b w:val="false"/>
          <w:i w:val="false"/>
          <w:color w:val="000000"/>
          <w:sz w:val="28"/>
        </w:rPr>
        <w:t>
</w:t>
      </w:r>
      <w:r>
        <w:rPr>
          <w:rFonts w:ascii="Times New Roman"/>
          <w:b w:val="false"/>
          <w:i w:val="false"/>
          <w:color w:val="000000"/>
          <w:sz w:val="28"/>
        </w:rPr>
        <w:t>
      бюджеттiк кредиттердi өтеу – 81 293 594 мың теңге;</w:t>
      </w:r>
      <w:r>
        <w:br/>
      </w:r>
      <w:r>
        <w:rPr>
          <w:rFonts w:ascii="Times New Roman"/>
          <w:b w:val="false"/>
          <w:i w:val="false"/>
          <w:color w:val="000000"/>
          <w:sz w:val="28"/>
        </w:rPr>
        <w:t>
</w:t>
      </w:r>
      <w:r>
        <w:rPr>
          <w:rFonts w:ascii="Times New Roman"/>
          <w:b w:val="false"/>
          <w:i w:val="false"/>
          <w:color w:val="000000"/>
          <w:sz w:val="28"/>
        </w:rPr>
        <w:t>
      4) қаржы активтерiмен жасалатын операциялар бойынша сальдо – 158 721 629 мың теңге, оның iшiнде:</w:t>
      </w:r>
      <w:r>
        <w:br/>
      </w:r>
      <w:r>
        <w:rPr>
          <w:rFonts w:ascii="Times New Roman"/>
          <w:b w:val="false"/>
          <w:i w:val="false"/>
          <w:color w:val="000000"/>
          <w:sz w:val="28"/>
        </w:rPr>
        <w:t>
</w:t>
      </w:r>
      <w:r>
        <w:rPr>
          <w:rFonts w:ascii="Times New Roman"/>
          <w:b w:val="false"/>
          <w:i w:val="false"/>
          <w:color w:val="000000"/>
          <w:sz w:val="28"/>
        </w:rPr>
        <w:t>
      қаржы активтерiн сатып алу – 167 531 629 мың теңге;</w:t>
      </w:r>
      <w:r>
        <w:br/>
      </w:r>
      <w:r>
        <w:rPr>
          <w:rFonts w:ascii="Times New Roman"/>
          <w:b w:val="false"/>
          <w:i w:val="false"/>
          <w:color w:val="000000"/>
          <w:sz w:val="28"/>
        </w:rPr>
        <w:t>
</w:t>
      </w:r>
      <w:r>
        <w:rPr>
          <w:rFonts w:ascii="Times New Roman"/>
          <w:b w:val="false"/>
          <w:i w:val="false"/>
          <w:color w:val="000000"/>
          <w:sz w:val="28"/>
        </w:rPr>
        <w:t>
      мемлекеттiң қаржы активтерiн сатудан түсетiн түсiмдер – 8 810 000 мың теңге;</w:t>
      </w:r>
      <w:r>
        <w:br/>
      </w:r>
      <w:r>
        <w:rPr>
          <w:rFonts w:ascii="Times New Roman"/>
          <w:b w:val="false"/>
          <w:i w:val="false"/>
          <w:color w:val="000000"/>
          <w:sz w:val="28"/>
        </w:rPr>
        <w:t>
</w:t>
      </w:r>
      <w:r>
        <w:rPr>
          <w:rFonts w:ascii="Times New Roman"/>
          <w:b w:val="false"/>
          <w:i w:val="false"/>
          <w:color w:val="000000"/>
          <w:sz w:val="28"/>
        </w:rPr>
        <w:t>
      5) тапшылық – -790 558 084 мың теңге немесе елдiң жалпы iшкi өнiмiнiң 2,3 пайызы;</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 790 558 084 мың теңге.</w:t>
      </w:r>
      <w:r>
        <w:br/>
      </w:r>
      <w:r>
        <w:rPr>
          <w:rFonts w:ascii="Times New Roman"/>
          <w:b w:val="false"/>
          <w:i w:val="false"/>
          <w:color w:val="000000"/>
          <w:sz w:val="28"/>
        </w:rPr>
        <w:t>
</w:t>
      </w:r>
      <w:r>
        <w:rPr>
          <w:rFonts w:ascii="Times New Roman"/>
          <w:b w:val="false"/>
          <w:i w:val="false"/>
          <w:color w:val="000000"/>
          <w:sz w:val="28"/>
        </w:rPr>
        <w:t>
      2-бап. 2013 жылға арналған республикалық бюджетте Ресей Федерациясының «Байқоңыр» кешенiн пайдаланғаны үшін 17 480 000 мың теңге сомасында және әскери полигондарды пайдаланғаны үшін 3 767 472 мың теңге сомасында жалдау ақыларының түсiмдері көзделсiн.»;</w:t>
      </w:r>
      <w:r>
        <w:br/>
      </w:r>
      <w:r>
        <w:rPr>
          <w:rFonts w:ascii="Times New Roman"/>
          <w:b w:val="false"/>
          <w:i w:val="false"/>
          <w:color w:val="000000"/>
          <w:sz w:val="28"/>
        </w:rPr>
        <w:t>
</w:t>
      </w:r>
      <w:r>
        <w:rPr>
          <w:rFonts w:ascii="Times New Roman"/>
          <w:b w:val="false"/>
          <w:i w:val="false"/>
          <w:color w:val="000000"/>
          <w:sz w:val="28"/>
        </w:rPr>
        <w:t>
      «20-бап. Қазақстан Республикасы Үкiметiнiң 2013 жылға арналған резервi 46 024 637 мың теңге сомасында бекiтiлсiн.»;</w:t>
      </w:r>
      <w:r>
        <w:br/>
      </w:r>
      <w:r>
        <w:rPr>
          <w:rFonts w:ascii="Times New Roman"/>
          <w:b w:val="false"/>
          <w:i w:val="false"/>
          <w:color w:val="000000"/>
          <w:sz w:val="28"/>
        </w:rPr>
        <w:t>
</w:t>
      </w:r>
      <w:r>
        <w:rPr>
          <w:rFonts w:ascii="Times New Roman"/>
          <w:b w:val="false"/>
          <w:i w:val="false"/>
          <w:color w:val="000000"/>
          <w:sz w:val="28"/>
        </w:rPr>
        <w:t>
      2) көрсетілген Заңға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Заңға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2013 жылғы 1 қаңтардан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22" w:id="1"/>
    <w:p>
      <w:pPr>
        <w:spacing w:after="0"/>
        <w:ind w:left="0"/>
        <w:jc w:val="both"/>
      </w:pPr>
      <w:r>
        <w:rPr>
          <w:rFonts w:ascii="Times New Roman"/>
          <w:b w:val="false"/>
          <w:i w:val="false"/>
          <w:color w:val="000000"/>
          <w:sz w:val="28"/>
        </w:rPr>
        <w:t xml:space="preserve">
«2013 - 2015 жылдарға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Заңына    </w:t>
      </w:r>
      <w:r>
        <w:br/>
      </w:r>
      <w:r>
        <w:rPr>
          <w:rFonts w:ascii="Times New Roman"/>
          <w:b w:val="false"/>
          <w:i w:val="false"/>
          <w:color w:val="000000"/>
          <w:sz w:val="28"/>
        </w:rPr>
        <w:t xml:space="preserve">
өзгерістер енгізу туралы»        </w:t>
      </w:r>
      <w:r>
        <w:br/>
      </w:r>
      <w:r>
        <w:rPr>
          <w:rFonts w:ascii="Times New Roman"/>
          <w:b w:val="false"/>
          <w:i w:val="false"/>
          <w:color w:val="000000"/>
          <w:sz w:val="28"/>
        </w:rPr>
        <w:t xml:space="preserve">
2013 жылғы 29 қарашадағы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 146-V Заңына             </w:t>
      </w:r>
      <w:r>
        <w:br/>
      </w:r>
      <w:r>
        <w:rPr>
          <w:rFonts w:ascii="Times New Roman"/>
          <w:b w:val="false"/>
          <w:i w:val="false"/>
          <w:color w:val="000000"/>
          <w:sz w:val="28"/>
        </w:rPr>
        <w:t xml:space="preserve">
1-ҚОСЫМША                </w:t>
      </w:r>
    </w:p>
    <w:bookmarkEnd w:id="1"/>
    <w:bookmarkStart w:name="z23" w:id="2"/>
    <w:p>
      <w:pPr>
        <w:spacing w:after="0"/>
        <w:ind w:left="0"/>
        <w:jc w:val="both"/>
      </w:pPr>
      <w:r>
        <w:rPr>
          <w:rFonts w:ascii="Times New Roman"/>
          <w:b w:val="false"/>
          <w:i w:val="false"/>
          <w:color w:val="000000"/>
          <w:sz w:val="28"/>
        </w:rPr>
        <w:t xml:space="preserve">
«2013 - 2015 жылдарға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2012 жылғы 23 қарашадағы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 54-V Заңына             </w:t>
      </w:r>
      <w:r>
        <w:br/>
      </w:r>
      <w:r>
        <w:rPr>
          <w:rFonts w:ascii="Times New Roman"/>
          <w:b w:val="false"/>
          <w:i w:val="false"/>
          <w:color w:val="000000"/>
          <w:sz w:val="28"/>
        </w:rPr>
        <w:t xml:space="preserve">
1-ҚОСЫМША                </w:t>
      </w:r>
    </w:p>
    <w:bookmarkEnd w:id="2"/>
    <w:bookmarkStart w:name="z24" w:id="3"/>
    <w:p>
      <w:pPr>
        <w:spacing w:after="0"/>
        <w:ind w:left="0"/>
        <w:jc w:val="left"/>
      </w:pPr>
      <w:r>
        <w:rPr>
          <w:rFonts w:ascii="Times New Roman"/>
          <w:b/>
          <w:i w:val="false"/>
          <w:color w:val="000000"/>
        </w:rPr>
        <w:t xml:space="preserve"> 
2013 жылға арналған республикалық бюджет</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
        <w:gridCol w:w="631"/>
        <w:gridCol w:w="690"/>
        <w:gridCol w:w="9552"/>
        <w:gridCol w:w="249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9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2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Cомасы,</w:t>
            </w:r>
            <w:r>
              <w:br/>
            </w:r>
            <w:r>
              <w:rPr>
                <w:rFonts w:ascii="Times New Roman"/>
                <w:b w:val="false"/>
                <w:i w:val="false"/>
                <w:color w:val="000000"/>
                <w:sz w:val="20"/>
              </w:rPr>
              <w:t>
</w:t>
            </w:r>
            <w:r>
              <w:rPr>
                <w:rFonts w:ascii="Times New Roman"/>
                <w:b/>
                <w:i w:val="false"/>
                <w:color w:val="000000"/>
                <w:sz w:val="20"/>
              </w:rPr>
              <w:t>мың теңге</w:t>
            </w:r>
          </w:p>
        </w:tc>
      </w:tr>
      <w:tr>
        <w:trPr>
          <w:trHeight w:val="30" w:hRule="atLeast"/>
        </w:trPr>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Кірістер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5 152 711 777</w:t>
            </w:r>
          </w:p>
        </w:tc>
      </w:tr>
      <w:tr>
        <w:trPr>
          <w:trHeight w:val="30" w:hRule="atLeast"/>
        </w:trPr>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3 511 723 367</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1 132 344 737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Корпоративтік табыс салығы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1 132 344 737</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1 482 730 185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Қосылған құн салығы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1 237 031 100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Акциздер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33 051 218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басқа да ресурстарды пайдаланғаны үшiн түсетiн түсiмдер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203 561 375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және кәсiби қызметтi жүргiзгенi үшiн алынатын алымдар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3 667 924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Ойын бизнесіне салық</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5 418 568</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 сауда мен сыртқы операцияларға салынатын салықтар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880 038 465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Кеден төлемдерi</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863 031 612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сауда мен операцияларға салынатын басқа да салықтар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17 006 853</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16 609 980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баж</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16 609 980</w:t>
            </w:r>
          </w:p>
        </w:tc>
      </w:tr>
      <w:tr>
        <w:trPr>
          <w:trHeight w:val="30" w:hRule="atLeast"/>
        </w:trPr>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түсiмдер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88 890 504</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49 413 942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кәсіпорындардың таза кірісі бөлігінің түсімдері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4 959 150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меншігіндегі акциялардың мемлекеттік пакеттеріне дивидендтер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10 155 330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меншігіндегі, заңды тұлғалардағы қатысу үлесіне кірістер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21 639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меншігіндегі мүлікті жалға беруден түсетін кірістер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24 699 342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 қаражатын банк шоттарына орналастырғаны үшін сыйақылар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244 496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берілген кредиттер бойынша сыйақылар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1 728 538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меншігінен түсетін басқа да кірістер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7 605 447</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1 662 971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1 662 971</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5 929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5 929</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15 458 753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15 458 753</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Гранттар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1 370 040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көмек</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1 370 040</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түсiмдер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20 978 869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 да салықтық емес түсiмдер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20 978 869</w:t>
            </w:r>
          </w:p>
        </w:tc>
      </w:tr>
      <w:tr>
        <w:trPr>
          <w:trHeight w:val="30" w:hRule="atLeast"/>
        </w:trPr>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 капиталды сатудан түсетін түсімдер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7 700 000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мекемелерге бекітілген мемлекеттік мүлікті сату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мекемелерге бекітілген мемлекеттік мүлікті сату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материалдық резервтен тауарлар сату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7 550 000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материалдық резервтен тауарлар сату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7 550 000</w:t>
            </w:r>
          </w:p>
        </w:tc>
      </w:tr>
      <w:tr>
        <w:trPr>
          <w:trHeight w:val="30" w:hRule="atLeast"/>
        </w:trPr>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Трансферттердің түсімдері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1 544 397 906</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Төмен тұрған мемлекеттiк басқару органдарынан алынатын трансферттер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138 897 906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бюджеттерден, Астана және Алматы қалаларының бюджеттерінен алынатын трансферттер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138 897 906</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Ұлттық қордан трансферттер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1 405 500 000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бюджетке Ұлттық қордан трансферттер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1 405 500 000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5 743 716 813</w:t>
            </w:r>
          </w:p>
        </w:tc>
      </w:tr>
      <w:tr>
        <w:trPr>
          <w:trHeight w:val="30" w:hRule="atLeast"/>
        </w:trPr>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284 029 138</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Әкімшілігі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3 906 153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басшысының қызметін қамтамасыз ету жөніндегі қызметтер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3 041 760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Мемлекеттің ішкі және сыртқы саясатының стратегиялық аспектілерін болжамды-талдамалық қамтамасыз ету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208 824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Мұрағат қорының, баспа басылымдарының сақталуын қамтамасыз ету және оларды арнайы пайдалану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223 679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Ведомстволық бағыныстағы мекемелердің күрделі шығыстары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115 186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Қоғамның рухани-имандылық тұрғысынан қайта түлеуін қамтамасыз ету жөніндегі қызметтер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14 740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Орталық коммуникациялар қызметінің жұмысын қамтамасыз ету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301 964</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Парламентiнiң Шаруашылық басқармасы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9 728 225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Парламентінің қызметін қамтамасыз ету жөніндегі қызметтер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9 350 766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Парламенті ШБ-ң күрделі шығыстары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332 245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Заң жобаларын әзірлеу бойынша әлеуметтік зерттеулер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45 214</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Премьер-Министрiнiң Кеңсесi</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3 365 822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Премьер-Министрінің қызметін қамтамасыз ету жөніндегі қызметтер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1 637 212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органдарда және мекемелерде ақпаратты техникалық қорғауды қамтамасыз ету жөніндегі қызметтер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52 849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Ведомстволық бағыныстағы мекемелердің күрделі шығыстары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301 478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қауіпсіздік саласындағы мемлекеттік органдар мен мекемелердің мамандарын даярлау және олардың біліктілігін арттыру жөніндегі қызметтер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33 894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Назарбаев орталығының қызметін қамтамасыз ету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1 340 389</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Адам құқықтары жөніндегі ұлттық орталық</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69 288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Адамның және азаматтың құқықтары мен бостандықтарының сақталуы жөніндегі қызметтер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68 856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Адам құқықтары жөніндегі ұлттық орталықтың күрделі шығыстары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432</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16 081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Елдің қоғамдық тәртіп саласындағы саяси мүдделерін қамтамасыз ету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16 081</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Сыртқы iстер министрлiгi</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37 071 013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саяси қызметті үйлестіру жөніндегі қызметтер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5 678 979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Мемлекеттік шекарасын делимитациялау және демаркациялау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208 087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Сыртқы істер министрлігінің күрделі шығыстары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989 074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Шетелдік іссапарлар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2 602 146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Шетелдегі дипломатиялық өкілдіктердің арнайы, инженерлік-техникалық және нақты қорғалуын қамтамасыз ету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79 554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дипломатиялық өкілдіктерін орналастыру үшін шетелде жылжымайтын мүлік объектілерін сатып алу және салу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2 738 025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Шетелде Қазақстан Республикасының мүддесін білдіру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19 172 429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ұйымдарда, Тәуелсіз Мемлекеттер Достастығының жарғылық және басқа органдарында Қазақстан Республикасының мүддесін білдіру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225 193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халықаралық ұйымдарға, өзге де халықаралық және басқа органдарға қатысуы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5 377 526</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Өңірлік даму министрлігі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8 062 685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ұйымдармен бірлесіп жүзеге асырылатын жобаларды зерттеулерді іске асыруды қамтамасыз ету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232 843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Өңірлердің бәсекеге қабілеттілігін арттыру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585 175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құрылыс жинақ салымдары бойынша сыйлықақылар төлеу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7 244 667</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Көлiк және коммуникация министрлiгi</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32 007 459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Жеке және заңды тұлғаларға «жалғыз терезе» қағидаты бойынша мемлекеттік қызмет көрсету жөніндегі халыққа қызмет көрсету орталықтарының қызметін ұйымдастыру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14 847 623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Байланыс операторларының басқару жүйесін және желілердің мониторингін сүйемелдеу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4 287 206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орбиталдық-жиілік ресурсын халықаралық-құқықтық қорғау және үйлестіру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125 638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Ақпараттық-коммуникациялық желілердің мониторингі жүйесін сүйемелдеу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255 938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039</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Ведомствоаралық ақпараттық жүйелердің жұмыс істеуін қамтамасыз ету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7 644 419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органдардың ақпараттық инфрақұрылымын құру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1 588 940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042</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Орталық мемлекеттік және жергілікті атқарушы органдар қызметінің ақпараттық технологияларды қолдану тиімділігін бағалауды жүргізу жөніндегі қызметтері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56 250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043</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«Е-лицензиялау» мемлекеттік деректер базасын дамыту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884 692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Үкіметінің мобильдік кеңсесі» ақпараттық жүйесін құру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307 248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мамандандырылған халыққа қызмет көрсету орталықтарын салуға берілетін нысаналы даму трансферттері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1 759 505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052</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Авариялар мен апаттар кезінде шұғыл шақыру ақпараттық жүйесін құру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66 326 980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бюджеттің атқарылуын қамтамасыз ету және оның атқарылуын бақылауды қамтамасыз ету жөніндегі қызметтер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51 120 935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қаржы ұйымдары қаржыландыратын инвестициялық жобалардың аудитiн жүзеге асыру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18 480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Тарату және банкроттық рәсiмдердi жүргiзу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76 570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Кинология орталығының қызметтері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125 075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Кеден қызметін жаңғырту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1 706 280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Жекешелендiру, мемлекеттік мүлiктi басқару, жекешелендiруден кейiнгі қызмет және осыған байланысты дауларды реттеу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524 402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Жеңілдікті тұрғын үй кредиттері бойынша бағамдық айырманы төлеу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12 890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Қаржы министрлiгінің күрделі шығыстары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1 617 328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Кедендiк сараптама жүргізу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26 697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Оқу-әдiстемелiк орталығының қызметтері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83 262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Кедендік бақылау және кедендік инфрақұрылым объектілерін салу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750 109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Меншікке мониторинг жүргізу және оның нәтижелерін пайдалану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251 997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«КААЖ» және «Электрондық кеден» ақпараттық жүйесін құру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225 444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«Электрондық мемлекеттік сатып алу» автоматтандырылған интеграцияланған ақпараттық жүйесін жаңғырту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1 787 084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 заңнамасын өзгертуге байланысты салық органдарының ақпараттық жүйелерін жаңғырту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1 291 240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 органдарының ақпаратты қабылдау және өңдеу орталықтарын құру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144 001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«е-Қаржымині» интеграцияланған автоматтандырылған ақпараттық жүйесін жасау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1 447 493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064</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«Электрондық шот-фактуралар» ақпараттық жүйесін құру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883 000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067</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Саяси партияларды қаржыландыру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3 716 305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070</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«Байқоңыр» кешенінің жалға алынған мүлігін есепке алу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24 609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072</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 әкімшілігін жүргізуді реформалау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210 816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073</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Қазынашылықтың интеграцияланған ақпараттық жүйесін дамыту және «Қазынашылық-клиент» компонентін құру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25 019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257 944</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 және бюджеттік жоспарлау министрлігі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7 020 918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 және сауда саясатын, мемлекеттік жоспарлау мен басқару жүйесін қалыптастыру және дамыту жөніндегі қызметтер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3 919 946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инвестициялық жобаларға мониторинг жүргізу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58 863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Жұмылдыру дайындығы мен жұмылдыруды жетілдіру жөніндегі қызметтер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47 823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инвестициялар және концессия мәселелері бойынша құжаттаманы бағалау және сараптау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387 223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Заңды тұлғалардың жарғылық капиталына мемлекеттiң қатысуы арқылы бюджеттiк инвестициялардың іске асырылуына мониторинг жүргізу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31 407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егемен кредиттік рейтингін қайта қарау мәселелері бойынша халықаралық рейтингтік агенттіктерімен өзара іс-қимыл</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32 663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ұйымдармен бірлесіп жүзеге асырылатын жобаларды зерттеулерді іске асыруды қамтамасыз ету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1 133 993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басқаруды жетілдіру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281 500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Сауда саясатын іске асыру жөніндегі қызметтер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502 340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экономикалық форумын өткізуді қамтамасыз ету жөніндегі қызметтер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375 005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Экономика және бюджеттік жоспарлау министрлігінің күрделі шығыстары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85 698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 әлеуметтік жаңғырту шеңберінде зерттеулер жүргізу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164 457</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40 002 253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сыйлықтар және стипендиялар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107 028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Ғылымды қамтамасыз ету саласындағы мемлекеттік ұйымдардың күрделі шығыстары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827 966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 және (немесе) ғылыми-техникалық қызмет</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32 173 753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130</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 және (немесе) ғылыми-техникалық қызмет субъектілерін базалық қаржыландыру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6 893 506</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бюджеттiң атқарылуын бақылау жөнiндегi есеп комитетi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1 620 509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бюджеттің атқарылуын бақылауды қамтамасыз ету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989 408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бақылау органдары кадрларының біліктілігін арттыру және оларды қайта даярлау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121 930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бұзушылықтарды зерттеу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168 224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бюджеттің атқарылуын бақылау жөніндегі есеп комитетінің күрделі шығыстары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83 727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бюджеттің атқарылуын бақылау жөніндегі есеп комитетінің интеграцияланған ақпараттық жүйесін құру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257 220</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агенттiгi</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8 733 237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Статистикалық қызмет саласында және салааралық үйлестіруде мемлекеттік статистиканы реттеу жөніндегі қызметтер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5 927 692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Статистикалық деректерді жинау және өңдеу жөніндегі қызметтер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1 380 241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Статистика агенттігінің күрделі шығыстары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264 704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Статистикалық деректерді тарату жөніндегі қызметтер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69 035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«е-Статистика» интеграцияланған ақпараттық жүйесін құру және дамыту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551 624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ұлттық статистика жүйесін нығайту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539 941</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Мемлекеттiк қызмет iстерi агенттiгi</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2 031 180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қызмет саласындағы бірыңғай мемлекеттiк саясатты қалыптастыру және іске асыру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1 053 825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Республиканың мемлекеттiк қызмет кадрларын тестілеу жөніндегі қызметтер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152 687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Мемлекеттік қызмет істері агенттігінің күрделі шығыстары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54 360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«Е-қызмет» персоналды басқарудың интеграциялық ақпараттық жүйесін құру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714 938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қызмет саласында ғылыми зерттеулер жүргізу және ғылыми-қолданбалы әдістемелер әзірлеу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Мемлекеттік қызметінің жаңа моделі тұжырымдамасын іске асыру бойынша сараптамалық қолдау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25 370</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Конституциялық Кеңесi</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284 484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Конституцияның республика аумағында жоғары тұруын қамтамасыз ету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276 877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Конституциялық Кеңесінің күрделі шығыстары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7 607</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Орталық сайлау комиссиясы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839 026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Сайлау өткізуді ұйымдастыру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492 481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Сайлау өткізу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334 985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Орталық сайлау комиссиясының күрделі шығыстары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11 560</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62 943 825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басшысының, Премьер-Министрдің және мемлекеттік органдардың басқа да лауазымды тұлғаларының қызметін қамтамасыз ету жөніндегі қызметтер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27 628 855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 үшін автомашиналар паркін жаңарту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176 000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 Іс басқармасының күрделі шығыстары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34 050 627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 Іс басқармасының ведомстволық бағыныстағы ұйымдарының күрделі шығыстары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1 088 343</w:t>
            </w:r>
          </w:p>
        </w:tc>
      </w:tr>
      <w:tr>
        <w:trPr>
          <w:trHeight w:val="30" w:hRule="atLeast"/>
        </w:trPr>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383 504 027</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министрлiгi</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60 034 835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техногендік сипаттағы төтенше жағдайлардың алдын алу және оларды жою саласындағы мемлекеттік саясатты қалыптастыру және іске асыру жөніндегі қызметтер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8 724 802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техногендік сипаттағы төтенше жағдайлардың алдын алу және жою</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35 013 914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жағдайлардан қорғау объектілерін салу және реконструкциялау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7 809 474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Өрт қауіпсіздігі саласында сынақтарды талдау және жүргізу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12 711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Төтенше жағдайлар министрлігінің күрделі шығыстары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511 007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 мен мекемелер мамандарын төтенше жағдай ахуалында іс-әрекет жасауға даярлау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22 133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қызметкерлерге тұрғын үй алу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151 587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саласындағы қолданбалы ғылыми зерттеулер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74 052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Төтенше жағдайлар министрлігінің ведомстволық бағыныстағы мекемелерінің күрделі шығыстары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5 396 936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және азаматтық қорғаныс корпоративтік ақпараттық-коммуникациялық жүйесін құру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1 145 238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министрлігі жүйесінің мамандарын шетелдік оқу орындарында даярлау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66 440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халықты, объектілер мен аумақтарды дүлей табиғи зілзалалардан қорғау жөніндегі жұмыстарды жүргізуге берілетін ағымдағы нысаналы даму трансферттері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999 503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Тәуекелдерді бағалау, дүлей зілзалалардың алдын алу және оларға ден қою жөніндегі ұлттық әлеуетті күшейту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107 038</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318 001 707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Қорғанысты және Қазақстан Республикасының Қарулы Күштерін ұйымдастыру саласындағы мемлекеттік саясатты айқындау және іске асыру жөніндегі қызметтер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2 068 803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Күштердің автоматтандырылған басқару жүйесін құру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7 606 070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Күштердің объектілерін салу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14 914 804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Салааралық мемлекеттік бағдарлама шеңберінде қару-жарақ, әскери және өзге де техниканы, байланыс жүйелерін жаңғырту, қалпына келтіру және сатып алу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92 301 486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 тылдық қамтамасыз ету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31 851 187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Қорғаныс министрлігінің ведомстволық бағыныстағы мекемелерінің күрделі шығыстары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692 067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Арнайы қызметті қамтамасыз ету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9 085 112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саяси мүдделерді қамтамасыз ету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737 155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қызметшілердің тәрбиелік және моральдық психологиялық даярлығын арттыру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440 074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 жасына дейінгілерді әскери-техникалық мамандықтар бойынша даярлау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337 839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Қарулы Күштерінің күрделі шығыстары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16 274 918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Қарулы Күштерінің жауынгерлік әзірлігін арттыру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138 568 392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қызметшілерді тұрғын үймен қамтамасыз ету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2 938 858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 саласындағы зерттеулер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184 942</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Республикалық ұланы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5 467 485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Күзетiлетiн адамдардың, объектiлердiң қауiпсiздiгiн және дәстүрлi рәсiмдердiң орындалуын қамтамасыз етуге қатысу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5 353 488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ұланның даму бағдарламасы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113 997</w:t>
            </w:r>
          </w:p>
        </w:tc>
      </w:tr>
      <w:tr>
        <w:trPr>
          <w:trHeight w:val="30" w:hRule="atLeast"/>
        </w:trPr>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511 838 346</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Премьер-Министрiнiң Кеңсесi</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658 376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мекемелерді фельдъегерлік байланыспен қамтамасыз ету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658 376</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222 128 668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тәртіпті қорғау және қоғамдық қауіпсіздікті қамтамасыз ету саласында мемлекеттік саясаттың іске асырылуын ұйымдастыру және айқындау жөніндегі қызметтер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50 984 064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 процеске қатысатын адамдардың құқықтары мен бостандықтарын қорғауды қамтамасыз ету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269 708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қауіпсіздікті қамтамасыз ету бойынша ішкі әскерлердің қызметтері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43 450 350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қызметін қамтамасыз ету жөніндегі қызметтер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669 923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және қылмыстық-атқару жүйесі объектілерін салу, реконструкциялау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6 541 255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және Алматы қаласының бюджетіне қоғамдық тәртіп пен қауіпсіздік объектілерін салуға берілетін нысаналы даму трансферттері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1 049 603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тәртіпті сақтау және қоғамдық қауіпсіздікті қамтамасыз ету жөніндегі қызметтер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19 967 593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Жеке куәлік құжаттарын дайындау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7 287 583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Жүргізуші куәліктерін, көлік құралдарын мемлекеттік тіркеу үшін құжаттар, нөмір белгілерін дайындау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3 785 037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Жедел-іздестіру қызметтерін жүзеге асыру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9 014 370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Ақы төлеуден босатылған адамдарға адвокаттар көрсететін заңгерлік көмекке ақы төлеу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575 962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Нашақорлықтың және есірткі бизнесінің алдын алу жөніндегі қызметтер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52 111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күрделі шығыстары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5 373 632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ведомстволық бағынысты мекемелерінің күрделі шығыстары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3 946 327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Заңсыз сақталған қаруды, оқ-дәрілерді және жарылғыш заттарды ерікті түрде өтемді тапсыруды ынталандыру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408 937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 ішкі әскерлерінің күрделі шығыстары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14 171 292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көші-қон полициясының қосымша штат санын ұстауға, материалдық-техникалық жарақтандыруға берілетін ағымдағы нысаналы трансферттер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1 212 995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035</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оралмандарды уақытша орналастыру орталығын және оралмандарды бейімдеу және ықпалдастыру орталығын күтіп-ұстауға және материалдық-техникалық жарақтандыруға берілетін ағымдағы нысаналы трансферттер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25 457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Сотталғандарды, күдіктілерді және айыпталушыларды ұстау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32 588 710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Қылмыстық-атқару жүйесі органдарының және мекемелерінің күрделі шығыстары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4 754 572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043</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Шығыс Қазақстан облысының облыстық бюджетіне Солнечный кентінде қазандық салуға берілетін нысаналы даму трансферттері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435 117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045</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жол қозғалысы қауіпсіздігін қамтамасыз етуге берілетін нысаналы ағымдағы трансферттер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600 616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046</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қаласының бюджетіне метрополитенде қоғамдық тәртіпті және қоғамдық қауіпсіздікті күзетуді қамтамасыз ету бойынша Алматы қаласының ІІД қосымша штат санын ұстауға берілетін нысаналы ағымдағы трансферттер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202 634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047</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Алматы қаласының бюджетіне режимдік стратегиялық объектілерге қызмет көрсетуді жүзеге асыратын штат санын ұстауға берілетін нысаналы ағымдағы трансферттер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176 877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049</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Қызметтік ғимараттар кешенін салу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28 815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жергілікті бюджеттер есебінен ұсталатын ішкі істер органдарының қызметкерлеріне арнаулы атақтары үшін қосымшаақы мөлшерін арттыруға берілетін нысаналы ағымдағы трансферттер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13 265 938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ақпараттық жүйелерін дамыту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505 125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052</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облысының облыстық бюджетіне Алматы облысында өңірлік процессинтгік орталық құруға берілетін нысаналы даму трансферттері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130 383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054</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Қазақстан Республикасының шағын қалаларын жедел басқару орталықтарының бағдарламалық-ақпараттық кешендерін құруға берілетін нысаналы даму трансферттері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570 000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Ақмола облысының бюджетіне Щучье-Бурабай курорттық аймағының ішкі істер органдарының бөліністерін материалдық-техникалық жарақтандыруға берілетін ағымдағы нысаналы трансферттер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41 682</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Әдiлет министрлiгi</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25 479 444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Мемлекеттің қызметін құқықтық қамтамасыз ету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8 215 446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сараптамаларын жүргізу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2 180 042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Адвокаттардың заңгерлік көмек көрсетуі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307 778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Нормативтік құқықтық актілердің, халықаралық шарттардың жобаларына,заң жобаларының тұжырымдамаларына ғылыми сараптама</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1 457 999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Зияткерлік меншік құқықтарын қорғау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5 448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Құқықтық насихат</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477 031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актілерінің орындалуын қамтамасыз ету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4 043 250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Тәркіленген және тыйым салынған мүлікті бағалау, сақтау және сату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96 145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Әділет органдарының күрделі шығыстары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1 704 031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047</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мүдделерін білдіру және қорғау, сот немесе төрелік талқылаулар перспективаларын бағалау және жер қойнауын пайдалануға келісімшарттар және инвестициялық шарттар жобаларының құқықтық сараптамасы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6 027 054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Қазақстанда құқық қорғау тетіктерін жетілдіру және БҰҰ әмбебап кезеңдік шолу ұсынымдарын тиімді іске асыру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39 370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Заң шығару институтының қызметін қамтамасыз ету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329 421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057</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нормативтік құқықтық актілерінің электрондық түрдегі эталондық бақылау банкін құру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314 711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058</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Атқарушылық іс жүргізу органдарының автоматтандырылған ақпараттық жүйесін құру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281 718</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қауiпсiздiк комитетi</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162 511 361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қауіпсіздікті қамтамасыз ету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154 524 268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қауіпсіздік жүйесін дамыту бағдарламасы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7 987 093</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«Сырбар» сыртқы барлау қызметі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9 785 571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барлауды қамтамасыз ету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9 785 571</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Жоғарғы Соты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29 903 614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Жоғарғы сот органының азаматтардың және ұйымдардың құқықтарын, бостандықтары мен заңды мүдделерін соттық қорғауды қамтамасыз етуі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2 073 508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процесіне қатысушы тұлғалардың құқықтары мен бостандықтарын қорғауды қамтамасыз ету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34 760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Судьяларды тұрғын үймен қамтамасыз ету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700 404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билігінің жергілікті органдарының сот төрелігін іске асыруын қамтамасыз етуі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23 212 544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жүйесі органдарының күрделі шығыстары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724 545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жүйесі органдарының объектілерін салу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2 796 717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медиация институтын енгізу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құжаттарының электрондық мұрағатын құру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343 886</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Бас прокуратурасы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29 422 601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заңдардың және заңға тәуелді актілердің дәлме-дәл және бірізді қолданылуына жоғары қадағалауды жүзеге асыру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20 586 390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Криминалдық және жедел есеп жүргізу жөніндегі мемлекетаралық ақпараттық өзара іс-қимыл</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Бас прокуратурасының күрделі шығыстары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930 800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органдарды, заңды тұлғаларды құқықтық статистика және арнайы есептер саласындағы есепке алу, статистикалық ақпараттармен қамтамасыз ету жөніндегі қызметтер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4 102 701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Прокуратура органдары үшін объектілер салу, реконструкциялау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2 015 017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 процестерге қатысушы тұлғалардың құқықтары мен бостандықтарының қорғалуын қамтамасыз ету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39 780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құқық қорғау және арнайы мемлекеттік органдары үшін ақпарат алмасу жүйесін құру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300 272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Адвокаттардың тергеуге дейін және тергеуде заңгерлік көмек көрсетуі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қаласының бюджетіне Қазақстан Республикасы Бас прокуратурасының әкімшілік ғимаратын салуға берілетін нысаналы даму трансферттері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758 000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«Мемлекеттің алдында міндеттемелері бар адамдардың «Шектеу» бірыңғай деректер банкін» ақпарат жүйесін құру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685 156</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Экономикалық қылмысқа және сыбайлас жемқорлыққа қарсы күрес агенттігі (қаржы полициясы)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17 781 520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қатынастардағы және экономикалық қылмыстағы жемқорлық деңгейін төмендету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11 593 897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 процеске қатысатын адамдардың құқықтары мен бостандықтарын қорғауды қамтамасыз ету жөніндегі қызметтер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366 240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Экономикалық қылмысқа және сыбайлас жемқорлыққа қарсы күрес агенттігінің (қаржы полициясының) күрделі шығыстары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1 305 478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 полициясы органдарының жедел-іздестіру қызметі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4 027 428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Бірыңғай автоматтандырылған ақпараттық-телекоммуникациялық жүйені дамыту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472 237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Адвокаттардың тергеуге дейін және тергеуде заңгерлік көмек көрсетуі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16 240</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Күзет қызметi</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14 167 191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Мемлекеттер басшылары мен жекелеген лауазымды адамдардың қауіпсіздігін қамтамасыз ету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9 896 334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Президентінің Күзет қызметін дамыту бағдарламасы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4 270 857</w:t>
            </w:r>
          </w:p>
        </w:tc>
      </w:tr>
      <w:tr>
        <w:trPr>
          <w:trHeight w:val="30" w:hRule="atLeast"/>
        </w:trPr>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445 757 544</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Премьер-Министрiнiң Кеңсесi</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44 254 608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Шетелдік мамандарды тарта отырып, біліктілікті арттыру үшін мемлекеттік қызметшілерді оқыту бойынша қызметтер көрсету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68 500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«Назарбаев Университеті» ДБҰ-на нысаналы салым</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44 186 108</w:t>
            </w:r>
          </w:p>
        </w:tc>
      </w:tr>
      <w:tr>
        <w:trPr>
          <w:trHeight w:val="45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7 883 944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 жүйесіндегі білім</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7 868 279</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042</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облысының облыстық бюджетіне және Алматы қаласының бюджетіне қылмыстық-атқару жүйесі мемлекеттік мекемелерінің жалпы білім беретін мектептері педагог қызметкерлерінің штат санының берілуіне байланысты берілетін ағымдағы нысаналы трансферттер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15 665</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министрлiгi</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705 869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кәсіптік білімі бар мамандар даярлау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705 869</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10 202 798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Мамандандырылған білім беру ұйымдарында жалпы білім беру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367 837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кәсіптік білімі бар мамандар даярлау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9 147 362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687 599</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3 254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 саласындағы білім беру объектiлерін салу және реконструкциялау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3 254</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Өңірлік даму министрлігі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163 772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Кәсіпкерлік саласындағы басшы қызметкерлер мен менеджерлердің біліктілігін арттыру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163 772</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350 113 267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және ғылым саласындағы мемлекеттік саясатты қалыптастыру және іске асыру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3 733 194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 және білім алушыларға әлеуметтік қолдау көрсету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2 519 888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 зерттеулерді коммерцияландыру жобасы бойынша инновациялық жүйенің желілерін дамыту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1 856 762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және ғылым объектілерін салу және реконструкциялау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8 873 003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жүйесін әдістемелік қамтамасыз ету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2 819 374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Дарынды балаларды оқыту және тәрбиелеу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14 739 681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мектеп олимпиадаларын, конкурстар, мектептен тыс республикалық маңызы бар іс-шаралар өткізу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565 393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мектепке дейінгі білім беру ұйымдарында мемлекеттік білім беру тапсырысын іске асыруға берілетін ағымдағы нысаналы трансферттер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42 380 506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білім беру объектілерін салуға және реконструкциялауға және Алматы облысының облыстық бюджетіне, Алматы қаласының бюджетіне білім беру объектілерінің сейсмотұрақтылығын күшейту үшiн берілетін нысаналы даму трансферттерi</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54 595 171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пен өнер саласында мамандар даярлау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4 109 952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жоғары оқу орнынан кейінгі білімі бар мамандар даярлау және білім алушыларға әлеуметтік қолдау көрсету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89 435 974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білім беру ұйымдары кадрларының біліктілігін арттыру және қайта даярлау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12 599 670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«Болашақ» бағдарламасы шеңберінде шетелдегі жоғары оқу орындарында мамандар даярлау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16 160 910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Қазақстан Республикасында білім беруді дамытудың 2011-2020 жылдарға арналған </w:t>
            </w:r>
            <w:r>
              <w:rPr>
                <w:rFonts w:ascii="Times New Roman"/>
                <w:b w:val="false"/>
                <w:i w:val="false"/>
                <w:color w:val="000000"/>
                <w:sz w:val="20"/>
              </w:rPr>
              <w:t>мемлекеттік бағдарламасын</w:t>
            </w:r>
            <w:r>
              <w:rPr>
                <w:rFonts w:ascii="Times New Roman"/>
                <w:b w:val="false"/>
                <w:i/>
                <w:color w:val="000000"/>
                <w:sz w:val="20"/>
              </w:rPr>
              <w:t xml:space="preserve"> іске асыруға берілетін ағымдағы нысаналы трансферттер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2 926 530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азаматтарының қазақ тілін білу деңгейін бағалау және білім сапасына сырттай бағалау жүргізу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1 684 162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035</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ұйымдарының күрделі шығыстары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2 688 218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Білім және ғылым министрлігінің күрделі шығыстары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27 587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қорғаншыларға (қамқоршыларға) жетім баланы (жетім балаларды) және ата-анасының қамқорлығынсыз қалған баланы (балаларды) асырап-бағу үшін ай сайын ақша қаражатын төлеуге берілетін ағымдағы нысаналы трансферттер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4 135 960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045</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техникалық және кәсіптік білім беретін оқу орындарының оқу-өндірістік шеберханаларын, зертханаларын жаңартуға және қайта жабдықтауға берілетін ағымдағы нысаналы трансферттер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2 410 497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049</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Балалар мен оқушы жастарға адамгершілік-рухани білім беру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84 151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Сенім білдірілген агенттердің білім беру кредиттерін қайтару жөніндегі қызметтеріне ақы төлеу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133 094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052</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Орта және техникалық кәсіптік білім беру ұйымдарында электрондық оқыту жүйесін енгізу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4 799 323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053</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мектеп мұғалімдеріне және мектепке дейінгі білім беру ұйымдарының тәрбиешілеріне біліктілік санаты үшін қосымшаақы мөлшерін ұлғайтуға берілетін ағымдағы нысаналы трансферттер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10 548 984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054</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өндірістік оқытуды ұйымдастыру үшін техникалық және кәсіптік білім беру ұйымдарының өндірістік оқыту шеберлеріне қосымша ақы белгілеуге берілетін ағымдағы нысаналы трансферттер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1 373 658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057</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«Кәсіпқор» холдингі» АҚ қызметін қамтамасыз ету жөніндегі қызметтер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1 813 339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060</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«Назарбаев Зияткерлік мектептері» ДБҰ-на нысаналы салым</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39 455 449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062</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2 361 371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064</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білімі бар мамандарды даярлау және "Назарбаев университеті" ДБҰ қызметін ұйымдастыру жөніндегі қызметтер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8 197 082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065</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білім беру жинақтау жүйесі операторының қызметіне ақы төлеу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103 522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074</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білімді жаңғырту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1 234 053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075</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қаласының бюджетіне Ломоносов атындағы ММУ филиалы үшін Гумилев атындағы Еуразия ұлттық университеті жатақханасының және Назарбаев Зияткерлік мектептерінің құрылыстарына жер учаскелерін алуға берілетін ағымдағы нысаналы трансферттер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282 649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079</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облысының облыстық бюджетіне Еңбекшіқазақ ауданының Есік қаласындағы көздерінің көру проблемалары бар балаларға арналған мектеп-интернатты ұстауға берілетін ағымдағы нысаналы трансферттер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177 108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080</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техникалық және кәсіптік білім беру ұйымдарындағы білім алушыларға әлеуметтік қолдау көрсетуге берілетін ағымдағы нысаналы трансферттер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6 168 309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083</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техникалық және кәсіптік білім беру ұйымдарының оқытушыларына (мұғалімдеріне) жалақыларындағы айырманы төлеуге берілетін ағымдағы нысаналы трансферттер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756 893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084</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қаласының бюджетіне білім беру объектілерін салуға жер учаскелерін алып қоюға берілетін ағымдағы нысаналы трансферттер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455 714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085</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техникалық және кәсіптік білім беру ұйымдарында мамандарды даярлауға арналған мемлекеттік білім беру тапсырысын ұлғайтуға берілетін ағымдағы нысаналы трансферттер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984 336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088</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жаңадан іске қосылатын білім беру объектілерін күтіп-ұстауға берілетін ағымдағы нысаналы трансферттер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390 862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089</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бастауыш, негізгі орта және жалпы орта білімді жан басына шаққандағы қаржыландыруды сынақтан өткізуге берілетін ағымдағы нысаналы трансферттер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2 512 075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Оператордың жан басына шаққандағы қаржыландыру жөнінде көрсететін қызметтеріне ақы төлеу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1 763</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министрлігі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26 827 368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 және білім алушыларға әлеуметтік қолдау көрсету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639 595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білімі бар мамандар даярлау және білім алушыларға әлеуметтік қолдау көрсету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24 625 501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денсаулық сақтау ұйымдары кадрларының біліктілігін арттыру және қайта даярлау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1 289 268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жүйесіндегі мемлекеттік білім беру ұйымдарының күрделі шығыстары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273 004</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министрлiгi</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11 803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реттеу және метрология саласында кадрлардың біліктілігін арттыру және оларды қайта даярлау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11 803</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және ақпарат министрлігі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23 556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мәдениет ұйымдары кадрларының біліктілігін арттыру және оларды қайта даярлау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23 556</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ғарыш агенттігі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207 565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саласындағы мамандарды қайта даярлауды және олардың біліктілігін арттыруды ұйымдастыру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207 565</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Мемлекеттiк қызмет iстерi агенттiгi</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1 374 265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Шетелдік оқытушыларды тарта отырып, мемлекеттік қызметшілердің біліктілігін арттыру бойынша қызметтер көрсету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89 966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қызметшілерді даярлау, қайта даярлау және олардың біліктілігін арттыру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1 284 299</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Экономикалық қылмысқа және сыбайлас жемқорлыққа қарсы күрес агенттігі (қаржы полициясы)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978 915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кәсіптік білімі бар мамандар даярлау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978 915</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101 861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Медицина ұйымдары кадрларының біліктілігін арттыру және қайта даярлау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101 861</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спорт және дене шынықтыру істері агенттігі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2 904 699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Спорттағы дарынды балаларды оқыту және тәрбиелеу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2 394 800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 және білім алушыларға әлеуметтік қолдау көрсету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509 899</w:t>
            </w:r>
          </w:p>
        </w:tc>
      </w:tr>
      <w:tr>
        <w:trPr>
          <w:trHeight w:val="30" w:hRule="atLeast"/>
        </w:trPr>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495 104 260</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6 154 067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қызметшілерді, құқық қорғау органдарының қызметкерлерін және олардың отбасы мүшелерін емдеу жөніндегі қызметтер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2 296 690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039</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объектілерін салу және реконструкциялау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3 857 377</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4 796 675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 медициналық қамтамасыз ету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4 796 675</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441 402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Балаларды сауықтыру, оңалту және олардың демалысын ұйымдастыру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441 402</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министрлігі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477 869 188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мемлекеттік саясатты қалыптастыру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12 387 274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денсаулық сақтау объектілерін салуға және реконструкциялауға және Алматы облысының облыстық бюджетіне, Алматы қаласының бюджетіне денсаулық сақтау объектілерінің сейсмотұрақтылығын күшейтуге берілетін нысаналы даму трансферттерi</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49 039 662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халықтың санитарлық-эпидемиологиялық салауаттылығын қамтамасыз ету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11 190 306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Қолданбалы ғылыми зерттеулер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1 415 022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Арнайы медицина резервін сақтау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31 035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қаласының бюджетіне сейсмотұрақтылығы күшейтілетін денсаулық сақтау объектілерін күрделі жөндеуге берілетін ағымдағы нысаналы трансферттер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972 029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тегін медициналық көмектің кепілдік берілген көлемін қамтамасыз етуге және кеңейтуге берілетін ағымдағы нысаналы трансферттер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153 168 627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Денсаулық сақтау министрлігінің күрделі шығыстары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348 410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объектілерін салу және реконструкциялау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516 273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Сот-медицина сараптамасы жөніндегі қызметтер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2 344 422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тарихи мұра құндылықтарын сақтау жөніндегі қызметтер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10 473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сақтаудың ақпараттық жүйелерін құру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1 446 098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мемлекеттік денсаулық сақтау ұйымдарының күрделі шығыстары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5 027 302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жаңадан iске қосылатын денсаулық сақтау объектiлерiн ұстауға берілетін ағымдағы нысаналы трансферттер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313 148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жүйесін реформалау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3 860 145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Аурухананы басқару саласындағы халықаралық стандарттарды енгізу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2 049 637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Жергілікті деңгейде қаржыландырылатын бағыттарды қоспағанда, тегін медициналық көмектің кепілдік берілген көлемін қамтамасыз ету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204 871 419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жергiлiктi деңгейде медициналық денсаулық сақтау ұйымдарын материалдық-техникалық жарақтандыруға берілетін ағымдағы нысаналы трансферттер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14 961 726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103</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Азаматтардың денсаулығын сақтау мәселелері бойынша сектораралық және ведомствоаралық өзара іс-қимыл</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13 902 580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13 600</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5 842 928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халықтың санитарлық-эпидемиологиялық салауаттылығы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145 028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Азаматтардың жекелеген санаттарына медициналық көмек көрсету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5 015 305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Медициналық ұйымдарды техникалық және ақпараттық қамтамасыз ету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73 591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 Іс басқармасының медициналық ұйымдарының күрделі шығындары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609 004</w:t>
            </w:r>
          </w:p>
        </w:tc>
      </w:tr>
      <w:tr>
        <w:trPr>
          <w:trHeight w:val="30" w:hRule="atLeast"/>
        </w:trPr>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1 329 072 007</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Еңбек және халықты әлеуметтiк қорғау министрлiгi</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1 329 072 007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Еңбек, халықты жұмыспен қамту, әлеуметтік қорғау және көші-қон саласындағы мемлекеттік саясатты қалыптастыру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3 356 395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Азаматтардың жекелеген санаттарын әлеуметтік қамсыздандыру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1 076 767 304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Арнайы мемлекеттік жәрдемақылар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80 549 228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Азаматтардың жекелеген санаттарына төленетін біржолғы мемлекеттік ақшалай өтемақылар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80 689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Балалы отбасыларға берiлетiн мемлекеттiк жәрдемақылар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64 308 502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Оралмандарға әлеуметтiк көмек көрсету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155 329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Қолданбалы ғылыми зерттеулер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73 197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Жұмыспен қамту және кедейшілік базасы бойынша ақпараттық-талдамалық қамтамасыз ету жөніндегі қызметтер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245 855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әлеуметтiк қамсыздандыру объектілерін салуға және реконструкциялауға берілетін нысаналы даму трансферттері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1 976 788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арнаулы әлеуметтік қызметтер көрсетуге берілетін ағымдағы нысаналы трансферттер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2 267 944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Зейнетақылар мен жәрдемақылар төлеуді қамтамасыз ету жөніндегі қызметтер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18 377 833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Заңды тұлғаның қызметі тоқтатылған жағдайда сот мемлекетке жүктеген адам өмірі мен денсаулығына келтірілген зиянды өтеу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301 152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Еңбек және халықты әлеуметтiк қорғау министрлiгiнің күрделі шығыстары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386 831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әлеуметтік қорғау ұйымдарының күрделі шығыстары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754 792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Мүгедектерге протездік-ортопедиялық көмек көрсетуді әдіснамалық қамтамасыз ету жөніндегі қызметтер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87 314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стандарттарға сәйкес халықты әлеуметтік қорғау жүйесін жетілдіру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42 843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Оралмандарды тарихи отанына қоныстандыру және бастапқы бейімдеу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40 621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Әлеуметтік-еңбек саласы кадрларының біліктілігін арттыру жөніндегі қызметтер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16 422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Әлеуметтік-еңбек саласының бірыңғай ақпараттық жүйесін және Зейнетақы төлеу жөніндегі мемлекеттік орталықтың автоматтандырылған ақпараттық жүйесін дамыту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034</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Шығыс Қазақстан облысының облыстық бюджетіне жаңадан іске қосылатын әлеуметтік қамсыздандыру объектілерін ұстауға берілетін ағымдағы нысаналы трансферттер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71 319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128</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Жұмыспен қамту 2020 жол картасы шеңберінде іс-шараларды іске асыру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78 956 038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145</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Кәсіби стандарттарды әзірлеу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180 611</w:t>
            </w:r>
          </w:p>
        </w:tc>
      </w:tr>
      <w:tr>
        <w:trPr>
          <w:trHeight w:val="30" w:hRule="atLeast"/>
        </w:trPr>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196 274 837</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Өңірлік даму министрлігі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193 450 337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сала және тұрғын үй-коммуналдық шаруашылығы объектілерінде энергия үнемдеу іс-шараларын жүргізу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Инженерлік желілердің техникалық жағдайына бағалау жүргізу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облысының облыстық бюджетіне Приозерск қаласының инфрақұрылымын қолдауға берілетін ағымдағы нысаналы трансферттер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257 011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Инвестиция негіздемелерін әзірлеу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1 520 000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030</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шаруашылық саласы мамандарының біліктілігін арттыру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Шағын елді мекендер үшін тұрғын үй-коммуналдық шаруашылығын жаңғырту және басқару моделін әзірлеу және сынақтан өткізу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74 768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41 134 381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034</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Алматы және Ақтөбе қалаларында тұрғын үй-коммуналдық шаруашылықтың энергия тиімділігі орталықтарын құру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2 596 729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035</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сумен жабдықтау және су бұру жүйелерін дамытуға берілетін нысаналы даму трансферттері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48 674 842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037</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коммуналдық тұрғын үй қорының тұрғын үйін жобалауға, салуға және (немесе) сатып алуға берілетін нысаналы даму трансферттері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коммуналдық шаруашылықты дамытуға берілетін нысаналы даму трансферттері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14 618 140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039</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қалалар мен елді мекендерді абаттандыруға берілетін нысаналы даму трансферттері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6 777 906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облысының бюджетіне тұрғын үйлерді және инженерлік-коммуникациялық инфрақұрылымды салу, жобалау үшін уәкілетті ұйымның жарғылық капиталын қалыптастыруға берілетін нысаналы даму трансферттері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10 663 600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ауылдық елді мекендердегі сумен жабдықтау және су бұру жүйелерін дамытуға берілетін нысаналы даму трансферттері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34 448 111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Ақмола облысының бюджетіне Щучье-Бурабай курорттық аймағын сумен жабдықтау, су бұру және жылумен жабдықтау желілерін салуға және реконструкциялауға берiлетiн нысаналы даму трансферттерi</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395 350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048</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қаласының бюджетіне ботаникалық бақтың құрылысы үшін жер учаскелерін сатып алуға берілетін ағымдағы нысаналы трансферттер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4 004 499</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Көлiк және коммуникация министрлiгi</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2 800 000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мемлекет мұқтажы үшін жер учаскелерін алып қоюға берілетін ағымдағы нысаналы трансферттер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Қоршаған ортаны қорғау министрлiгi</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Қатты тұрмыстық қалдықтар бойынша инвестиция негіздемелерін әзірлеу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24 500</w:t>
            </w:r>
          </w:p>
        </w:tc>
      </w:tr>
      <w:tr>
        <w:trPr>
          <w:trHeight w:val="30" w:hRule="atLeast"/>
        </w:trPr>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93 974 857</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Әкімшілігі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151 910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Тарихи-мәдени құндылықтарды сақтау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151 910</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1 679 266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Ғылыми-тарихи құндылықтарға қолжетімділікті қамтамасыз ету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13 286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 ғылыми-техникалық және ғылыми-педагогикалық ақпараттың қолжетімділігін қамтамасыз ету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748 819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Жастар саясаты және азаматтарды патриоттық тәрбиелеу жөнінде іс-шаралар жүргізу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917 161</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министрлігі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14 998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маңызы бар кітапханаларда ақпаратқа қол жеткізуді қамтамасыз ету жөніндегі қызметтер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14 998</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министрлiгi</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2 558 934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056</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туризм объектілерін дамытуға берілетін нысаналы даму трансферттері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2 275 000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073</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Қазақстанның туристік имиджін қалыптастыру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283 934</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және ақпарат министрлігі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57 042 765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және ақпарат саласындағы мемлекеттік саясатты қалыптастыру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666 386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Мәдениет және ақпарат министрлігінің күрделі шығыстары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және ақпарат саласындағы қайраткерлерді ынталандыру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40 430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тілді және Қазақстан халқының басқа да тілдерін дамыту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1 199 699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Қолданбалы ғылыми зерттеулер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223 840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және ақпарат саласындағы мемлекеттік ұйымдардың күрделі шығыстары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1 474 767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фильмдер шығару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3 437 281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маңызы бар және мәдени іс-шаралар өткізу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1 402 739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Театр-концерт ұйымдарының жұмыс істеуін қамтамасыз ету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6 799 366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Тарихи-мәдени мұраларды сақтауды қамтамасыз ету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1 509 728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Ішкі саяси тұрақтылық және қоғамдық келісім саласында мемлекеттік саясатты жүргізу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846 533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Тарихи-мәдени мұра ескерткіштерін жаңғырту, салу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884 726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 халқының мәдени мұрасын зерделеуді жинақтау және жүйелеу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маңызы бар көпшілік кітапханаларында ақпаратқа қол жеткізуді қамтамасыз ету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1 056 713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объектілерін салу, реконструкциялау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70 670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қаласының бюджетіне «Опера және балет театры» ЖШС жарғылық капиталын ұлғайтуға берілетін нысаналы даму трансферттері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828 956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маңызы бар әдебиет түрлерiн басып шығару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1 116 760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Мұрағат құжаттары мен баспа мұрағатының сақталуын қамтамасыз ету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453 480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есiрткi бизнесiне қарсы күресті насихаттау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10 039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ақпараттық саясатты жүргізу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34 953 252</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3 558 138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ақпараттық саясатты жүргізу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383 626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Щучье-Бурабай курорттық аймағының инфрақұрылымын дамыту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3 174 512</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спорт және дене шынықтыру істері агенттігі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28 968 846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Дене шынықтыру және спорт саласындағы мемлекеттік саясатты қалыптастыру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469 170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Бұқаралық спортты және спорттың ұлттық түрлерін дамытуды қолдау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217 414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жетістіктер спортын дамыту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14 526 455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жаңадан іске қосылатын спорт объектілерін ұстауға берілетін ағымдағы нысаналы трансферттер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255 655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Спорттың ведомстволық бағыныстағы ұйымдарының күрделі шығыстары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288 085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спорт және дене шынықтыру істері агенттігінің күрделі шығыстары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12 376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 саласындағы кадрлардың біліктілігін арттыру және оларды қайта даярлау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8 157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спорттағы дарынды балаларға арналған мектеп-интернаттардың мұғалімдеріне біліктілік санаты үшін қосымшаақы мөлшерін ұлғайтуға берілетін ағымдағы нысаналы трансферттер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8 382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 саласындағы бюджеттік инвестициялар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спорт объектілерін дамытуға берілетін нысаналы даму трансферттері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2 132 509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қаласының бюджетіне спорт объектілерінің құрылысына жер учаскелерін алуға берілетін ағымдағы нысаналы трансферттер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3 047 906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2 737</w:t>
            </w:r>
          </w:p>
        </w:tc>
      </w:tr>
      <w:tr>
        <w:trPr>
          <w:trHeight w:val="465" w:hRule="atLeast"/>
        </w:trPr>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102 667 105</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313 879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Сейсмологиялық ақпарат мониторингі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313 879</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Мұнай және газ министрлігі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17 054 135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 газ және мұнай-химия өнеркәсібі саласындағы қызметті үйлестіру жөніндегі қызметтер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903 650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Пайдалану құқығы мұнай-газ жобалары жөніндегі мердігерлерге берілуге тиіс мемлекеттік мүлікті есепке алуды жүргізуді қамтамасыз ету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115 882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 газ және мұнай-химия өнеркәсібінің нормативтік-техникалық базасын жетілдіру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109 092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Мұнай және газ министрлігінің күрделі шығыстары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28 799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газ тасымалдау жүйесін дамытуға берілетін нысаналы даму трансферттері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15 583 537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112</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Электрондық үкімет құру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313 175</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министрлiгi</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85 299 091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кешеніндегі нормативтік-техникалық базаны жетілдіру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115 989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өндіру салалары қызметінің ашықтығы бастамасын іске асыру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13 393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034</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Уран кеніштерін консервациялау және жою, техногендік қалдықтарды көму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80 267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035</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көмiр бассейнi шахталарының жабылуын қамтамасыз ету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621 052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аумағында радиациялық қауіпсіздікті қамтамасыз ету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598 475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039</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Геологиялық ақпаратты қалыптастыру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302 337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Өңірлік, геологиялық түсіру, іздестіру-бағалау және іздестіру-барлау жұмыстары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7 967 866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Минералдық-шикізат базасы, жер қойнауын пайдалану, жер асты сулары және қауіпті геологиялық процестер мониторингi</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598 257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043</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«Қарағандышахтатарату» республикалық мемлекеттік мамандандырылған кәсіпорнына берілген, жабылған шахталар қызметкерлеріне келтірілген зиянды өтеу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438 578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Ядролық сынақтар мониторингі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88 572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047</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Ядролық медицина және биофизика орталығын құру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546 236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048</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жылу-энергетика жүйесін дамытуға берілетін нысаналы даму трансферттері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73 811 790</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053</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Энергия тиімділігін арттыруды қамтамасыз ету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116 279</w:t>
            </w:r>
          </w:p>
        </w:tc>
      </w:tr>
      <w:tr>
        <w:trPr>
          <w:trHeight w:val="30" w:hRule="atLeast"/>
        </w:trPr>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189 740 875</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125 487 272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 саласындағы жоспарлау, реттеу, басқару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10 764 359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эпизоотияға қарсы іс-шараларды жүргізуге берілетін ағымдағы нысаналы трансферттер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11 090 239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074</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Ауыл шаруашылығы министрлігінің күрделі шығыстары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279 754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077</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және өзге де берешектерді өтеу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6 172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082</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тұқым шаруашылығын қолдауға берілетін ағымдағы нысаналы трансферттер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2 456 234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200</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Бірыңғай ақпараттық кеңістіктегі электрондық ақпараттық ресурсты, жүйені және ақпараттық-коммуникациялық желіні дамыту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212 739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Ауыл шаруашылығы министрлiгiнің ведомстволық бағыныстағы мемлекеттік мекемелерінің және ұйымдарының күрделі шығыстары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2 240 980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212</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 саласындағы ғылыми зерттеулер мен іс-шаралар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3 365 387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213</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Қайта өңдеу өндірісін дамыту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3 399 666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214</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Өсімдік шаруашылығын дамыту және азық-түлік қауіпсіздігін қамтамасыз ету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8 593 154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215</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Фитосанитариялық қауіпсіздікті қамтамасыз ету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6 184 468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216</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Ветеринариялық іс-шаралар және тамақ қауіпсіздігін қамтамасыз ету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15 194 793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217</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мемлекеттік ветеринарлық ұйымдарды материалдық-техникалық жарақтандыруға берілетін ағымдағы нысаналы трансферттер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9 646 788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220</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Ветеринария саласында объектілер салу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6 157 878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222</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мал шаруашылығын дамытуға берілетін ағымдағы нысаналы трансферттер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38 716 534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223</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ауыл шаруашылығы тауарын өндірушілерге өсімдіктерді қорғау мақсатында ауыл шаруашылығы дақылдарын өңдеуге арналған биоагенттердің (энтомофагтардың) және биопрепараттардың құнын арзандатуға берілетін ағымдағы нысаналы трансферттер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224</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Суармалы жерлердің мелиоративтік жағдайын бағалау және мониторинг жасау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254 424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225</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39 369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226</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агроөнеркәсіптік кешен субъектілері үшін тауарлардың, жұмыстардың және көрсетілетін қызметтердің қолжетімділігін арттыруға берілетін ағымдағы нысаналы трансферттер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6 734 334</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Өңірлік даму министрлігі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11 600 822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мамандарды әлеуметтік қолдау шараларын іске асыруға берілетін нысаналы ағымдағы трансферттер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1 333 119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жер кадастры мәліметтерін қалыптастыру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2 800 492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Топография-геодезиялық және картографиялық өнімдерді және олардың сақталуын қамтамасыз ету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2 333 141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ауыз сумен жабдықтаудың баламасыз көздері болып табылатын аса маңызды топтық және жергілікті сумен жабдықтау жүйелерінен ауыз су беру жөніндегі қызметтердің құнын субсидиялауға берілетін ағымдағы нысаналы трансферттер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5 134 070</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Қоршаған ортаны қорғау министрлiгi</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52 175 204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орнықты дамуға көшуін қамтамасыз ету, қоршаған ортаның сапасын сақтау, қалпына келтіру және жақсарту жөніндегі қызметтер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4 174 600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Қоршаған ортаны қорғау мен табиғатты пайдалану саласындағы ғылыми зерттеулер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220 803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Қоршаған ортаны қорғау объектілерін салу және реконструкциялау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734 970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Қоршаған ортаның жай-күйіне бақылау жүргізу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1 197 433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қоршаған ортаны қорғау объектілерін салуға және реконструкциялауға берілетін нысаналы даму трансферттері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710 801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Қоршаған ортаны қорғау министрлігінің күрделі шығыстары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105 095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 ластануларды жою</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102 837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Гидрометеорологиялық қызметті жаңғырту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738 735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Қоршаған ортаны қорғау министрлiгiнің ведомстволық бағыныстағы мемлекеттік мекемелерінің және ұйымдарының күрделі шығыстары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42 883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«Жасыл дамуды» ілгерілету және Астаналық бастаманы іске асыру үшін өңіраралық ынтымақтастықты күшейтуге жәрдемдесуі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29 600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Қазақстанда құрамында орнықты органикалық ластағыштар бар қалдықтарды жою</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23 968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ортаны техногендік ластанудан тазарту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519 335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табиғатты қорғау іс-шараларын іске асыруға берілетін нысаналы ағымдағы трансферттер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22 682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Ақмола облысының бюджетіне «Шортанды - Щучинск» учаскесінде «Астана - Щучинск» автомобиль жолының бойында орман екпе ағаштарын отырғызуға берілетін ағымдағы нысаналы трансферттер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291 669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Ормандарды сақтау және республиканың орманды аумақтарын ұлғайту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898 947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пилотты ерекше қорғалатын табиғи аумақтарда биологиялық әртүрлілік мониторингі бойынша ақпараттық жүйе әзірлеу және енгізу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89 229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қаласының бюджетіне «жасыл белдеуді» салуға берілетін ағымдағы нысаналы трансферттер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971 974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030</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Ақмола облысының бюджетіне жер пайдаланушылары немесе жер учаскелерінің меншік иелеріне Астана қаласының жасыл аймағын құру үшін жер учаскелерін мәжбүрлеп оқшаулау кезінде келтірілген шығындарды өтеуге берілетін ағымдағы нысаналы трансферттер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324 775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 шаруашылығын басқару, орман ресурстары мен жануарлар әлемін сақтау және дамытуды қамтамасыз ету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13 005 370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032</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 шаруашылығы және ерекше қорғалатын табиғи аумақтардың инфрақұрылым объектілерін салу және реконструкциялау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53 159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Жамбыл облысының облыстық бюджетіне Қазақстан Республикасының Мемлекеттік шекарасы бойында Шу өзенінде жағалауды нығайту жұмыстарына берілетін нысаналы даму трансферттері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515 454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034</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Сумен жабдықтау жүйесін, гидротехникалық құрылыстарды салу және реконструкциялау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16 569 597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035</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Өскемен қаласында жерасты суларын қорғау және өнеркәсіп ағындыларын тазарту объектілерін дамыту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876 454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Нұра және Есіл өзендері бассейнінің қоршаған ортасын оңалту және басқару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350 075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037</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Шаруашылықаралық арналар мен гидромелиоративтік құрылыстардың аса апатты учаскелерін күрделі жөндеу және қалпына келтіру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1 464 509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қорын пайдалану мен қорғауды реттеу, су шаруашылығы жүйелері мен құрылғыларының қызметін қамтамасыз ету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7 408 710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039</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Балық ресурстарын және басқа да су жануарларын сақтау және молайту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731 540</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477 577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Ормандар мен жануарлар дүниесін күзету, қорғау, молайту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477 577</w:t>
            </w:r>
          </w:p>
        </w:tc>
      </w:tr>
      <w:tr>
        <w:trPr>
          <w:trHeight w:val="30" w:hRule="atLeast"/>
        </w:trPr>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15 233 638</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Өңірлік даму министрлігі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4 118 244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 саласындағы нормативтік-техникалық құжаттарды жетілдіру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4 068 244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Құрылыс саласындағы қолданбалы ғылыми зерттеулер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Мұнай және газ министрлігі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61 176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индустриялық мұнай-химия технопаркі» АЭА-ға инвестициялар тарту, оның жұмыс істеуі және оны дамыту жөніндегі қызметтер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61 176</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министрлiгi</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11 054 218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Технологиялық сипаттағы қолданбалы ғылыми зерттеулер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5 089 851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 сақтауды қамтамасыз ету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364 317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Өнімділік-2020 бағыты шеңберінде жаңа өндірістерді құруды, жұмыс істеп тұрғандарын жаңғырту мен сауықтыруды қолдау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134 050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«Инвестор - 2020» бағыты шеңберінде индустриялық-инновациялық инфрақұрылымды дамыту үшін берілетін нысаналы даму трансферттері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5 466 000</w:t>
            </w:r>
          </w:p>
        </w:tc>
      </w:tr>
      <w:tr>
        <w:trPr>
          <w:trHeight w:val="30" w:hRule="atLeast"/>
        </w:trPr>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378 015 400</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Көлiк және коммуникация министрлiгi</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375 137 874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коммуникация, байланыс және ақпараттандыру саласындағы саясатты қалыптастыру, үйлестіру, бақылау, инфрақұрылымды және бәсекелес нарықты дамыту жөніндегі қызметтер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4 195 245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автомобиль жолдарын дамыту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199 949 751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маңызы бар автомобиль жолдарды күрделі, орташа және ағымдағы жөндеу, ұстау, көгалдандыру, диагностикалау және аспаптық құралдармен тексеру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28 800 000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жолдарының кеме жүретін жағдайда болуын қамтамасыз ету және шлюздерді ұстау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5 121 016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Әуе көлігі инфрақұрылымын салу және реконструкциялау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4 563 420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маңызы бар облысаралық қатынастар бойынша темір жол жолаушылар тасымалдарын субсидиялау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25 507 115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Көлік және коммуникация саласындағы қолданбалы ғылыми зерттеулер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1 012 000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Көлік және коммуникация министрлігінің күрделі шығыстары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444 295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облыстық, аудандық маңызы бар автомобиль жолдарын және елді мекендердің көшелерін күрделі және орташа жөндеуге берілетін ағымдағы нысаналы трансферттер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20 400 738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Ішкi суларда жүзетiн «өзен-теңiз» кемелерiн жіктеуді және олардың техникалық қауiпсiздiгiн қамтамасыз ету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118 608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Жол-құрылыс және жөндеу жұмыстарын орындаудың сапасын қамтамасыз ету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389 096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Жүйелі ішкі авиатасымалдарды субсидиялау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1 451 820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көлігі инфрақұрылымын салу және реконструкциялау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523 323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Көлік және коммуникация саласында техникалық регламенттер және стандарттар әзірлеу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25 300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көліктік инфрақұрылымды дамытуға берілетін нысаналы даму трансферттері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72 793 049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Ауылдағы байланыс операторларының әмбебап байланыс қызметтерін ұсыну жөніндегі залалдарын субсидиялау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5 028 584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030</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«Transport tower» әкімшілік-технологиялық кешені ғимаратын ұстау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475 150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034</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қаласының бюджетіне метрополитенмен жолаушылар тасымалдарын субсидиялауға берілетін ағымдағы нысаналы трансферттер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2 933 277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037</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«Электрондық үкімет» шеңберінде халықты оқыту қызметтері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240 987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Радиожиілік спектрінің және радиоэлектрондық құралдардың мониторингі жүйесін техникалық сүйемелдеу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313 939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049</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«Үлкен Алматы айналма автомобиль жолы» концессиялық жобасының құрылысын дайындау және сүйемелдеу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251 250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жолдарын салу, реконструкциялау, жөндеу және күтіп-ұстау жөніндегі қызметтер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599 911</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159 199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Ұшқыштарды бастапқы даярлауды қамтамасыз ету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159 199</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ғарыш агенттігі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2 718 327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қызметі саласындағы саясатты қалыптастыру, үйлестіру және бақылау жөніндегі қызметтер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303 180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қызметі саласындағы қолданбалы ғылыми зерттеулер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1 010 000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«Байқоңыр» кешеніндегі Ресей Федерациясының жалдауына кірмейтін объектілерді кәдеге жаратуды, қайта құнарландыруды және жөндеуді ұйымдастыру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170 546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Үкіметаралық келісім аясында агент банктерге бюджеттiк кредиттерді өтеу бойынша қызметтерді төлеу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11 282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аппараттарын басқаруды қамтамасыз ету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1 102 281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қызметі саласындағы техникалық регламенттерді және стандарттарды әзірлеу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15 301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Ресей Федерациясының жалдау құрамына кірмеген және құрамынан шығарылған «Байқоңыр» кешені объектілерінің сақталуын қамтамасыз ету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100 892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Ұлттық ғарыш агенттігінің күрделі шығыстары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4 845</w:t>
            </w:r>
          </w:p>
        </w:tc>
      </w:tr>
      <w:tr>
        <w:trPr>
          <w:trHeight w:val="30" w:hRule="atLeast"/>
        </w:trPr>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274 412 263</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министрлiгi</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11 638 230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материалдық резервті қалыптастыру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9 896 299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материалдық резервті сақтау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1 741 931</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Табиғи монополияларды реттеу агенттігі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1 275 427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Экономиканың инфрақұрылымдық салаларының тиімді жұмыс істеуін және дамуын қамтамасыз ету жөніндегі табиғи монополиялар субъектілерінің қызметін peттеу саласындағы қызметтер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1 223 582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Табиғи монополияларды реттеу агенттігінің күрделі шығыстары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51 845</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Сыртқы iстер министрлiгi</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1 577 307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Өкілдік шығындар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1 577 307</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Өңірлік даму министрлігі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115 692 435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Өңірлік даму, құрылыс және тұрғын үй-коммуналдық шаруашылық, кәсіпкерлікті дамыту және жерді тиімді пайдалану мен қорғауға жағдай жасау, геодезиялық және картографиялық қамтамасыз ету саласындағы қызметті үйлестіру жөніндегі көрсетілетін қызметтер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3 096 931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Өңірлік даму министрлігінің күрделі шығыстары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340 061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«Бизнестің жол картасы - </w:t>
            </w:r>
            <w:r>
              <w:rPr>
                <w:rFonts w:ascii="Times New Roman"/>
                <w:b w:val="false"/>
                <w:i w:val="false"/>
                <w:color w:val="000000"/>
                <w:sz w:val="20"/>
              </w:rPr>
              <w:t>2020»</w:t>
            </w:r>
            <w:r>
              <w:rPr>
                <w:rFonts w:ascii="Times New Roman"/>
                <w:b w:val="false"/>
                <w:i w:val="false"/>
                <w:color w:val="000000"/>
                <w:sz w:val="20"/>
              </w:rPr>
              <w:t> </w:t>
            </w:r>
            <w:r>
              <w:rPr>
                <w:rFonts w:ascii="Times New Roman"/>
                <w:b w:val="false"/>
                <w:i w:val="false"/>
                <w:color w:val="000000"/>
                <w:sz w:val="20"/>
              </w:rPr>
              <w:t>бағдарламасы</w:t>
            </w:r>
            <w:r>
              <w:rPr>
                <w:rFonts w:ascii="Times New Roman"/>
                <w:b w:val="false"/>
                <w:i w:val="false"/>
                <w:color w:val="000000"/>
                <w:sz w:val="20"/>
              </w:rPr>
              <w:t xml:space="preserve"> шеңберінде</w:t>
            </w:r>
            <w:r>
              <w:rPr>
                <w:rFonts w:ascii="Times New Roman"/>
                <w:b w:val="false"/>
                <w:i/>
                <w:color w:val="000000"/>
                <w:sz w:val="20"/>
              </w:rPr>
              <w:t xml:space="preserve"> кәсіпкерлік әлеуетін сауықтыру және күшейту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5 652 462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«Бизнестің жол картасы - 2020» бағдарламасы шеңберінде оператор мен қаржылық агент көрсететін қызметтерді төлеу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720 000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Моноқалалардағы кәсіпкерлерді ақпараттық қамтамасыз ету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136 202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«Өңiрлердi дамыту» </w:t>
            </w:r>
            <w:r>
              <w:rPr>
                <w:rFonts w:ascii="Times New Roman"/>
                <w:b w:val="false"/>
                <w:i w:val="false"/>
                <w:color w:val="000000"/>
                <w:sz w:val="20"/>
              </w:rPr>
              <w:t>бағдарламасы</w:t>
            </w:r>
            <w:r>
              <w:rPr>
                <w:rFonts w:ascii="Times New Roman"/>
                <w:b w:val="false"/>
                <w:i/>
                <w:color w:val="000000"/>
                <w:sz w:val="20"/>
              </w:rPr>
              <w:t xml:space="preserve"> шеңберiнде өңiрлердiң экономикалық дамуына жәрдемдесу жөнiндегi шараларды iске асыру үшін берілетін ағымдағы нысаналы трансферттер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5 673 480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Маңғыстау облысының облыстық бюджетіне Жаңаөзен қаласында кәсіпкерлікті қолдауға берілетін ағымдағы нысаналы трансферттер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бюджеттерiне «Бизнестiң жол картасы – 2020» </w:t>
            </w:r>
            <w:r>
              <w:rPr>
                <w:rFonts w:ascii="Times New Roman"/>
                <w:b w:val="false"/>
                <w:i w:val="false"/>
                <w:color w:val="000000"/>
                <w:sz w:val="20"/>
              </w:rPr>
              <w:t>бағдарламасы</w:t>
            </w:r>
            <w:r>
              <w:rPr>
                <w:rFonts w:ascii="Times New Roman"/>
                <w:b w:val="false"/>
                <w:i/>
                <w:color w:val="000000"/>
                <w:sz w:val="20"/>
              </w:rPr>
              <w:t xml:space="preserve"> шеңберiнде өңiрлерде жеке кәсiпкерлiктi қолдау үшін берілетін ағымдағы нысаналы трансферттер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27 602 227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«Бизнестің жол картасы - 2020» </w:t>
            </w:r>
            <w:r>
              <w:rPr>
                <w:rFonts w:ascii="Times New Roman"/>
                <w:b w:val="false"/>
                <w:i w:val="false"/>
                <w:color w:val="000000"/>
                <w:sz w:val="20"/>
              </w:rPr>
              <w:t>бағдарламасы</w:t>
            </w:r>
            <w:r>
              <w:rPr>
                <w:rFonts w:ascii="Times New Roman"/>
                <w:b w:val="false"/>
                <w:i/>
                <w:color w:val="000000"/>
                <w:sz w:val="20"/>
              </w:rPr>
              <w:t xml:space="preserve"> шеңберінде индустриялық инфрақұрылымды дамытуға берілетін нысаналы даму трансферттері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17 546 000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«Өңірлерді дамыту» бағдарламасы шеңберінде инженерлік инфрақұрылымын дамыту үшін берілетін нысаналы даму трансферттері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15 202 978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Моноқалаларды дамытудың 2012 - 2020 жылдарға арналған </w:t>
            </w:r>
            <w:r>
              <w:rPr>
                <w:rFonts w:ascii="Times New Roman"/>
                <w:b w:val="false"/>
                <w:i w:val="false"/>
                <w:color w:val="000000"/>
                <w:sz w:val="20"/>
              </w:rPr>
              <w:t>бағдарламасы</w:t>
            </w:r>
            <w:r>
              <w:rPr>
                <w:rFonts w:ascii="Times New Roman"/>
                <w:b w:val="false"/>
                <w:i/>
                <w:color w:val="000000"/>
                <w:sz w:val="20"/>
              </w:rPr>
              <w:t xml:space="preserve"> шеңберінде ағымдағы іс-шараларды іске асыру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7 809 288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8 188 944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 саласындағы қолданбалы ғылыми зерттеулер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158 490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046</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қаласының бюджетіне «Астана қаласында «Абу-Даби Плаза» көпфункционалды кешенiн салу» жобасы бойынша іс-шараларды іске асыруға берілетін ағымдағы нысаналы трансферттер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561 939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047</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бюджеттерiне жергілікті атқарушы органдардың штат санын ұлғайтуға берілетін ағымдағы нысаналы трансферттер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2 627 503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049</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Өңірлік даму министрлігінің ақпараттық-талдау жүйесін құру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240 930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Астана қаласының бюджетіне «Қолжетімді тұрғын үй – 2020» </w:t>
            </w:r>
            <w:r>
              <w:rPr>
                <w:rFonts w:ascii="Times New Roman"/>
                <w:b w:val="false"/>
                <w:i w:val="false"/>
                <w:color w:val="000000"/>
                <w:sz w:val="20"/>
              </w:rPr>
              <w:t>бағдарламасы</w:t>
            </w:r>
            <w:r>
              <w:rPr>
                <w:rFonts w:ascii="Times New Roman"/>
                <w:b w:val="false"/>
                <w:i/>
                <w:color w:val="000000"/>
                <w:sz w:val="20"/>
              </w:rPr>
              <w:t xml:space="preserve"> бойынша Астана қаласындағы авариялық тұрғын үйлерді бұзу бойынша пилоттық жобаны жүзеге асыру шеңберінде Астана қаласы әкімдігі уәкілетті ұйымының «Самұрық-Қазына» ұлттық әл-ауқат қоры» АҚ алдында қабылданған міндеттемелерін өтеуге берілетін ағымдағы нысаналы трансферттер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102 988 200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Үкіметінің резерві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46 024 637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«Дағдарыстан кейінгі қалпына келтіру </w:t>
            </w:r>
            <w:r>
              <w:rPr>
                <w:rFonts w:ascii="Times New Roman"/>
                <w:b w:val="false"/>
                <w:i w:val="false"/>
                <w:color w:val="000000"/>
                <w:sz w:val="20"/>
              </w:rPr>
              <w:t>бағдарламасы</w:t>
            </w:r>
            <w:r>
              <w:rPr>
                <w:rFonts w:ascii="Times New Roman"/>
                <w:b w:val="false"/>
                <w:i/>
                <w:color w:val="000000"/>
                <w:sz w:val="20"/>
              </w:rPr>
              <w:t xml:space="preserve"> (бәсекеге қабілетті кәсіпорындарды сауықтыру)» шеңберінде сыйақының пайыздық мөлшерлемесін субсидиялау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12 511 656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Жай вексельдерді өтеу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5 047 313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045</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«ЕурАзЭҚ-тың Дағдарысқа қарсы қорына» бастапқы жарнасын төлеу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30 032 409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046</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«Дағдарыстан кейін қалпына келтіру бағдарламасын (бәсекеге қабілетті кәсіпорындарды сауықтыру)» қатысушыларының сауықтыру жоспарларын іске асыру мониторингі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94 696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058</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Батыс Қазақстан облысының облыстық бюджетіне өңірдің шығындарының орнын өтеуге және экономикалық тұрақтылығын қамтамасыз етуге берілетін нысаналы ағымдағы трансферттер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9 277 489</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 және бюджеттік жоспарлау министрлігі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4 771 608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инвестициялық және концессиялық жобалардың техника-экономикалық негіздемелерін әзірлеу немесе түзету, сондай-ақ қажетті сараптамалар жүргізу, концессиялық жобаларды консультациялық сүйемелдеу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339 412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Азия даму қорына Қазақстанның донорлық жарнасы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786 820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Экономикалық ынтымақтастық және даму ұйымының Еуразиялық бәсеке қабілеттілігі бағдарламасының Орталық Азия бастамасына Қазақстанның қатысуы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199 980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имидждік көрмелерді ұйымдастыру бойынша қызметтер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3 445 396</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министрлiгi</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15 773 264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Стандарттау, метрология, өнеркәсіп, инвестициялар тарту, геология, атом энергиясы, отын-энергетикалық кешені мен туристік индустрияны үйлестіру жөніндегі қызметтер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3 527 440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инновациялық жүйе институттарының қызметтеріне ақы төлеу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972 359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реттеу және метрология саласындағы қызметтер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1 743 648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Инновациялық белсенділікті ынталандыруды қамтамасыз ету жөніндегі қызметтер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141 086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Үдемелі индустриялық-инновациялық даму жөніндегі мемлекеттік бағдарламаны сүйемелдеу жөніндегі қызметтер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192 900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«Инвестор - 2020» бағыты шеңберінде Қазақстан Республикасына инвестициялар тартуға жәрдемдесу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1 261 602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«Экспорттаушы - 2020» бағыты шеңберінде қазақстандық тауарлардың экспортын сыртқы нарыққа жылжытуға жәрдемдесу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1 318 199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Инновациялық гранттар беру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«Инновациялық технологиялар паркі» арнайы экономикалық аймағының инвестициялар тартуы, оның жұмыс істеуі және дамуы жөніндегі қызметтер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24 022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Индустрия және жаңа технологиялар министрлігінің күрделі шығыстары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95 521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«Инновациялық технологиялар паркі» арнайы экономикалық аймағының инфрақұрылымын дамыту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237 500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057</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облысының облыстық бюджетіне «Сарыарқа» ӘКК» ҰК» АҚ жарғылық капиталын ұлғайтуға берілетін нысаналы даму трансферттері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2 420 207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058</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қаласының бюджетіне «Инновациялық технологиялар паркі» арнайы экономикалық аймағының инфрақұрылымын дамытуға берілетін нысаналы даму трансферттері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1 728 380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070</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Тауарларды, жұмыстарды және қызметтерді сатып алу кезінде қазақстандық қамту мониторингі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441 202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индустриялық-инновациялық даму саласындағы зерттеулер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367 527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1 671</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Қоршаған ортаны қорғау министрлiгi</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4 746 906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Гидрометеорологиялық мониторинг жүргізу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4 604 116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аумағын климаттық ерекшеліктер бойынша аудандастыру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142 790</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Бас прокуратурасы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764 628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Бас прокуратурасының бірыңғай ақпараттық-талдау жүйесін құру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764 628</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Бәсекелестікті қорғау агенттігі (Монополияға қарсы агенттік)</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993 549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Бәсекелестікті қорғауды қамтамасыз ету, монополиялық қызметті шектеу және жосықсыз бәсекеге жол бермеу жөніндегі қызметтер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860 187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Бәсекелестікті қорғау агенттігінің күрделі шығыстары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133 362</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13 527 240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 Іс басқармасының объектілерін салу және реконструкциялау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12 159 214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облысының бюджетіне «Балқаш көлінің жағалауындағы шипажай» объектісінің инженерлік және көлік инфрақұрылымы объектілерін салуға берілетін нысаналы даму трансферттері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484 987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облысының бюджетіне «Балқаш көлінің жағалауындағы шипажай» объектісіне автомобиль жолы учаскесін орташа жөндеуге берілетін ағымдағы нысаналы трансферттер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883 039</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Дін істері агенттігі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663 469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Діни қызмет саласындағы мемлекеттік саясатты қалыптастыру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319 766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Дін істері агенттігінің күрделі шығыстары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74 960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Діни қызмет саласындағы мемлекеттік ұйымдардың күрделі шығыстары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5 505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Діни қызмет саласындағы халықаралық ынтымақтастықты дамыту, діни қызмет саласындағы әлеуметтанушылық, ғылыми-зерттеу және талдау қызметтерін жүргізу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263 238</w:t>
            </w:r>
          </w:p>
        </w:tc>
      </w:tr>
      <w:tr>
        <w:trPr>
          <w:trHeight w:val="30" w:hRule="atLeast"/>
        </w:trPr>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178 248 466</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178 248 466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Үкіметтік борышқа қызмет көрсету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178 248 466</w:t>
            </w:r>
          </w:p>
        </w:tc>
      </w:tr>
      <w:tr>
        <w:trPr>
          <w:trHeight w:val="30" w:hRule="atLeast"/>
        </w:trPr>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865 844 050</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865 844 050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400</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субвенциялар беру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865 844 050</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40 831 419</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122 125 013</w:t>
            </w:r>
          </w:p>
        </w:tc>
      </w:tr>
      <w:tr>
        <w:trPr>
          <w:trHeight w:val="30" w:hRule="atLeast"/>
        </w:trPr>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23 939 403</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Еңбек және халықты әлеуметтiк қорғау министрлiгi</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23 939 403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Жұмыспен қамту 2020 жол картасы шеңберінде ауылда кәсіпкерліктің дамуына ықпал етуге кредит беру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23 939 403</w:t>
            </w:r>
          </w:p>
        </w:tc>
      </w:tr>
      <w:tr>
        <w:trPr>
          <w:trHeight w:val="30" w:hRule="atLeast"/>
        </w:trPr>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29 408 357</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Өңірлік даму министрлігі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29 408 357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032</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бюджеттерiне тұрғын үй жобалауға, салуға және (немесе) сатып алуға кредит беру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29 408 357</w:t>
            </w:r>
          </w:p>
        </w:tc>
      </w:tr>
      <w:tr>
        <w:trPr>
          <w:trHeight w:val="30" w:hRule="atLeast"/>
        </w:trPr>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66 732 725</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 субъектілерін қолдау жөніндегі іс-шараларды жүргізу үшін «ҚазАгро» ұлттық басқарушы холдингі» АҚ-на кредит беру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Өңірлік даму министрлігі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6 732 725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6 732 725</w:t>
            </w:r>
          </w:p>
        </w:tc>
      </w:tr>
      <w:tr>
        <w:trPr>
          <w:trHeight w:val="30" w:hRule="atLeast"/>
        </w:trPr>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2 044 528</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Өңірлік даму министрлігі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1 753 724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моноқалаларда кәсіпкерліктің дамуына ықпал етуге кредиттер беру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1 753 724</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290 804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кепілдіктер бойынша міндеттемелерді орындау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290 804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81 293 594</w:t>
            </w:r>
          </w:p>
        </w:tc>
      </w:tr>
      <w:tr>
        <w:trPr>
          <w:trHeight w:val="30" w:hRule="atLeast"/>
        </w:trPr>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81 293 594</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80 066 167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берілген бюджеттік кредиттерді өтеу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80 066 167</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Төленген мемлекеттік кепілдіктер бойынша талаптарды қайтару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1 227 427</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Төленген мемлекеттік кепілдіктер бойынша талаптарды заңды тұлғалардың қайтаруы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1 227 427</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158 721 629</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167 531 629</w:t>
            </w:r>
          </w:p>
        </w:tc>
      </w:tr>
      <w:tr>
        <w:trPr>
          <w:trHeight w:val="30" w:hRule="atLeast"/>
        </w:trPr>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2 313 096</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2 313 096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қаржы ұйымдарының акцияларын сатып алу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2 313 096</w:t>
            </w:r>
          </w:p>
        </w:tc>
      </w:tr>
      <w:tr>
        <w:trPr>
          <w:trHeight w:val="30" w:hRule="atLeast"/>
        </w:trPr>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2 955 894</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2 955 894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«Кәсіпқор» холдингі» АҚ жарғылық капиталын ұлғайту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087</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«Парасат» ұлттық ғылыми-технологиялық холдингі» АҚ жарғылық капиталын ұлғайту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1 455 894</w:t>
            </w:r>
          </w:p>
        </w:tc>
      </w:tr>
      <w:tr>
        <w:trPr>
          <w:trHeight w:val="30" w:hRule="atLeast"/>
        </w:trPr>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2 034 381</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министрлігі</w:t>
            </w:r>
          </w:p>
        </w:tc>
        <w:tc>
          <w:tcPr>
            <w:tcW w:w="2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2 034 381</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062</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Денсаулық сақтау министрлігіне қарасты акционерлік қоғамдардың жарғылық капиталдарын ұлғайту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2 034 381</w:t>
            </w:r>
          </w:p>
        </w:tc>
      </w:tr>
      <w:tr>
        <w:trPr>
          <w:trHeight w:val="30" w:hRule="atLeast"/>
        </w:trPr>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15 367 620</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2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13 793 820</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043</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кешенді дамытуды ынталандыру жөніндегі мемлекеттік саясатты іске асыру үшін «ҚазАгро» ұлттық басқарушы холдингі» АҚ жарғылық капиталын ұлғайту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13 793 820</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Қоршаған ортаны қорғау министрлiгi</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1 573 800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Авиациялық метеорологиялық стансаларды жаңғырту және техникалық қайта жарақтандыру үшін «Қазаэросервис» АҚ-ның жарғылық капиталын ұлғайту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1 573 800</w:t>
            </w:r>
          </w:p>
        </w:tc>
      </w:tr>
      <w:tr>
        <w:trPr>
          <w:trHeight w:val="30" w:hRule="atLeast"/>
        </w:trPr>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39 545 517</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Көлiк және коммуникация министрлiгi</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13 102 272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маңызы бар ортақ пайдаланымдағы автомобиль жолдарына қызмет көрсетуді қамтамасыз етуге «Қазавтожол» АҚ жарғылық капиталын ұлғайту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Көлік және коммуникация саласында қызметтерін жүзеге асыратын заңды тұлғалардың жарғылық капиталдарын ұлғайту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12 902 272</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ғарыш агенттігі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26 443 245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Нысаналы ғарыш жүйелерін, технологияларды құру және оларды пайдалану, сондай-ақ Құрастырма-сынақ кешенін салу үшін «Қазақстан Ғарыш Сапары» ұлттық компаниясы» АҚ жарғылық капиталын ұлғайту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18 443 245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Нысаналы ғарыш жүйелерін, технологияларды құру және пайдалану үшін «Республикалық ғарыштық байланыс орталығы» АҚ жарғылық капиталын ұлғайту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8 000 000</w:t>
            </w:r>
          </w:p>
        </w:tc>
      </w:tr>
      <w:tr>
        <w:trPr>
          <w:trHeight w:val="30" w:hRule="atLeast"/>
        </w:trPr>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105 315 121</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министрлiгi</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595 220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«Апаттар медицинасының теміржол госпитальдары» АҚ жарғылық капиталын ұлғайту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595 220</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Өңірлік даму министрлігі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043</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«Қазақстандық ипотекалық компания» ипотекалық ұйымы» АҚ-ның жарғылық капиталын ұлғайту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 және бюджеттік жоспарлау министрлігі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59 319 901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экономиканың бәсекеге қабілеттілігі мен орнықтылығын қамтамасыз ету үшін «Самұрық-Қазына» ұлттық әл-ауқат қоры» АҚ жарғылық капиталын ұлғайту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39 319 901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«ЭКСПО-2017» ұлттық компаниясы» АҚ жарғылық капиталын ұлғайту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министрлiгi</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30 400 000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074</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экономиканың бәсекеге қабілеттілігі мен орнықтылығын қамтамасыз ету үшін «Бәйтерек» ұлттық басқарушы холдингі» АҚ жарғылық капиталын ұлғайту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30 400 000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сатудан түсетін түсімдер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8 810 000</w:t>
            </w:r>
          </w:p>
        </w:tc>
      </w:tr>
      <w:tr>
        <w:trPr>
          <w:trHeight w:val="30" w:hRule="atLeast"/>
        </w:trPr>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Мемлекеттің қаржы активтерін сатудан түсетін түсімдер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8 810 000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8 810 000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 активтерін ел ішінде сатудан түсетін түсімдер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8 810 000</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-790 558 084</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790 558 084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 w:id="4"/>
    <w:p>
      <w:pPr>
        <w:spacing w:after="0"/>
        <w:ind w:left="0"/>
        <w:jc w:val="both"/>
      </w:pPr>
      <w:r>
        <w:rPr>
          <w:rFonts w:ascii="Times New Roman"/>
          <w:b w:val="false"/>
          <w:i w:val="false"/>
          <w:color w:val="000000"/>
          <w:sz w:val="28"/>
        </w:rPr>
        <w:t xml:space="preserve">
«2013 - 2015 жылдарға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Заңына    </w:t>
      </w:r>
      <w:r>
        <w:br/>
      </w:r>
      <w:r>
        <w:rPr>
          <w:rFonts w:ascii="Times New Roman"/>
          <w:b w:val="false"/>
          <w:i w:val="false"/>
          <w:color w:val="000000"/>
          <w:sz w:val="28"/>
        </w:rPr>
        <w:t xml:space="preserve">
өзгерістер енгізу туралы»       </w:t>
      </w:r>
      <w:r>
        <w:br/>
      </w:r>
      <w:r>
        <w:rPr>
          <w:rFonts w:ascii="Times New Roman"/>
          <w:b w:val="false"/>
          <w:i w:val="false"/>
          <w:color w:val="000000"/>
          <w:sz w:val="28"/>
        </w:rPr>
        <w:t xml:space="preserve">
2013 жылғы 29 қарашадағы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 146-V Заңына             </w:t>
      </w:r>
      <w:r>
        <w:br/>
      </w:r>
      <w:r>
        <w:rPr>
          <w:rFonts w:ascii="Times New Roman"/>
          <w:b w:val="false"/>
          <w:i w:val="false"/>
          <w:color w:val="000000"/>
          <w:sz w:val="28"/>
        </w:rPr>
        <w:t xml:space="preserve">
2-ҚОСЫМША               </w:t>
      </w:r>
    </w:p>
    <w:bookmarkEnd w:id="4"/>
    <w:bookmarkStart w:name="z26" w:id="5"/>
    <w:p>
      <w:pPr>
        <w:spacing w:after="0"/>
        <w:ind w:left="0"/>
        <w:jc w:val="both"/>
      </w:pPr>
      <w:r>
        <w:rPr>
          <w:rFonts w:ascii="Times New Roman"/>
          <w:b w:val="false"/>
          <w:i w:val="false"/>
          <w:color w:val="000000"/>
          <w:sz w:val="28"/>
        </w:rPr>
        <w:t xml:space="preserve">
«2013 - 2015 жылдарға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2012 жылғы 23 қарашадағы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 54-V Заңына             </w:t>
      </w:r>
      <w:r>
        <w:br/>
      </w:r>
      <w:r>
        <w:rPr>
          <w:rFonts w:ascii="Times New Roman"/>
          <w:b w:val="false"/>
          <w:i w:val="false"/>
          <w:color w:val="000000"/>
          <w:sz w:val="28"/>
        </w:rPr>
        <w:t xml:space="preserve">
4-ҚОСЫМША               </w:t>
      </w:r>
    </w:p>
    <w:bookmarkEnd w:id="5"/>
    <w:bookmarkStart w:name="z27" w:id="6"/>
    <w:p>
      <w:pPr>
        <w:spacing w:after="0"/>
        <w:ind w:left="0"/>
        <w:jc w:val="left"/>
      </w:pPr>
      <w:r>
        <w:rPr>
          <w:rFonts w:ascii="Times New Roman"/>
          <w:b/>
          <w:i w:val="false"/>
          <w:color w:val="000000"/>
        </w:rPr>
        <w:t xml:space="preserve"> 
Ұлттық қорға жіберілетін 2013 жылға арналған</w:t>
      </w:r>
      <w:r>
        <w:br/>
      </w:r>
      <w:r>
        <w:rPr>
          <w:rFonts w:ascii="Times New Roman"/>
          <w:b/>
          <w:i w:val="false"/>
          <w:color w:val="000000"/>
        </w:rPr>
        <w:t>
бюджет түсімдерінің көлемдері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
        <w:gridCol w:w="526"/>
        <w:gridCol w:w="910"/>
        <w:gridCol w:w="9497"/>
        <w:gridCol w:w="2772"/>
      </w:tblGrid>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9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2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w:t>
            </w:r>
            <w:r>
              <w:br/>
            </w:r>
            <w:r>
              <w:rPr>
                <w:rFonts w:ascii="Times New Roman"/>
                <w:b w:val="false"/>
                <w:i w:val="false"/>
                <w:color w:val="000000"/>
                <w:sz w:val="20"/>
              </w:rPr>
              <w:t>
</w:t>
            </w:r>
            <w:r>
              <w:rPr>
                <w:rFonts w:ascii="Times New Roman"/>
                <w:b/>
                <w:i w:val="false"/>
                <w:color w:val="000000"/>
                <w:sz w:val="20"/>
              </w:rPr>
              <w:t>мың теңге</w:t>
            </w:r>
          </w:p>
        </w:tc>
      </w:tr>
      <w:tr>
        <w:trPr>
          <w:trHeight w:val="300" w:hRule="atLeast"/>
        </w:trPr>
        <w:tc>
          <w:tcPr>
            <w:tcW w:w="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85" w:hRule="atLeast"/>
        </w:trPr>
        <w:tc>
          <w:tcPr>
            <w:tcW w:w="0" w:type="auto"/>
            <w:vMerge/>
            <w:tcBorders>
              <w:top w:val="nil"/>
              <w:left w:val="single" w:color="cfcfcf" w:sz="5"/>
              <w:bottom w:val="single" w:color="cfcfcf" w:sz="5"/>
              <w:right w:val="single" w:color="cfcfcf" w:sz="5"/>
            </w:tcBorders>
          </w:tcP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3 447 145 566</w:t>
            </w:r>
          </w:p>
        </w:tc>
      </w:tr>
      <w:tr>
        <w:trPr>
          <w:trHeight w:val="300" w:hRule="atLeast"/>
        </w:trPr>
        <w:tc>
          <w:tcPr>
            <w:tcW w:w="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3 446 245 566</w:t>
            </w:r>
          </w:p>
        </w:tc>
      </w:tr>
      <w:tr>
        <w:trPr>
          <w:trHeight w:val="300" w:hRule="atLeast"/>
        </w:trPr>
        <w:tc>
          <w:tcPr>
            <w:tcW w:w="0" w:type="auto"/>
            <w:vMerge/>
            <w:tcBorders>
              <w:top w:val="nil"/>
              <w:left w:val="single" w:color="cfcfcf" w:sz="5"/>
              <w:bottom w:val="single" w:color="cfcfcf" w:sz="5"/>
              <w:right w:val="single" w:color="cfcfcf" w:sz="5"/>
            </w:tcBorders>
          </w:tcPr>
          <w:p/>
        </w:tc>
        <w:tc>
          <w:tcPr>
            <w:tcW w:w="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1 319 452 104</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1 319 452 104</w:t>
            </w:r>
          </w:p>
        </w:tc>
      </w:tr>
      <w:tr>
        <w:trPr>
          <w:trHeight w:val="600" w:hRule="atLeast"/>
        </w:trPr>
        <w:tc>
          <w:tcPr>
            <w:tcW w:w="0" w:type="auto"/>
            <w:vMerge/>
            <w:tcBorders>
              <w:top w:val="nil"/>
              <w:left w:val="single" w:color="cfcfcf" w:sz="5"/>
              <w:bottom w:val="single" w:color="cfcfcf" w:sz="5"/>
              <w:right w:val="single" w:color="cfcfcf" w:sz="5"/>
            </w:tcBorders>
          </w:tcPr>
          <w:p/>
        </w:tc>
        <w:tc>
          <w:tcPr>
            <w:tcW w:w="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2 126 793 462</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2 126 793 462</w:t>
            </w:r>
          </w:p>
        </w:tc>
      </w:tr>
      <w:tr>
        <w:trPr>
          <w:trHeight w:val="300" w:hRule="atLeast"/>
        </w:trPr>
        <w:tc>
          <w:tcPr>
            <w:tcW w:w="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1590" w:hRule="atLeast"/>
        </w:trPr>
        <w:tc>
          <w:tcPr>
            <w:tcW w:w="0" w:type="auto"/>
            <w:vMerge/>
            <w:tcBorders>
              <w:top w:val="nil"/>
              <w:left w:val="single" w:color="cfcfcf" w:sz="5"/>
              <w:bottom w:val="single" w:color="cfcfcf" w:sz="5"/>
              <w:right w:val="single" w:color="cfcfcf" w:sz="5"/>
            </w:tcBorders>
          </w:tcPr>
          <w:p/>
        </w:tc>
        <w:tc>
          <w:tcPr>
            <w:tcW w:w="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мекемелермен салынатын айыппұлдар, өсімпұлдар, санкциялар, өндіріп алулар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мекемелермен мұнай секторы кәсіпорындарына салынатын айыппұлдар, өсімпұлдар, санкциялар, өндіріп алулар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0" w:type="auto"/>
            <w:vMerge/>
            <w:tcBorders>
              <w:top w:val="nil"/>
              <w:left w:val="single" w:color="cfcfcf" w:sz="5"/>
              <w:bottom w:val="single" w:color="cfcfcf" w:sz="5"/>
              <w:right w:val="single" w:color="cfcfcf" w:sz="5"/>
            </w:tcBorders>
          </w:tcPr>
          <w:p/>
        </w:tc>
        <w:tc>
          <w:tcPr>
            <w:tcW w:w="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900 000</w:t>
            </w:r>
          </w:p>
        </w:tc>
      </w:tr>
      <w:tr>
        <w:trPr>
          <w:trHeight w:val="330" w:hRule="atLeast"/>
        </w:trPr>
        <w:tc>
          <w:tcPr>
            <w:tcW w:w="0" w:type="auto"/>
            <w:vMerge/>
            <w:tcBorders>
              <w:top w:val="nil"/>
              <w:left w:val="single" w:color="cfcfcf" w:sz="5"/>
              <w:bottom w:val="single" w:color="cfcfcf" w:sz="5"/>
              <w:right w:val="single" w:color="cfcfcf" w:sz="5"/>
            </w:tcBorders>
          </w:tcPr>
          <w:p/>
        </w:tc>
        <w:tc>
          <w:tcPr>
            <w:tcW w:w="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900 000</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