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4d70" w14:textId="c1a4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әлеуметтік жауапкершілігі бар көрсетілетін қызметтер туралы</w:t>
      </w:r>
    </w:p>
    <w:p>
      <w:pPr>
        <w:spacing w:after="0"/>
        <w:ind w:left="0"/>
        <w:jc w:val="both"/>
      </w:pPr>
      <w:r>
        <w:rPr>
          <w:rFonts w:ascii="Times New Roman"/>
          <w:b w:val="false"/>
          <w:i w:val="false"/>
          <w:color w:val="000000"/>
          <w:sz w:val="28"/>
        </w:rPr>
        <w:t>Қазақстан Республикасының 2013 жылғы 15 сәуірдегі № 88-V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мазмұнды жасады.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Заңның тақырыбы жаңа редакцияда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Ескерту. Бүкіл мәтін бойынша "ақпараттандыру саласындағы", "Ақпараттандыру саласындағы", "электрондық үкімет", "электрондық үкіметтің", "ақпараттандыру объектісі", "ақпараттық жүйелерді", "ақпараттық жүйелердің", "ақпараттық жүйелерде", "ақпараттық жүйелерден", "ақпараттық жүйелерге", "ақпараттық жүйесі", "ақпараттық жүйесінен", "ақпараттық жүйелеріндегі", "ақпараттық жүйелері" деген сөздер тиісінше "цифрландыру саласындағы", "Цифрландыру саласындағы", "цифрлық үкімет", "цифрлық үкіметтің", "цифрлық объект", "цифрлық жүйелерді", "цифрлық жүйелердің", "цифрлық жүйелерде", "цифрлық жүйелерден", "цифрлық жүйелерге", "цифрлық жүйесі", "цифрлық жүйесінен", "цифрлық жүйелеріндегі", "цифрлық жүйелері" деген сөздермен ауыстырылды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Осы Заң мемлекеттік және әлеуметтік жауапкершілігі бар қызметтер көрсету саласындағы қоғамдық қатынастарды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85"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0" w:id="2"/>
    <w:p>
      <w:pPr>
        <w:spacing w:after="0"/>
        <w:ind w:left="0"/>
        <w:jc w:val="both"/>
      </w:pPr>
      <w:r>
        <w:rPr>
          <w:rFonts w:ascii="Times New Roman"/>
          <w:b w:val="false"/>
          <w:i w:val="false"/>
          <w:color w:val="000000"/>
          <w:sz w:val="28"/>
        </w:rPr>
        <w:t>
      1-2) әлеуметтік жауапкершілігі бар көрсетілетін қызмет – мемлекеттік көрсетілетін қызметтерді қоспағанда, жеке немесе заңды тұлғаға көрсетілетін және оның базалық және қоғамдық маңызы бар қажеттіліктерін қанағаттандыруға бағытталған көрсетілетін қызмет;</w:t>
      </w:r>
    </w:p>
    <w:bookmarkEnd w:id="2"/>
    <w:bookmarkStart w:name="z278" w:id="3"/>
    <w:p>
      <w:pPr>
        <w:spacing w:after="0"/>
        <w:ind w:left="0"/>
        <w:jc w:val="both"/>
      </w:pPr>
      <w:r>
        <w:rPr>
          <w:rFonts w:ascii="Times New Roman"/>
          <w:b w:val="false"/>
          <w:i w:val="false"/>
          <w:color w:val="000000"/>
          <w:sz w:val="28"/>
        </w:rPr>
        <w:t>
      1-3) әріптестік келісім – мемлекеттік қызметтер көрсетуге өтініштерді қабылдау және көрсетілетін қызметті алушыға олардың нәтижелерін беру бойынша көрсетілетін қызметтерді ұсыну үшін талаптарға сәйкес келетін және мемлекеттік және әлеуметтік жауапкершілігі бар қызметтер көрсету саласындағы уәкілетті органның іріктеуінен өткен кәсіпкерлік субъектілерімен Мемлекеттік корпорация жасаған келісім;</w:t>
      </w:r>
    </w:p>
    <w:bookmarkEnd w:id="3"/>
    <w:bookmarkStart w:name="z279" w:id="4"/>
    <w:p>
      <w:pPr>
        <w:spacing w:after="0"/>
        <w:ind w:left="0"/>
        <w:jc w:val="both"/>
      </w:pPr>
      <w:r>
        <w:rPr>
          <w:rFonts w:ascii="Times New Roman"/>
          <w:b w:val="false"/>
          <w:i w:val="false"/>
          <w:color w:val="000000"/>
          <w:sz w:val="28"/>
        </w:rPr>
        <w:t>
      1-4) әріптестік ұйым – осы Заңға сәйкес әріптестік келісім жасаған кәсіпкерлік субъектісі;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 w:id="5"/>
    <w:p>
      <w:pPr>
        <w:spacing w:after="0"/>
        <w:ind w:left="0"/>
        <w:jc w:val="both"/>
      </w:pPr>
      <w:r>
        <w:rPr>
          <w:rFonts w:ascii="Times New Roman"/>
          <w:b w:val="false"/>
          <w:i w:val="false"/>
          <w:color w:val="000000"/>
          <w:sz w:val="28"/>
        </w:rPr>
        <w:t>
      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bookmarkEnd w:id="5"/>
    <w:bookmarkStart w:name="z280" w:id="6"/>
    <w:p>
      <w:pPr>
        <w:spacing w:after="0"/>
        <w:ind w:left="0"/>
        <w:jc w:val="both"/>
      </w:pPr>
      <w:r>
        <w:rPr>
          <w:rFonts w:ascii="Times New Roman"/>
          <w:b w:val="false"/>
          <w:i w:val="false"/>
          <w:color w:val="000000"/>
          <w:sz w:val="28"/>
        </w:rPr>
        <w:t>
      2-1) Бірыңғай байланыс орталығы – мемлекеттік қызметтер көрсету саласындағы уәкілетті орган айқындаған, көрсетілетін қызметті алушыларға мемлекеттік және өзге де қызметтер көрсету мәселелері бойынша ақпарат беру, сондай-ақ мемлекеттік органдарға ақпараттық-коммуникациялық қызметтер көрсету мәселелері бойынша ақпарат беру жөніндегі ақпараттық-анықтамалық қызмет функцияларын орындайтын заңды тұлға;</w:t>
      </w:r>
    </w:p>
    <w:bookmarkEnd w:id="6"/>
    <w:bookmarkStart w:name="z353" w:id="7"/>
    <w:p>
      <w:pPr>
        <w:spacing w:after="0"/>
        <w:ind w:left="0"/>
        <w:jc w:val="both"/>
      </w:pPr>
      <w:r>
        <w:rPr>
          <w:rFonts w:ascii="Times New Roman"/>
          <w:b w:val="false"/>
          <w:i w:val="false"/>
          <w:color w:val="000000"/>
          <w:sz w:val="28"/>
        </w:rPr>
        <w:t>
      2-2) жасырын мемлекеттік көрсетілетін қызмет – мемлекеттік көрсетілетін қызметтің өлшемшарттарына сай келетін, бірақ мемлекеттік көрсетілетін қызметтер тізіліміне енгізілмеген мемлекеттік функция;</w:t>
      </w:r>
    </w:p>
    <w:bookmarkEnd w:id="7"/>
    <w:bookmarkStart w:name="z354" w:id="8"/>
    <w:p>
      <w:pPr>
        <w:spacing w:after="0"/>
        <w:ind w:left="0"/>
        <w:jc w:val="both"/>
      </w:pPr>
      <w:r>
        <w:rPr>
          <w:rFonts w:ascii="Times New Roman"/>
          <w:b w:val="false"/>
          <w:i w:val="false"/>
          <w:color w:val="000000"/>
          <w:sz w:val="28"/>
        </w:rPr>
        <w:t>
      2-3)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bookmarkEnd w:id="8"/>
    <w:bookmarkStart w:name="z87" w:id="9"/>
    <w:p>
      <w:pPr>
        <w:spacing w:after="0"/>
        <w:ind w:left="0"/>
        <w:jc w:val="both"/>
      </w:pPr>
      <w:r>
        <w:rPr>
          <w:rFonts w:ascii="Times New Roman"/>
          <w:b w:val="false"/>
          <w:i w:val="false"/>
          <w:color w:val="000000"/>
          <w:sz w:val="28"/>
        </w:rPr>
        <w:t>
      3)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w:t>
      </w:r>
    </w:p>
    <w:bookmarkEnd w:id="9"/>
    <w:bookmarkStart w:name="z88" w:id="10"/>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және әлеуметтік жауапкершілігі бар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0"/>
    <w:bookmarkStart w:name="z126" w:id="11"/>
    <w:p>
      <w:pPr>
        <w:spacing w:after="0"/>
        <w:ind w:left="0"/>
        <w:jc w:val="both"/>
      </w:pPr>
      <w:r>
        <w:rPr>
          <w:rFonts w:ascii="Times New Roman"/>
          <w:b w:val="false"/>
          <w:i w:val="false"/>
          <w:color w:val="000000"/>
          <w:sz w:val="28"/>
        </w:rPr>
        <w:t>
      4-1) көрсетілетін қызметті бірлесіп беруші – мемлекеттік немесе әлеуметтік жауапкершілігі бар қызмет көрсетудің бір немесе бірнеше кезеңіне қатысатын және көрсетілетін қызметті берушіге мемлекеттік қызмет көрсету үшін қажетті құжаттар мен ақпаратты ұсынатын жеке және заңды тұлғалар;</w:t>
      </w:r>
    </w:p>
    <w:bookmarkEnd w:id="11"/>
    <w:bookmarkStart w:name="z281" w:id="12"/>
    <w:p>
      <w:pPr>
        <w:spacing w:after="0"/>
        <w:ind w:left="0"/>
        <w:jc w:val="both"/>
      </w:pPr>
      <w:r>
        <w:rPr>
          <w:rFonts w:ascii="Times New Roman"/>
          <w:b w:val="false"/>
          <w:i w:val="false"/>
          <w:color w:val="000000"/>
          <w:sz w:val="28"/>
        </w:rPr>
        <w:t>
      4-2)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bookmarkEnd w:id="12"/>
    <w:bookmarkStart w:name="z366" w:id="13"/>
    <w:p>
      <w:pPr>
        <w:spacing w:after="0"/>
        <w:ind w:left="0"/>
        <w:jc w:val="both"/>
      </w:pPr>
      <w:r>
        <w:rPr>
          <w:rFonts w:ascii="Times New Roman"/>
          <w:b w:val="false"/>
          <w:i w:val="false"/>
          <w:color w:val="000000"/>
          <w:sz w:val="28"/>
        </w:rPr>
        <w:t>
      4-3) Мемлекеттік корпорацияның мобильдік қосымшасы – Мемлекеттік корпорациямен бейнебайланыс арқылы мемлекеттік қызметтер көрсетуге арналған цифрлық объект;</w:t>
      </w:r>
    </w:p>
    <w:bookmarkEnd w:id="13"/>
    <w:bookmarkStart w:name="z89" w:id="14"/>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4"/>
    <w:bookmarkStart w:name="z282" w:id="15"/>
    <w:p>
      <w:pPr>
        <w:spacing w:after="0"/>
        <w:ind w:left="0"/>
        <w:jc w:val="both"/>
      </w:pPr>
      <w:r>
        <w:rPr>
          <w:rFonts w:ascii="Times New Roman"/>
          <w:b w:val="false"/>
          <w:i w:val="false"/>
          <w:color w:val="000000"/>
          <w:sz w:val="28"/>
        </w:rPr>
        <w:t>
      5-1) мемлекеттік көрсетілетін қызметке қосымша сервис – көрсетілетін қызметті алушының қалауы бойынша мемлекеттік көрсетілетін қызметке қосымша түрде жеке тәртіппен көрсетілетін қызмет;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 w:id="16"/>
    <w:p>
      <w:pPr>
        <w:spacing w:after="0"/>
        <w:ind w:left="0"/>
        <w:jc w:val="both"/>
      </w:pPr>
      <w:r>
        <w:rPr>
          <w:rFonts w:ascii="Times New Roman"/>
          <w:b w:val="false"/>
          <w:i w:val="false"/>
          <w:color w:val="000000"/>
          <w:sz w:val="28"/>
        </w:rPr>
        <w:t>
      8) мемлекеттік көрсетілетін қызметтер тізілімі – мемлекеттік көрсетілетін қызметтердің сыныпталған тізбесі;</w:t>
      </w:r>
    </w:p>
    <w:bookmarkEnd w:id="16"/>
    <w:bookmarkStart w:name="z93" w:id="17"/>
    <w:p>
      <w:pPr>
        <w:spacing w:after="0"/>
        <w:ind w:left="0"/>
        <w:jc w:val="both"/>
      </w:pPr>
      <w:r>
        <w:rPr>
          <w:rFonts w:ascii="Times New Roman"/>
          <w:b w:val="false"/>
          <w:i w:val="false"/>
          <w:color w:val="000000"/>
          <w:sz w:val="28"/>
        </w:rPr>
        <w:t>
      9) мемлекеттік көрсетілетін қызметтің нәтижесіне автоматтандырылған қол қою – цифрлық объектілер мен жүйелерден барлық қажетті деректер мен растамалар алынған жағдайда, көрсетілетін қызметті берушінің және (немесе) көрсетілетін қызметті бірлесіп берушінің қатысуынсыз мемлекеттік көрсетілетін қызметтің электрондық нәтижесіне электрондық цифрлық қолтаңбаны автоматтандырылған түрде түсіру;</w:t>
      </w:r>
    </w:p>
    <w:bookmarkEnd w:id="17"/>
    <w:bookmarkStart w:name="z94" w:id="18"/>
    <w:p>
      <w:pPr>
        <w:spacing w:after="0"/>
        <w:ind w:left="0"/>
        <w:jc w:val="both"/>
      </w:pPr>
      <w:r>
        <w:rPr>
          <w:rFonts w:ascii="Times New Roman"/>
          <w:b w:val="false"/>
          <w:i w:val="false"/>
          <w:color w:val="000000"/>
          <w:sz w:val="28"/>
        </w:rPr>
        <w:t>
      10) мемлекеттік қызметтер көрсету мониторингінің цифрлық жүйесі – мемлекеттік қызметтер көрсету, оның ішінде "Азаматтарға арналған үкімет" мемлекеттік корпорациясы арқылы көрсету процесін цифрландыруға және мониторингтеуге арналған цифрлық жүйе;</w:t>
      </w:r>
    </w:p>
    <w:bookmarkEnd w:id="18"/>
    <w:bookmarkStart w:name="z121" w:id="19"/>
    <w:p>
      <w:pPr>
        <w:spacing w:after="0"/>
        <w:ind w:left="0"/>
        <w:jc w:val="both"/>
      </w:pPr>
      <w:r>
        <w:rPr>
          <w:rFonts w:ascii="Times New Roman"/>
          <w:b w:val="false"/>
          <w:i w:val="false"/>
          <w:color w:val="000000"/>
          <w:sz w:val="28"/>
        </w:rPr>
        <w:t>
      10-1)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bookmarkEnd w:id="19"/>
    <w:bookmarkStart w:name="z95" w:id="20"/>
    <w:p>
      <w:pPr>
        <w:spacing w:after="0"/>
        <w:ind w:left="0"/>
        <w:jc w:val="both"/>
      </w:pPr>
      <w:r>
        <w:rPr>
          <w:rFonts w:ascii="Times New Roman"/>
          <w:b w:val="false"/>
          <w:i w:val="false"/>
          <w:color w:val="000000"/>
          <w:sz w:val="28"/>
        </w:rPr>
        <w:t>
      11)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bookmarkEnd w:id="20"/>
    <w:bookmarkStart w:name="z96" w:id="21"/>
    <w:p>
      <w:pPr>
        <w:spacing w:after="0"/>
        <w:ind w:left="0"/>
        <w:jc w:val="both"/>
      </w:pPr>
      <w:r>
        <w:rPr>
          <w:rFonts w:ascii="Times New Roman"/>
          <w:b w:val="false"/>
          <w:i w:val="false"/>
          <w:color w:val="000000"/>
          <w:sz w:val="28"/>
        </w:rPr>
        <w:t>
      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8" w:id="22"/>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22"/>
    <w:bookmarkStart w:name="z99" w:id="23"/>
    <w:p>
      <w:pPr>
        <w:spacing w:after="0"/>
        <w:ind w:left="0"/>
        <w:jc w:val="both"/>
      </w:pPr>
      <w:r>
        <w:rPr>
          <w:rFonts w:ascii="Times New Roman"/>
          <w:b w:val="false"/>
          <w:i w:val="false"/>
          <w:color w:val="000000"/>
          <w:sz w:val="28"/>
        </w:rPr>
        <w:t>
      15) мемлекеттік қызмет көрсету процесін цифрландыру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1" w:id="24"/>
    <w:p>
      <w:pPr>
        <w:spacing w:after="0"/>
        <w:ind w:left="0"/>
        <w:jc w:val="both"/>
      </w:pPr>
      <w:r>
        <w:rPr>
          <w:rFonts w:ascii="Times New Roman"/>
          <w:b w:val="false"/>
          <w:i w:val="false"/>
          <w:color w:val="000000"/>
          <w:sz w:val="28"/>
        </w:rPr>
        <w:t>
      17) мемлекеттік және әлеуметтік жауапкершілігі бар қызметтер көрсету саласындағы уәкілетті орган – мемлекеттік және әлеуметтік жауапкершілігі бар қызметтер көрсету саласындағы басшылықты және салааралық үйлестіруді жүзеге асыратын орталық мемлекеттік орган;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3" w:id="25"/>
    <w:p>
      <w:pPr>
        <w:spacing w:after="0"/>
        <w:ind w:left="0"/>
        <w:jc w:val="both"/>
      </w:pPr>
      <w:r>
        <w:rPr>
          <w:rFonts w:ascii="Times New Roman"/>
          <w:b w:val="false"/>
          <w:i w:val="false"/>
          <w:color w:val="000000"/>
          <w:sz w:val="28"/>
        </w:rPr>
        <w:t>
      17-2) реинжиниринг – ұйым қызметінің тиімділігін, сапасын және нәтижелілігін арттыру мақсатында ағымдағы жұмыс процесін қайта өзгерту;</w:t>
      </w:r>
    </w:p>
    <w:bookmarkEnd w:id="25"/>
    <w:bookmarkStart w:name="z127" w:id="26"/>
    <w:p>
      <w:pPr>
        <w:spacing w:after="0"/>
        <w:ind w:left="0"/>
        <w:jc w:val="both"/>
      </w:pPr>
      <w:r>
        <w:rPr>
          <w:rFonts w:ascii="Times New Roman"/>
          <w:b w:val="false"/>
          <w:i w:val="false"/>
          <w:color w:val="000000"/>
          <w:sz w:val="28"/>
        </w:rPr>
        <w:t>
      17-3) стационарлық абоненттік құрылғы – сымдар арқылы берілетін электр сигналдарының немесе радиосигналдардың көмегімен абонент берген ақпаратты қашықтан беруді немесе қабылдауды қамтамасыз ететін байланыс құралы;</w:t>
      </w:r>
    </w:p>
    <w:bookmarkEnd w:id="26"/>
    <w:bookmarkStart w:name="z128" w:id="27"/>
    <w:p>
      <w:pPr>
        <w:spacing w:after="0"/>
        <w:ind w:left="0"/>
        <w:jc w:val="both"/>
      </w:pPr>
      <w:r>
        <w:rPr>
          <w:rFonts w:ascii="Times New Roman"/>
          <w:b w:val="false"/>
          <w:i w:val="false"/>
          <w:color w:val="000000"/>
          <w:sz w:val="28"/>
        </w:rPr>
        <w:t>
      17-4) техникалық іркіліс – бір немесе бірнеше пайдаланушының цифрлық жүйені пайдалану мүмкіндігінің болмауына алып келген бағдарламалық-аппараттық кешеннің немесе цифрлық жүйе құрауыштарының жеке біреуінің жоспарланбаған уақытша істен шығуы;</w:t>
      </w:r>
    </w:p>
    <w:bookmarkEnd w:id="27"/>
    <w:bookmarkStart w:name="z367" w:id="28"/>
    <w:p>
      <w:pPr>
        <w:spacing w:after="0"/>
        <w:ind w:left="0"/>
        <w:jc w:val="both"/>
      </w:pPr>
      <w:r>
        <w:rPr>
          <w:rFonts w:ascii="Times New Roman"/>
          <w:b w:val="false"/>
          <w:i w:val="false"/>
          <w:color w:val="000000"/>
          <w:sz w:val="28"/>
        </w:rPr>
        <w:t>
      17-5) ұялы байланыстың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8"/>
    <w:bookmarkStart w:name="z368" w:id="29"/>
    <w:p>
      <w:pPr>
        <w:spacing w:after="0"/>
        <w:ind w:left="0"/>
        <w:jc w:val="both"/>
      </w:pPr>
      <w:r>
        <w:rPr>
          <w:rFonts w:ascii="Times New Roman"/>
          <w:b w:val="false"/>
          <w:i w:val="false"/>
          <w:color w:val="000000"/>
          <w:sz w:val="28"/>
        </w:rPr>
        <w:t>
      17-6) цифрландыру саласындағы уәкілетті орган – цифрландыру саласындағы басшылықты және салааралық үйлестіруді жүзеге асыратын орталық атқарушы орган;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 w:id="30"/>
    <w:p>
      <w:pPr>
        <w:spacing w:after="0"/>
        <w:ind w:left="0"/>
        <w:jc w:val="both"/>
      </w:pPr>
      <w:r>
        <w:rPr>
          <w:rFonts w:ascii="Times New Roman"/>
          <w:b w:val="false"/>
          <w:i w:val="false"/>
          <w:color w:val="000000"/>
          <w:sz w:val="28"/>
        </w:rPr>
        <w:t>
      19)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мемлекеттік және әлеуметтік жауапкершілігі бар қызметтер көрсету саласындағы заңнамасы</w:t>
      </w:r>
    </w:p>
    <w:p>
      <w:pPr>
        <w:spacing w:after="0"/>
        <w:ind w:left="0"/>
        <w:jc w:val="both"/>
      </w:pPr>
      <w:r>
        <w:rPr>
          <w:rFonts w:ascii="Times New Roman"/>
          <w:b w:val="false"/>
          <w:i w:val="false"/>
          <w:color w:val="ff0000"/>
          <w:sz w:val="28"/>
        </w:rPr>
        <w:t xml:space="preserve">
      Ескерту. 2-баптың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8" w:id="31"/>
    <w:p>
      <w:pPr>
        <w:spacing w:after="0"/>
        <w:ind w:left="0"/>
        <w:jc w:val="both"/>
      </w:pPr>
      <w:r>
        <w:rPr>
          <w:rFonts w:ascii="Times New Roman"/>
          <w:b w:val="false"/>
          <w:i w:val="false"/>
          <w:color w:val="000000"/>
          <w:sz w:val="28"/>
        </w:rPr>
        <w:t>
      1. Қазақстан Республикасының мемлекеттік және әлеуметтік жауапкершілігі бар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31"/>
    <w:bookmarkStart w:name="z39" w:id="3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Мемлекеттік және әлеуметтік жауапкершілігі бар қызметтер көрсетудің мақсаты мен қағидаттары</w:t>
      </w:r>
    </w:p>
    <w:p>
      <w:pPr>
        <w:spacing w:after="0"/>
        <w:ind w:left="0"/>
        <w:jc w:val="both"/>
      </w:pPr>
      <w:r>
        <w:rPr>
          <w:rFonts w:ascii="Times New Roman"/>
          <w:b w:val="false"/>
          <w:i w:val="false"/>
          <w:color w:val="ff0000"/>
          <w:sz w:val="28"/>
        </w:rPr>
        <w:t xml:space="preserve">
      Ескерту. 3-баптың тақырыбы жаңа редакцияда – ҚР 21.05.2024 </w:t>
      </w:r>
      <w:r>
        <w:rPr>
          <w:rFonts w:ascii="Times New Roman"/>
          <w:b w:val="false"/>
          <w:i w:val="false"/>
          <w:color w:val="ff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val="false"/>
          <w:i w:val="false"/>
          <w:color w:val="000000"/>
          <w:sz w:val="28"/>
        </w:rPr>
        <w:t>
      Көрсетілетін қызметті алушыларға сапалы мемлекеттік және әлеуметтік жауапкершілігі бар қызметтер көрсетілуін қамтамасыз ету мемлекеттік және әлеуметтік жауапкершілігі бар қызметтер көрсету саласындағы қоғамдық қатынастарды мемлекеттік реттеудің мақсаты болып табылады.</w:t>
      </w:r>
    </w:p>
    <w:p>
      <w:pPr>
        <w:spacing w:after="0"/>
        <w:ind w:left="0"/>
        <w:jc w:val="both"/>
      </w:pPr>
      <w:r>
        <w:rPr>
          <w:rFonts w:ascii="Times New Roman"/>
          <w:b w:val="false"/>
          <w:i w:val="false"/>
          <w:color w:val="000000"/>
          <w:sz w:val="28"/>
        </w:rPr>
        <w:t>
      Мемлекеттік және әлеуметтік жауапкершілігі бар қызметтер мынадай негізгі қағидаттар негізінде көрсетіледі:</w:t>
      </w:r>
    </w:p>
    <w:p>
      <w:pPr>
        <w:spacing w:after="0"/>
        <w:ind w:left="0"/>
        <w:jc w:val="both"/>
      </w:pPr>
      <w:r>
        <w:rPr>
          <w:rFonts w:ascii="Times New Roman"/>
          <w:b w:val="false"/>
          <w:i w:val="false"/>
          <w:color w:val="000000"/>
          <w:sz w:val="28"/>
        </w:rPr>
        <w:t>
      көрсетілетін қызметті алушылардың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қандай да бір кемсітушіліксіз теңдей қол жеткізуі;</w:t>
      </w:r>
    </w:p>
    <w:p>
      <w:pPr>
        <w:spacing w:after="0"/>
        <w:ind w:left="0"/>
        <w:jc w:val="both"/>
      </w:pPr>
      <w:r>
        <w:rPr>
          <w:rFonts w:ascii="Times New Roman"/>
          <w:b w:val="false"/>
          <w:i w:val="false"/>
          <w:color w:val="000000"/>
          <w:sz w:val="28"/>
        </w:rPr>
        <w:t>
      мемлекеттік және әлеуметтік жауапкершілігі бар қызметтер көрсету кезінде төрешілдік пен сөзбұйдалық көріністеріне, сондай-ақ формальды негіздер бойынша бас тартуға жол бермеу;</w:t>
      </w:r>
    </w:p>
    <w:p>
      <w:pPr>
        <w:spacing w:after="0"/>
        <w:ind w:left="0"/>
        <w:jc w:val="both"/>
      </w:pPr>
      <w:r>
        <w:rPr>
          <w:rFonts w:ascii="Times New Roman"/>
          <w:b w:val="false"/>
          <w:i w:val="false"/>
          <w:color w:val="000000"/>
          <w:sz w:val="28"/>
        </w:rPr>
        <w:t>
      мемлекеттік және әлеуметтік жауапкершілігі бар қызметтер көрсету саласындағы есеп берушілік және ашықтық;</w:t>
      </w:r>
    </w:p>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қызметтердің клиентке бағдарлануы, сапасы мен қолжетімділігі;</w:t>
      </w:r>
    </w:p>
    <w:p>
      <w:pPr>
        <w:spacing w:after="0"/>
        <w:ind w:left="0"/>
        <w:jc w:val="both"/>
      </w:pPr>
      <w:r>
        <w:rPr>
          <w:rFonts w:ascii="Times New Roman"/>
          <w:b w:val="false"/>
          <w:i w:val="false"/>
          <w:color w:val="000000"/>
          <w:sz w:val="28"/>
        </w:rPr>
        <w:t>
      мемлекеттік және әлеуметтік жауапкершілігі бар қызметтер көрсету процесін үнемі жетілдіру;</w:t>
      </w:r>
    </w:p>
    <w:p>
      <w:pPr>
        <w:spacing w:after="0"/>
        <w:ind w:left="0"/>
        <w:jc w:val="both"/>
      </w:pPr>
      <w:r>
        <w:rPr>
          <w:rFonts w:ascii="Times New Roman"/>
          <w:b w:val="false"/>
          <w:i w:val="false"/>
          <w:color w:val="000000"/>
          <w:sz w:val="28"/>
        </w:rPr>
        <w:t>
      мемлекеттік және әлеуметтік жауапкершілігі бар қызметтер көрсету кезіндегі үнемділік және тиімділік.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Көрсетілетін қызметті алушылардың құқықтары</w:t>
      </w:r>
    </w:p>
    <w:bookmarkStart w:name="z40" w:id="33"/>
    <w:p>
      <w:pPr>
        <w:spacing w:after="0"/>
        <w:ind w:left="0"/>
        <w:jc w:val="both"/>
      </w:pPr>
      <w:r>
        <w:rPr>
          <w:rFonts w:ascii="Times New Roman"/>
          <w:b w:val="false"/>
          <w:i w:val="false"/>
          <w:color w:val="000000"/>
          <w:sz w:val="28"/>
        </w:rPr>
        <w:t>
      1. Көрсетілетін қызметті алушылардың:</w:t>
      </w:r>
    </w:p>
    <w:bookmarkEnd w:id="33"/>
    <w:p>
      <w:pPr>
        <w:spacing w:after="0"/>
        <w:ind w:left="0"/>
        <w:jc w:val="both"/>
      </w:pPr>
      <w:r>
        <w:rPr>
          <w:rFonts w:ascii="Times New Roman"/>
          <w:b w:val="false"/>
          <w:i w:val="false"/>
          <w:color w:val="000000"/>
          <w:sz w:val="28"/>
        </w:rPr>
        <w:t>
      1) көрсетілетін қызметті берушіден мемлекеттік немесе әлеуметтік жауапкершілігі бар көрсетілетін қызметті ұсыну тәртібі туралы толық және анық ақпаратты қолжетімді нысанда алуға;</w:t>
      </w:r>
    </w:p>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актіге сәйкес мемлекеттік немесе әлеуметтік жауапкершілігі бар қызмет көрсету тәртібін айқындайтын және көрсетілетін қызметті беруші бекіткен қағидаларға сәйкес әлеуметтік жауапкершілігі бар көрсетілетін қызметті алуға;</w:t>
      </w:r>
    </w:p>
    <w:p>
      <w:pPr>
        <w:spacing w:after="0"/>
        <w:ind w:left="0"/>
        <w:jc w:val="both"/>
      </w:pPr>
      <w:r>
        <w:rPr>
          <w:rFonts w:ascii="Times New Roman"/>
          <w:b w:val="false"/>
          <w:i w:val="false"/>
          <w:color w:val="000000"/>
          <w:sz w:val="28"/>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көрсетілетін қызметті бірлесіп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pPr>
        <w:spacing w:after="0"/>
        <w:ind w:left="0"/>
        <w:jc w:val="both"/>
      </w:pPr>
      <w:r>
        <w:rPr>
          <w:rFonts w:ascii="Times New Roman"/>
          <w:b w:val="false"/>
          <w:i w:val="false"/>
          <w:color w:val="000000"/>
          <w:sz w:val="28"/>
        </w:rPr>
        <w:t>
      3-1) көрсетілетін қызметті берушінің және (немесе) олардың лауазымды адамдарының, Мемлекеттік корпорацияның және (немесе) оның жұмыскерлерінің әлеуметтік жауапкершілігі бар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pPr>
        <w:spacing w:after="0"/>
        <w:ind w:left="0"/>
        <w:jc w:val="both"/>
      </w:pPr>
      <w:r>
        <w:rPr>
          <w:rFonts w:ascii="Times New Roman"/>
          <w:b w:val="false"/>
          <w:i w:val="false"/>
          <w:color w:val="000000"/>
          <w:sz w:val="28"/>
        </w:rPr>
        <w:t>
      4) Қазақстан Республикасының заңнамасына сәйкес мемлекеттік немесе әлеуметтік жауапкершілігі бар көрсетілетін қызметті қағаз және (немесе) электрондық нысанда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және әлеуметтік жауапкершілігі бар қызметтер көрсету саласында бұзылған құқықтарды, бостандықтар мен заңды мүдделерді қорғау туралы талап арызбен сотқа жүгінуге;</w:t>
      </w:r>
    </w:p>
    <w:p>
      <w:pPr>
        <w:spacing w:after="0"/>
        <w:ind w:left="0"/>
        <w:jc w:val="both"/>
      </w:pPr>
      <w:r>
        <w:rPr>
          <w:rFonts w:ascii="Times New Roman"/>
          <w:b w:val="false"/>
          <w:i w:val="false"/>
          <w:color w:val="000000"/>
          <w:sz w:val="28"/>
        </w:rPr>
        <w:t>
      7) мемлекеттік қызметтер көрсету тәртібін айқындайтын заңға тәуелді нормативтік құқықтық актіге немесе әлеуметтік жауапкершілігі бар қызметтер көрсету тәртібін айқындайтын қағидаларға сәйкес цифрлық құжаттар сервисінен өзіне және отбасының кәмелетке толмаған мүшелеріне қатысты электрондық құжаттарды пайдалануға;</w:t>
      </w:r>
    </w:p>
    <w:p>
      <w:pPr>
        <w:spacing w:after="0"/>
        <w:ind w:left="0"/>
        <w:jc w:val="both"/>
      </w:pPr>
      <w:r>
        <w:rPr>
          <w:rFonts w:ascii="Times New Roman"/>
          <w:b w:val="false"/>
          <w:i w:val="false"/>
          <w:color w:val="000000"/>
          <w:sz w:val="28"/>
        </w:rPr>
        <w:t>
      8) Қазақстан Республикасының заңдарында белгіленген шектеулерді қоспағанда, мемлекеттік немесе әлеуметтік жауапкершілігі бар көрсетілетін қызметтерді жеке өзі немесе заңды өкілі арқылы алуға құқығы бар.</w:t>
      </w:r>
    </w:p>
    <w:bookmarkStart w:name="z84" w:id="34"/>
    <w:p>
      <w:pPr>
        <w:spacing w:after="0"/>
        <w:ind w:left="0"/>
        <w:jc w:val="both"/>
      </w:pPr>
      <w:r>
        <w:rPr>
          <w:rFonts w:ascii="Times New Roman"/>
          <w:b w:val="false"/>
          <w:i w:val="false"/>
          <w:color w:val="000000"/>
          <w:sz w:val="28"/>
        </w:rPr>
        <w:t>
      2. Егер Қазақстан Республикасының заңдарында өзгеше көзделмесе, шетел азаматтары, азаматтығы жоқ адамдар және шетелдік заңды тұлғалар және олардың филиалдары мен өкілдіктері мемлекеттік немесе әлеуметтік жауапкершілігі бар көрсетілетін қызметтерді Қазақстан Республикасының азаматтарымен және заңды тұлғаларымен тең жағдайда 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Көрсетілетін қызметті берушілердің құқықтары мен міндеттері</w:t>
      </w:r>
    </w:p>
    <w:bookmarkStart w:name="z41" w:id="35"/>
    <w:p>
      <w:pPr>
        <w:spacing w:after="0"/>
        <w:ind w:left="0"/>
        <w:jc w:val="both"/>
      </w:pPr>
      <w:r>
        <w:rPr>
          <w:rFonts w:ascii="Times New Roman"/>
          <w:b w:val="false"/>
          <w:i w:val="false"/>
          <w:color w:val="000000"/>
          <w:sz w:val="28"/>
        </w:rPr>
        <w:t>
      1. Көрсетілетін қызметті берушілердің:</w:t>
      </w:r>
    </w:p>
    <w:bookmarkEnd w:id="35"/>
    <w:bookmarkStart w:name="z133" w:id="36"/>
    <w:p>
      <w:pPr>
        <w:spacing w:after="0"/>
        <w:ind w:left="0"/>
        <w:jc w:val="both"/>
      </w:pPr>
      <w:r>
        <w:rPr>
          <w:rFonts w:ascii="Times New Roman"/>
          <w:b w:val="false"/>
          <w:i w:val="false"/>
          <w:color w:val="000000"/>
          <w:sz w:val="28"/>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немесе әлеуметтік жауапкершілігі бар қызметтер көрсету үшін қажетті ақпаратты алуға құқығы бар.</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2. Көрсетілетін қызметті берушілер:</w:t>
      </w:r>
    </w:p>
    <w:bookmarkEnd w:id="37"/>
    <w:bookmarkStart w:name="z134" w:id="38"/>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көрсетуге;</w:t>
      </w:r>
    </w:p>
    <w:bookmarkEnd w:id="38"/>
    <w:bookmarkStart w:name="z350" w:id="39"/>
    <w:p>
      <w:pPr>
        <w:spacing w:after="0"/>
        <w:ind w:left="0"/>
        <w:jc w:val="both"/>
      </w:pPr>
      <w:r>
        <w:rPr>
          <w:rFonts w:ascii="Times New Roman"/>
          <w:b w:val="false"/>
          <w:i w:val="false"/>
          <w:color w:val="000000"/>
          <w:sz w:val="28"/>
        </w:rPr>
        <w:t>
      1-1) әлеуметтік жауапкершілігі бар қызметтер көрсету тәртібін айқындайтын және көрсетілетін қызметті беруші тиісті салада реттеуді немесе басшылықты жүзеге асыратын уәкілетті органмен келісу бойынша бекіткен қағидаларға сәйкес әлеуметтік жауапкершілігі бар қызметтер көрсетуге;</w:t>
      </w:r>
    </w:p>
    <w:bookmarkEnd w:id="39"/>
    <w:bookmarkStart w:name="z135" w:id="40"/>
    <w:p>
      <w:pPr>
        <w:spacing w:after="0"/>
        <w:ind w:left="0"/>
        <w:jc w:val="both"/>
      </w:pPr>
      <w:r>
        <w:rPr>
          <w:rFonts w:ascii="Times New Roman"/>
          <w:b w:val="false"/>
          <w:i w:val="false"/>
          <w:color w:val="000000"/>
          <w:sz w:val="28"/>
        </w:rPr>
        <w:t>
      2) мүгедектігі бар адамдардың мемлекеттік немесе әлеуметтік жауапкершілігі бар көрсетілетін қызметтерді алуы кезінде оларға қажетті жағдайлар жасауға;</w:t>
      </w:r>
    </w:p>
    <w:bookmarkEnd w:id="40"/>
    <w:bookmarkStart w:name="z136" w:id="41"/>
    <w:p>
      <w:pPr>
        <w:spacing w:after="0"/>
        <w:ind w:left="0"/>
        <w:jc w:val="both"/>
      </w:pPr>
      <w:r>
        <w:rPr>
          <w:rFonts w:ascii="Times New Roman"/>
          <w:b w:val="false"/>
          <w:i w:val="false"/>
          <w:color w:val="000000"/>
          <w:sz w:val="28"/>
        </w:rPr>
        <w:t>
      3) көрсетілетін қызметті алушыларға мемлекеттік немесе әлеуметтік жауапкершілігі бар қызметтер көрсету тәртібі туралы қолжетімді нысанда толық және анық ақпарат ұсынуға;</w:t>
      </w:r>
    </w:p>
    <w:bookmarkEnd w:id="41"/>
    <w:bookmarkStart w:name="z137" w:id="42"/>
    <w:p>
      <w:pPr>
        <w:spacing w:after="0"/>
        <w:ind w:left="0"/>
        <w:jc w:val="both"/>
      </w:pPr>
      <w:r>
        <w:rPr>
          <w:rFonts w:ascii="Times New Roman"/>
          <w:b w:val="false"/>
          <w:i w:val="false"/>
          <w:color w:val="000000"/>
          <w:sz w:val="28"/>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немесе әлеуметтік жауапкершілігі бар қызметтерді көрсету, оның ішінде цифрлық жүйелерді интеграциялау арқылы көрсету үшін қажетті құжаттар мен ақпаратты ұсынуға;</w:t>
      </w:r>
    </w:p>
    <w:bookmarkEnd w:id="42"/>
    <w:bookmarkStart w:name="z138" w:id="43"/>
    <w:p>
      <w:pPr>
        <w:spacing w:after="0"/>
        <w:ind w:left="0"/>
        <w:jc w:val="both"/>
      </w:pPr>
      <w:r>
        <w:rPr>
          <w:rFonts w:ascii="Times New Roman"/>
          <w:b w:val="false"/>
          <w:i w:val="false"/>
          <w:color w:val="000000"/>
          <w:sz w:val="28"/>
        </w:rPr>
        <w:t>
      5) бір жұмыс күні ішінде көрсетілетін мемлекеттік немесе әлеуметтік жауапкершілігі бар қызметтерді қоспағанда, мемлекеттік қызмет көрсету тәртібін айқындайтын заңға тәуелді нормативтік құқықтық актіде немесе әлеуметтік жауапкершілігі бар қызметтер көрсету қағидаларында белгіленген мемлекеттік немесе әлеуметтік жауапкершілігі бар қызмет көрсету мерзімі өткенге дейін бір тәуліктен кешіктірмей Мемлекеттік корпорация арқылы көрсетілетін мемлекеттік немесе әлеуметтік жауапкершілігі бар қызметтің нәтижесін Мемлекеттік корпорацияға жеткізуді қамтамасыз етуге;</w:t>
      </w:r>
    </w:p>
    <w:bookmarkEnd w:id="43"/>
    <w:bookmarkStart w:name="z139" w:id="44"/>
    <w:p>
      <w:pPr>
        <w:spacing w:after="0"/>
        <w:ind w:left="0"/>
        <w:jc w:val="both"/>
      </w:pPr>
      <w:r>
        <w:rPr>
          <w:rFonts w:ascii="Times New Roman"/>
          <w:b w:val="false"/>
          <w:i w:val="false"/>
          <w:color w:val="000000"/>
          <w:sz w:val="28"/>
        </w:rPr>
        <w:t>
      6)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bookmarkEnd w:id="44"/>
    <w:bookmarkStart w:name="z140" w:id="45"/>
    <w:p>
      <w:pPr>
        <w:spacing w:after="0"/>
        <w:ind w:left="0"/>
        <w:jc w:val="both"/>
      </w:pPr>
      <w:r>
        <w:rPr>
          <w:rFonts w:ascii="Times New Roman"/>
          <w:b w:val="false"/>
          <w:i w:val="false"/>
          <w:color w:val="000000"/>
          <w:sz w:val="28"/>
        </w:rPr>
        <w:t>
      7) көрсетілетін қызметті алушылардың шағымдарын осы Заңда белгіленген мерзімдерде қарауға және оларды қарау нәтижелері туралы хабардар етуге;</w:t>
      </w:r>
    </w:p>
    <w:bookmarkEnd w:id="45"/>
    <w:bookmarkStart w:name="z141" w:id="46"/>
    <w:p>
      <w:pPr>
        <w:spacing w:after="0"/>
        <w:ind w:left="0"/>
        <w:jc w:val="both"/>
      </w:pPr>
      <w:r>
        <w:rPr>
          <w:rFonts w:ascii="Times New Roman"/>
          <w:b w:val="false"/>
          <w:i w:val="false"/>
          <w:color w:val="000000"/>
          <w:sz w:val="28"/>
        </w:rPr>
        <w:t>
      8) көрсетілетін қызметті алушылардың мемлекеттік немесе әлеуметтік жауапкершілігі бар көрсетілетін қызметтің орындалу сатысы туралы ақпаратты алу мүмкіндігін қамтамасыз етуге;</w:t>
      </w:r>
    </w:p>
    <w:bookmarkEnd w:id="46"/>
    <w:bookmarkStart w:name="z142" w:id="47"/>
    <w:p>
      <w:pPr>
        <w:spacing w:after="0"/>
        <w:ind w:left="0"/>
        <w:jc w:val="both"/>
      </w:pPr>
      <w:r>
        <w:rPr>
          <w:rFonts w:ascii="Times New Roman"/>
          <w:b w:val="false"/>
          <w:i w:val="false"/>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bookmarkEnd w:id="47"/>
    <w:bookmarkStart w:name="z143" w:id="48"/>
    <w:p>
      <w:pPr>
        <w:spacing w:after="0"/>
        <w:ind w:left="0"/>
        <w:jc w:val="both"/>
      </w:pPr>
      <w:r>
        <w:rPr>
          <w:rFonts w:ascii="Times New Roman"/>
          <w:b w:val="false"/>
          <w:i w:val="false"/>
          <w:color w:val="000000"/>
          <w:sz w:val="28"/>
        </w:rPr>
        <w:t>
      10) мемлекеттік немесе әлеуметтік жауапкершілігі бар қызметтер көрсету үшін пайдаланылатын, сондай-ақ оларды көрсету үшін қажет болатын өзекті мәліметтерді қамтитын цифрлық жүйелердің іркіліссіз жұмыс істеуін қамтамасыз етуге;</w:t>
      </w:r>
    </w:p>
    <w:bookmarkEnd w:id="48"/>
    <w:bookmarkStart w:name="z369" w:id="49"/>
    <w:p>
      <w:pPr>
        <w:spacing w:after="0"/>
        <w:ind w:left="0"/>
        <w:jc w:val="both"/>
      </w:pPr>
      <w:r>
        <w:rPr>
          <w:rFonts w:ascii="Times New Roman"/>
          <w:b w:val="false"/>
          <w:i w:val="false"/>
          <w:color w:val="000000"/>
          <w:sz w:val="28"/>
        </w:rPr>
        <w:t>
      10-1) цифрлық күту парағын пайдалана отырып, мемлекеттік қызмет көрсетуге өтініштерді қабылдауды жүзеге асыруға;</w:t>
      </w:r>
    </w:p>
    <w:bookmarkEnd w:id="49"/>
    <w:bookmarkStart w:name="z144" w:id="50"/>
    <w:p>
      <w:pPr>
        <w:spacing w:after="0"/>
        <w:ind w:left="0"/>
        <w:jc w:val="both"/>
      </w:pPr>
      <w:r>
        <w:rPr>
          <w:rFonts w:ascii="Times New Roman"/>
          <w:b w:val="false"/>
          <w:i w:val="false"/>
          <w:color w:val="000000"/>
          <w:sz w:val="28"/>
        </w:rPr>
        <w:t>
      11)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енгізуді қамтамасыз етуге;</w:t>
      </w:r>
    </w:p>
    <w:bookmarkEnd w:id="50"/>
    <w:bookmarkStart w:name="z145" w:id="51"/>
    <w:p>
      <w:pPr>
        <w:spacing w:after="0"/>
        <w:ind w:left="0"/>
        <w:jc w:val="both"/>
      </w:pPr>
      <w:r>
        <w:rPr>
          <w:rFonts w:ascii="Times New Roman"/>
          <w:b w:val="false"/>
          <w:i w:val="false"/>
          <w:color w:val="000000"/>
          <w:sz w:val="28"/>
        </w:rPr>
        <w:t>
      12) егер Қазақстан Республикасының заңдарында өзгеше көзделмесе, мемлекеттік немесе әлеуметтік жауапкершілігі бар қызметтер көрсету кезінде цифрлық жүйелерде қамтылған, заңмен қорғалатын құпияны құрайтын мәліметтерді пайдалануға көрсетілетін 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bookmarkEnd w:id="51"/>
    <w:bookmarkStart w:name="z146" w:id="52"/>
    <w:p>
      <w:pPr>
        <w:spacing w:after="0"/>
        <w:ind w:left="0"/>
        <w:jc w:val="both"/>
      </w:pPr>
      <w:r>
        <w:rPr>
          <w:rFonts w:ascii="Times New Roman"/>
          <w:b w:val="false"/>
          <w:i w:val="false"/>
          <w:color w:val="000000"/>
          <w:sz w:val="28"/>
        </w:rPr>
        <w:t>
      13) мемлекеттік қызметтер көрсету тәртібін айқындайтын заңға тәуелді нормативтік құқықтық актілерде немесе әлеуметтік жауапкершілігі бар қызметтер көрсету қағидаларында көзделген жағдайларда мемлекеттік немесе әлеуметтік жауапкершілігі бар қызметтер көрсету үшін цифрлық құжаттар сервисінен электрондық құжаттарды пайдалануға;</w:t>
      </w:r>
    </w:p>
    <w:bookmarkEnd w:id="52"/>
    <w:bookmarkStart w:name="z147" w:id="53"/>
    <w:p>
      <w:pPr>
        <w:spacing w:after="0"/>
        <w:ind w:left="0"/>
        <w:jc w:val="both"/>
      </w:pPr>
      <w:r>
        <w:rPr>
          <w:rFonts w:ascii="Times New Roman"/>
          <w:b w:val="false"/>
          <w:i w:val="false"/>
          <w:color w:val="000000"/>
          <w:sz w:val="28"/>
        </w:rPr>
        <w:t>
      14) Қазақстан Республикасының заңдарында белгіленген жағдайларда және негіздер бойынша мемлекеттік немесе әлеуметтік жауапкершілігі бар қызметтерді көрсетуден бас тартуға;</w:t>
      </w:r>
    </w:p>
    <w:bookmarkEnd w:id="53"/>
    <w:bookmarkStart w:name="z370" w:id="54"/>
    <w:p>
      <w:pPr>
        <w:spacing w:after="0"/>
        <w:ind w:left="0"/>
        <w:jc w:val="both"/>
      </w:pPr>
      <w:r>
        <w:rPr>
          <w:rFonts w:ascii="Times New Roman"/>
          <w:b w:val="false"/>
          <w:i w:val="false"/>
          <w:color w:val="000000"/>
          <w:sz w:val="28"/>
        </w:rPr>
        <w:t>
      15) төрешілдік және сөзбұйдалық көріністеріне жол бермеуге;</w:t>
      </w:r>
    </w:p>
    <w:bookmarkEnd w:id="54"/>
    <w:bookmarkStart w:name="z371" w:id="55"/>
    <w:p>
      <w:pPr>
        <w:spacing w:after="0"/>
        <w:ind w:left="0"/>
        <w:jc w:val="both"/>
      </w:pPr>
      <w:r>
        <w:rPr>
          <w:rFonts w:ascii="Times New Roman"/>
          <w:b w:val="false"/>
          <w:i w:val="false"/>
          <w:color w:val="000000"/>
          <w:sz w:val="28"/>
        </w:rPr>
        <w:t>
      16) мемлекеттік немесе әлеуметтік жауапкершілігі бар көрсетілетін қызметтер көрсету үшін пайдаланылатын цифрлық объектілер жұмысының тұрақтылығын қамтамасыз ету жөнінде шаралар қабылдауға міндетті.</w:t>
      </w:r>
    </w:p>
    <w:bookmarkEnd w:id="55"/>
    <w:bookmarkStart w:name="z148" w:id="56"/>
    <w:p>
      <w:pPr>
        <w:spacing w:after="0"/>
        <w:ind w:left="0"/>
        <w:jc w:val="both"/>
      </w:pPr>
      <w:r>
        <w:rPr>
          <w:rFonts w:ascii="Times New Roman"/>
          <w:b w:val="false"/>
          <w:i w:val="false"/>
          <w:color w:val="000000"/>
          <w:sz w:val="28"/>
        </w:rPr>
        <w:t>
      Мемлекеттік немесе әлеуметтік жауапкершілігі бар қызметтер көрсету кезінде көрсетілетін қызметтерді алушылардан:</w:t>
      </w:r>
    </w:p>
    <w:bookmarkEnd w:id="56"/>
    <w:bookmarkStart w:name="z149" w:id="57"/>
    <w:p>
      <w:pPr>
        <w:spacing w:after="0"/>
        <w:ind w:left="0"/>
        <w:jc w:val="both"/>
      </w:pPr>
      <w:r>
        <w:rPr>
          <w:rFonts w:ascii="Times New Roman"/>
          <w:b w:val="false"/>
          <w:i w:val="false"/>
          <w:color w:val="000000"/>
          <w:sz w:val="28"/>
        </w:rPr>
        <w:t>
      1) мемлекеттік немесе әлеуметтік жауапкершілігі бар қызметтерді көрсету үшін пайдаланылатын цифрлық жүйелерден немесе цифрлық құжаттар сервисінен алуға болатын құжаттар мен мәліметтерді;</w:t>
      </w:r>
    </w:p>
    <w:bookmarkEnd w:id="57"/>
    <w:bookmarkStart w:name="z150" w:id="58"/>
    <w:p>
      <w:pPr>
        <w:spacing w:after="0"/>
        <w:ind w:left="0"/>
        <w:jc w:val="both"/>
      </w:pPr>
      <w:r>
        <w:rPr>
          <w:rFonts w:ascii="Times New Roman"/>
          <w:b w:val="false"/>
          <w:i w:val="false"/>
          <w:color w:val="000000"/>
          <w:sz w:val="28"/>
        </w:rPr>
        <w:t>
      2) Қазақстан Республикасының әлеуметтік қорғау туралы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Көрсетілетін қызметті бірлесіп берушілердің құқықтары мен міндеттері</w:t>
      </w:r>
    </w:p>
    <w:bookmarkStart w:name="z373" w:id="59"/>
    <w:p>
      <w:pPr>
        <w:spacing w:after="0"/>
        <w:ind w:left="0"/>
        <w:jc w:val="both"/>
      </w:pPr>
      <w:r>
        <w:rPr>
          <w:rFonts w:ascii="Times New Roman"/>
          <w:b w:val="false"/>
          <w:i w:val="false"/>
          <w:color w:val="000000"/>
          <w:sz w:val="28"/>
        </w:rPr>
        <w:t>
      1. Көрсетілетін қызметті бірлесіп берушілердің көрсетілетін қызметті берушілерден мемлекеттік немесе әлеуметтік жауапкершілігі бар қызметтер көрсету үшін қажетті құжаттар мен ақпаратты алуға құқығы бар.</w:t>
      </w:r>
    </w:p>
    <w:bookmarkEnd w:id="59"/>
    <w:bookmarkStart w:name="z374" w:id="60"/>
    <w:p>
      <w:pPr>
        <w:spacing w:after="0"/>
        <w:ind w:left="0"/>
        <w:jc w:val="both"/>
      </w:pPr>
      <w:r>
        <w:rPr>
          <w:rFonts w:ascii="Times New Roman"/>
          <w:b w:val="false"/>
          <w:i w:val="false"/>
          <w:color w:val="000000"/>
          <w:sz w:val="28"/>
        </w:rPr>
        <w:t>
      2. Көрсетілетін қызметті бірлесіп берушілер:</w:t>
      </w:r>
    </w:p>
    <w:bookmarkEnd w:id="60"/>
    <w:bookmarkStart w:name="z375" w:id="61"/>
    <w:p>
      <w:pPr>
        <w:spacing w:after="0"/>
        <w:ind w:left="0"/>
        <w:jc w:val="both"/>
      </w:pPr>
      <w:r>
        <w:rPr>
          <w:rFonts w:ascii="Times New Roman"/>
          <w:b w:val="false"/>
          <w:i w:val="false"/>
          <w:color w:val="000000"/>
          <w:sz w:val="28"/>
        </w:rPr>
        <w:t>
      1) мемлекеттік немесе әлеуметтік жауапкершілігі бар қызметтер көрсету тәртібін айқындайтын заңға тәуелді нормативтік құқықтық актілердің талаптарын сақтауға;</w:t>
      </w:r>
    </w:p>
    <w:bookmarkEnd w:id="61"/>
    <w:bookmarkStart w:name="z376" w:id="62"/>
    <w:p>
      <w:pPr>
        <w:spacing w:after="0"/>
        <w:ind w:left="0"/>
        <w:jc w:val="both"/>
      </w:pPr>
      <w:r>
        <w:rPr>
          <w:rFonts w:ascii="Times New Roman"/>
          <w:b w:val="false"/>
          <w:i w:val="false"/>
          <w:color w:val="000000"/>
          <w:sz w:val="28"/>
        </w:rPr>
        <w:t>
      2) мемлекеттік немесе әлеуметтік жауапкершілігі бар қызмет көрсету үшін талап етілетін келісу туралы сұрау салуға теріс жауап беруге, сондай-ақ кемшіліктер белгіленген мерзімде жойылмаған кезде сараптаманың, зерттеудің не тексерудің теріс қорытындысын беруге;</w:t>
      </w:r>
    </w:p>
    <w:bookmarkEnd w:id="62"/>
    <w:bookmarkStart w:name="z377" w:id="63"/>
    <w:p>
      <w:pPr>
        <w:spacing w:after="0"/>
        <w:ind w:left="0"/>
        <w:jc w:val="both"/>
      </w:pPr>
      <w:r>
        <w:rPr>
          <w:rFonts w:ascii="Times New Roman"/>
          <w:b w:val="false"/>
          <w:i w:val="false"/>
          <w:color w:val="000000"/>
          <w:sz w:val="28"/>
        </w:rPr>
        <w:t>
      3) көрсетілетін қызметті берушілерге, Мемлекеттік корпорацияға Қазақстан Республикасының заңнамасына сәйкес мемлекеттік немесе әлеуметтік жауапкершілігі бар қызметтер, оның ішінде цифрлық жүйелерді интеграциялау арқылы көрсету үшін қажетті құжаттар мен ақпаратты уақтылы ұсынуға міндетті.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 w:id="64"/>
    <w:p>
      <w:pPr>
        <w:spacing w:after="0"/>
        <w:ind w:left="0"/>
        <w:jc w:val="left"/>
      </w:pPr>
      <w:r>
        <w:rPr>
          <w:rFonts w:ascii="Times New Roman"/>
          <w:b/>
          <w:i w:val="false"/>
          <w:color w:val="000000"/>
        </w:rPr>
        <w:t xml:space="preserve"> 2-тарау. МЕМЛЕКЕТТІК ЖӘНЕ ӘЛЕУМЕТТІК ЖАУАПКЕРШІЛІГІ БАР ҚЫЗМЕТТЕР КӨРСЕТУ САЛАСЫНДАҒЫ МЕМЛЕКЕТТІК РЕТТЕУ</w:t>
      </w:r>
    </w:p>
    <w:bookmarkEnd w:id="64"/>
    <w:p>
      <w:pPr>
        <w:spacing w:after="0"/>
        <w:ind w:left="0"/>
        <w:jc w:val="both"/>
      </w:pPr>
      <w:r>
        <w:rPr>
          <w:rFonts w:ascii="Times New Roman"/>
          <w:b w:val="false"/>
          <w:i w:val="false"/>
          <w:color w:val="ff0000"/>
          <w:sz w:val="28"/>
        </w:rPr>
        <w:t xml:space="preserve">
      Ескерту. 2-тараудың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6-бап. Қазақстан Республикасы Үкіметінің мемлекеттік және әлеуметтік жауапкершілігі бар қызметтер көрсету саласындағы құзыреті</w:t>
      </w:r>
    </w:p>
    <w:p>
      <w:pPr>
        <w:spacing w:after="0"/>
        <w:ind w:left="0"/>
        <w:jc w:val="both"/>
      </w:pPr>
      <w:r>
        <w:rPr>
          <w:rFonts w:ascii="Times New Roman"/>
          <w:b w:val="false"/>
          <w:i w:val="false"/>
          <w:color w:val="ff0000"/>
          <w:sz w:val="28"/>
        </w:rPr>
        <w:t xml:space="preserve">
      Ескерту. 6-баптың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Үкіметі мемлекеттік және әлеуметтік жауапкершілігі бар қызметтер көрсету саласындағы мемлекеттік саясаттың негізгі бағыттарын әзірлейді және оны жүзеге асыруды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қызметтер көрсету сапасын бағалау және бақылау жөніндегі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w:t>
      </w:r>
    </w:p>
    <w:bookmarkStart w:name="z151" w:id="65"/>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bookmarkEnd w:id="65"/>
    <w:bookmarkStart w:name="z152" w:id="66"/>
    <w:p>
      <w:pPr>
        <w:spacing w:after="0"/>
        <w:ind w:left="0"/>
        <w:jc w:val="both"/>
      </w:pPr>
      <w:r>
        <w:rPr>
          <w:rFonts w:ascii="Times New Roman"/>
          <w:b w:val="false"/>
          <w:i w:val="false"/>
          <w:color w:val="000000"/>
          <w:sz w:val="28"/>
        </w:rPr>
        <w:t>
      2) мемлекеттік қызметтер көрсету сапасын мемлекеттік бақылауды жүзеге асырады,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ұсыныстарды тұжырымдайды;</w:t>
      </w:r>
    </w:p>
    <w:bookmarkEnd w:id="66"/>
    <w:bookmarkStart w:name="z153" w:id="67"/>
    <w:p>
      <w:pPr>
        <w:spacing w:after="0"/>
        <w:ind w:left="0"/>
        <w:jc w:val="both"/>
      </w:pPr>
      <w:r>
        <w:rPr>
          <w:rFonts w:ascii="Times New Roman"/>
          <w:b w:val="false"/>
          <w:i w:val="false"/>
          <w:color w:val="000000"/>
          <w:sz w:val="28"/>
        </w:rPr>
        <w:t>
      3) мемлекеттік қызметтер көрсету сапасын мемлекеттік бақылау қағидаларын әзірлейді және бекітеді;</w:t>
      </w:r>
    </w:p>
    <w:bookmarkEnd w:id="67"/>
    <w:bookmarkStart w:name="z154" w:id="68"/>
    <w:p>
      <w:pPr>
        <w:spacing w:after="0"/>
        <w:ind w:left="0"/>
        <w:jc w:val="both"/>
      </w:pPr>
      <w:r>
        <w:rPr>
          <w:rFonts w:ascii="Times New Roman"/>
          <w:b w:val="false"/>
          <w:i w:val="false"/>
          <w:color w:val="000000"/>
          <w:sz w:val="28"/>
        </w:rPr>
        <w:t>
      4) мемлекеттік қызметтер көрсету сапасын ішкі бақылау нәтижелері туралы ақпарат сұратады;</w:t>
      </w:r>
    </w:p>
    <w:bookmarkEnd w:id="68"/>
    <w:bookmarkStart w:name="z155" w:id="69"/>
    <w:p>
      <w:pPr>
        <w:spacing w:after="0"/>
        <w:ind w:left="0"/>
        <w:jc w:val="both"/>
      </w:pPr>
      <w:r>
        <w:rPr>
          <w:rFonts w:ascii="Times New Roman"/>
          <w:b w:val="false"/>
          <w:i w:val="false"/>
          <w:color w:val="000000"/>
          <w:sz w:val="28"/>
        </w:rPr>
        <w:t>
      5) цифрландыру саласындағы уәкілетті органмен келісу бойынша мемлекеттік қызметтер көрсету сапасын бағалау әдістемесін әзірлейді және бекітеді;</w:t>
      </w:r>
    </w:p>
    <w:bookmarkEnd w:id="69"/>
    <w:bookmarkStart w:name="z156" w:id="70"/>
    <w:p>
      <w:pPr>
        <w:spacing w:after="0"/>
        <w:ind w:left="0"/>
        <w:jc w:val="both"/>
      </w:pPr>
      <w:r>
        <w:rPr>
          <w:rFonts w:ascii="Times New Roman"/>
          <w:b w:val="false"/>
          <w:i w:val="false"/>
          <w:color w:val="000000"/>
          <w:sz w:val="28"/>
        </w:rPr>
        <w:t>
      6) мемлекеттік қызметтер көрсету сапасына қоғамдық мониторинг жүргізу бойынша мемлекеттік әлеуметтік тапсырысты қалыптастыруды, оның іске асырылу мониторингін және нәтижелерін бағалауды жүзеге асырады;</w:t>
      </w:r>
    </w:p>
    <w:bookmarkEnd w:id="70"/>
    <w:bookmarkStart w:name="z157"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02.11.2015 </w:t>
      </w:r>
      <w:r>
        <w:rPr>
          <w:rFonts w:ascii="Times New Roman"/>
          <w:b w:val="false"/>
          <w:i w:val="false"/>
          <w:color w:val="000000"/>
          <w:sz w:val="28"/>
        </w:rPr>
        <w:t>№ 384-V</w:t>
      </w:r>
      <w:r>
        <w:rPr>
          <w:rFonts w:ascii="Times New Roman"/>
          <w:b w:val="false"/>
          <w:i w:val="false"/>
          <w:color w:val="000000"/>
          <w:sz w:val="28"/>
        </w:rPr>
        <w:t xml:space="preserve"> Заңымен (01.01.2016 бастап қолданысқа енгізіледі).</w:t>
      </w:r>
    </w:p>
    <w:bookmarkEnd w:id="71"/>
    <w:bookmarkStart w:name="z158" w:id="72"/>
    <w:p>
      <w:pPr>
        <w:spacing w:after="0"/>
        <w:ind w:left="0"/>
        <w:jc w:val="both"/>
      </w:pPr>
      <w:r>
        <w:rPr>
          <w:rFonts w:ascii="Times New Roman"/>
          <w:b w:val="false"/>
          <w:i w:val="false"/>
          <w:color w:val="000000"/>
          <w:sz w:val="28"/>
        </w:rPr>
        <w:t>
      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bookmarkEnd w:id="72"/>
    <w:bookmarkStart w:name="z159" w:id="73"/>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ff0000"/>
          <w:sz w:val="28"/>
        </w:rPr>
        <w:t>№ 384-V</w:t>
      </w:r>
      <w:r>
        <w:rPr>
          <w:rFonts w:ascii="Times New Roman"/>
          <w:b w:val="false"/>
          <w:i w:val="false"/>
          <w:color w:val="ff0000"/>
          <w:sz w:val="28"/>
        </w:rPr>
        <w:t xml:space="preserve"> 01.01.2016 бастап қолданысқа енгізіледі); 13.06.2018 </w:t>
      </w:r>
      <w:r>
        <w:rPr>
          <w:rFonts w:ascii="Times New Roman"/>
          <w:b w:val="false"/>
          <w:i w:val="false"/>
          <w:color w:val="ff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 және әлеуметтік жауапкершілігі бар қызметтер көрсету саласындағы уәкілетті органның құзыреті</w:t>
      </w:r>
    </w:p>
    <w:p>
      <w:pPr>
        <w:spacing w:after="0"/>
        <w:ind w:left="0"/>
        <w:jc w:val="both"/>
      </w:pPr>
      <w:r>
        <w:rPr>
          <w:rFonts w:ascii="Times New Roman"/>
          <w:b w:val="false"/>
          <w:i w:val="false"/>
          <w:color w:val="ff0000"/>
          <w:sz w:val="28"/>
        </w:rPr>
        <w:t xml:space="preserve">
      Ескерту. 8-баптың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Мемлекеттік және әлеуметтік жауапкершілігі бар қызметтер көрсету саласындағы уәкілетті орган:</w:t>
      </w:r>
    </w:p>
    <w:bookmarkStart w:name="z160" w:id="74"/>
    <w:p>
      <w:pPr>
        <w:spacing w:after="0"/>
        <w:ind w:left="0"/>
        <w:jc w:val="both"/>
      </w:pPr>
      <w:r>
        <w:rPr>
          <w:rFonts w:ascii="Times New Roman"/>
          <w:b w:val="false"/>
          <w:i w:val="false"/>
          <w:color w:val="000000"/>
          <w:sz w:val="28"/>
        </w:rPr>
        <w:t>
      1) мемлекеттік немесе әлеуметтік жауапкершілігі бар қызметтер көрсету саласындағы мемлекеттік саясатты қалыптастырады және іске асырады;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2" w:id="75"/>
    <w:p>
      <w:pPr>
        <w:spacing w:after="0"/>
        <w:ind w:left="0"/>
        <w:jc w:val="both"/>
      </w:pPr>
      <w:r>
        <w:rPr>
          <w:rFonts w:ascii="Times New Roman"/>
          <w:b w:val="false"/>
          <w:i w:val="false"/>
          <w:color w:val="000000"/>
          <w:sz w:val="28"/>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bookmarkEnd w:id="75"/>
    <w:bookmarkStart w:name="z163" w:id="76"/>
    <w:p>
      <w:pPr>
        <w:spacing w:after="0"/>
        <w:ind w:left="0"/>
        <w:jc w:val="both"/>
      </w:pPr>
      <w:r>
        <w:rPr>
          <w:rFonts w:ascii="Times New Roman"/>
          <w:b w:val="false"/>
          <w:i w:val="false"/>
          <w:color w:val="000000"/>
          <w:sz w:val="28"/>
        </w:rPr>
        <w:t>
      3) мемлекеттік көрсетілетін қызметтер тізілімін әзірлеуді және жүргізуді жүзеге асырады;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5" w:id="77"/>
    <w:p>
      <w:pPr>
        <w:spacing w:after="0"/>
        <w:ind w:left="0"/>
        <w:jc w:val="both"/>
      </w:pPr>
      <w:r>
        <w:rPr>
          <w:rFonts w:ascii="Times New Roman"/>
          <w:b w:val="false"/>
          <w:i w:val="false"/>
          <w:color w:val="000000"/>
          <w:sz w:val="28"/>
        </w:rPr>
        <w:t>
      5) мемлекеттік қызметтер көрсету тәртібін айқындайтын заңға тәуелді нормативтік құқықтық актілердің және әлеуметтік жауапкершілігі бар қызметтер көрсетудің үлгілік қағидаларының жобаларын келісуді жүзеге асырады;</w:t>
      </w:r>
    </w:p>
    <w:bookmarkEnd w:id="77"/>
    <w:bookmarkStart w:name="z166" w:id="78"/>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немесе әлеуметтік жауапкершілігі бар қызметтер көрсету қағидаларын әзірлеу бойынша орталық мемлекеттік органдардың қызметіне мониторинг жүргізеді;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9" w:id="79"/>
    <w:p>
      <w:pPr>
        <w:spacing w:after="0"/>
        <w:ind w:left="0"/>
        <w:jc w:val="both"/>
      </w:pPr>
      <w:r>
        <w:rPr>
          <w:rFonts w:ascii="Times New Roman"/>
          <w:b w:val="false"/>
          <w:i w:val="false"/>
          <w:color w:val="000000"/>
          <w:sz w:val="28"/>
        </w:rPr>
        <w:t>
      8-1) дербес деректерді қорғау саласындағы уәкілетті органмен келісу бойынша мемлекеттік және әлеуметтік жауапкершілігі бар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bookmarkEnd w:id="79"/>
    <w:bookmarkStart w:name="z351" w:id="80"/>
    <w:p>
      <w:pPr>
        <w:spacing w:after="0"/>
        <w:ind w:left="0"/>
        <w:jc w:val="both"/>
      </w:pPr>
      <w:r>
        <w:rPr>
          <w:rFonts w:ascii="Times New Roman"/>
          <w:b w:val="false"/>
          <w:i w:val="false"/>
          <w:color w:val="000000"/>
          <w:sz w:val="28"/>
        </w:rPr>
        <w:t>
      8-2) мемлекеттік және әлеуметтік жауапкершілігі бар қызметтерді көрсету саласындағы уәкілетті орган айқындайтын тәртіппен әлеуметтік жауапкершілігі бар қызметтер тізбесін қалыптастыруды және бекітуді жүзеге асырады;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1" w:id="81"/>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Цифрландыру саласындағы уәкілетті органның құзыреті</w:t>
      </w:r>
    </w:p>
    <w:p>
      <w:pPr>
        <w:spacing w:after="0"/>
        <w:ind w:left="0"/>
        <w:jc w:val="both"/>
      </w:pPr>
      <w:r>
        <w:rPr>
          <w:rFonts w:ascii="Times New Roman"/>
          <w:b w:val="false"/>
          <w:i w:val="false"/>
          <w:color w:val="000000"/>
          <w:sz w:val="28"/>
        </w:rPr>
        <w:t>
      Цифрландыру саласындағы уәкілетті орган:</w:t>
      </w:r>
    </w:p>
    <w:bookmarkStart w:name="z172" w:id="82"/>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bookmarkEnd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4" w:id="83"/>
    <w:p>
      <w:pPr>
        <w:spacing w:after="0"/>
        <w:ind w:left="0"/>
        <w:jc w:val="both"/>
      </w:pPr>
      <w:r>
        <w:rPr>
          <w:rFonts w:ascii="Times New Roman"/>
          <w:b w:val="false"/>
          <w:i w:val="false"/>
          <w:color w:val="000000"/>
          <w:sz w:val="28"/>
        </w:rPr>
        <w:t>
      8) Бірыңғай байланыс орталығының жұмысын ұйымдастырады және үйлестіреді;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5" w:id="84"/>
    <w:p>
      <w:pPr>
        <w:spacing w:after="0"/>
        <w:ind w:left="0"/>
        <w:jc w:val="both"/>
      </w:pPr>
      <w:r>
        <w:rPr>
          <w:rFonts w:ascii="Times New Roman"/>
          <w:b w:val="false"/>
          <w:i w:val="false"/>
          <w:color w:val="000000"/>
          <w:sz w:val="28"/>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6" w:id="85"/>
    <w:p>
      <w:pPr>
        <w:spacing w:after="0"/>
        <w:ind w:left="0"/>
        <w:jc w:val="both"/>
      </w:pPr>
      <w:r>
        <w:rPr>
          <w:rFonts w:ascii="Times New Roman"/>
          <w:b w:val="false"/>
          <w:i w:val="false"/>
          <w:color w:val="000000"/>
          <w:sz w:val="28"/>
        </w:rPr>
        <w:t>
      11)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bookmarkEnd w:id="85"/>
    <w:bookmarkStart w:name="z378" w:id="86"/>
    <w:p>
      <w:pPr>
        <w:spacing w:after="0"/>
        <w:ind w:left="0"/>
        <w:jc w:val="both"/>
      </w:pPr>
      <w:r>
        <w:rPr>
          <w:rFonts w:ascii="Times New Roman"/>
          <w:b w:val="false"/>
          <w:i w:val="false"/>
          <w:color w:val="000000"/>
          <w:sz w:val="28"/>
        </w:rPr>
        <w:t>
      11-1) мемлекеттік көрсетілетін қызметті цифрлық және проактивті форматтарға көшіруді келіседі;</w:t>
      </w:r>
    </w:p>
    <w:bookmarkEnd w:id="86"/>
    <w:bookmarkStart w:name="z178" w:id="87"/>
    <w:p>
      <w:pPr>
        <w:spacing w:after="0"/>
        <w:ind w:left="0"/>
        <w:jc w:val="both"/>
      </w:pPr>
      <w:r>
        <w:rPr>
          <w:rFonts w:ascii="Times New Roman"/>
          <w:b w:val="false"/>
          <w:i w:val="false"/>
          <w:color w:val="000000"/>
          <w:sz w:val="28"/>
        </w:rPr>
        <w:t>
      12) өз құзыреті шегінде мемлекеттік қызметтер көрсету саласындағы нормативтік құқықтық актілерді әзірлейді және бекітеді;</w:t>
      </w:r>
    </w:p>
    <w:bookmarkEnd w:id="87"/>
    <w:bookmarkStart w:name="z179" w:id="88"/>
    <w:p>
      <w:pPr>
        <w:spacing w:after="0"/>
        <w:ind w:left="0"/>
        <w:jc w:val="both"/>
      </w:pPr>
      <w:r>
        <w:rPr>
          <w:rFonts w:ascii="Times New Roman"/>
          <w:b w:val="false"/>
          <w:i w:val="false"/>
          <w:color w:val="000000"/>
          <w:sz w:val="28"/>
        </w:rPr>
        <w:t>
      12-1) құзыреті шегінде Мемлекеттік корпорацияның қызметін тексеруді жүзеге асырады;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1" w:id="89"/>
    <w:p>
      <w:pPr>
        <w:spacing w:after="0"/>
        <w:ind w:left="0"/>
        <w:jc w:val="both"/>
      </w:pPr>
      <w:r>
        <w:rPr>
          <w:rFonts w:ascii="Times New Roman"/>
          <w:b w:val="false"/>
          <w:i w:val="false"/>
          <w:color w:val="000000"/>
          <w:sz w:val="28"/>
        </w:rPr>
        <w:t>
      12-3) мемлекеттік басқаруды цифрлық трансформациялау қағидаларына сәйкес орталық мемлекеттік органдардың, жергілікті атқарушы органдардың мемлекеттік қызметтер көрсету реинжинирингі жөніндегі қызметін үйлестіреді;</w:t>
      </w:r>
    </w:p>
    <w:bookmarkEnd w:id="89"/>
    <w:bookmarkStart w:name="z131" w:id="90"/>
    <w:p>
      <w:pPr>
        <w:spacing w:after="0"/>
        <w:ind w:left="0"/>
        <w:jc w:val="both"/>
      </w:pPr>
      <w:r>
        <w:rPr>
          <w:rFonts w:ascii="Times New Roman"/>
          <w:b w:val="false"/>
          <w:i w:val="false"/>
          <w:color w:val="000000"/>
          <w:sz w:val="28"/>
        </w:rPr>
        <w:t>
      12-4) мемлекеттік көрсетілетін қызметтерді цифрландыру процестерін бағалауды жүзеге асырады;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3" w:id="91"/>
    <w:p>
      <w:pPr>
        <w:spacing w:after="0"/>
        <w:ind w:left="0"/>
        <w:jc w:val="both"/>
      </w:pPr>
      <w:r>
        <w:rPr>
          <w:rFonts w:ascii="Times New Roman"/>
          <w:b w:val="false"/>
          <w:i w:val="false"/>
          <w:color w:val="000000"/>
          <w:sz w:val="28"/>
        </w:rPr>
        <w:t>
      13-1) проактивті қызметтер көрсету тәртібін бекітеді;</w:t>
      </w:r>
    </w:p>
    <w:bookmarkEnd w:id="91"/>
    <w:bookmarkStart w:name="z379" w:id="92"/>
    <w:p>
      <w:pPr>
        <w:spacing w:after="0"/>
        <w:ind w:left="0"/>
        <w:jc w:val="both"/>
      </w:pPr>
      <w:r>
        <w:rPr>
          <w:rFonts w:ascii="Times New Roman"/>
          <w:b w:val="false"/>
          <w:i w:val="false"/>
          <w:color w:val="000000"/>
          <w:sz w:val="28"/>
        </w:rPr>
        <w:t>
      13-2) көрсетілетін қызметті алушыны цифрлық аутентификациялау тәсілін айқындау үшін мемлекеттік көрсетілетін қызметтерді электрондық нысанда сыныптау қағидаларын бекітеді;</w:t>
      </w:r>
    </w:p>
    <w:bookmarkEnd w:id="92"/>
    <w:bookmarkStart w:name="z380" w:id="93"/>
    <w:p>
      <w:pPr>
        <w:spacing w:after="0"/>
        <w:ind w:left="0"/>
        <w:jc w:val="both"/>
      </w:pPr>
      <w:r>
        <w:rPr>
          <w:rFonts w:ascii="Times New Roman"/>
          <w:b w:val="false"/>
          <w:i w:val="false"/>
          <w:color w:val="000000"/>
          <w:sz w:val="28"/>
        </w:rPr>
        <w:t>
      13-3) ұялы байланыстың абоненттік құрылғысы арқылы алынған мемлекеттік және өзге де көрсетілетін қызметтерді электрондық нысанда көрсету нәтижелерінің міндетті деректемелерін, сондай-ақ олардың анықтығын тексеру тәртібін бекітеді;</w:t>
      </w:r>
    </w:p>
    <w:bookmarkEnd w:id="93"/>
    <w:bookmarkStart w:name="z381" w:id="94"/>
    <w:p>
      <w:pPr>
        <w:spacing w:after="0"/>
        <w:ind w:left="0"/>
        <w:jc w:val="both"/>
      </w:pPr>
      <w:r>
        <w:rPr>
          <w:rFonts w:ascii="Times New Roman"/>
          <w:b w:val="false"/>
          <w:i w:val="false"/>
          <w:color w:val="000000"/>
          <w:sz w:val="28"/>
        </w:rPr>
        <w:t>
      13-4) цифрлық құжаттар сервисінде электрондық құжаттарды көрсету және пайдалану қағидаларын бекітеді;</w:t>
      </w:r>
    </w:p>
    <w:bookmarkEnd w:id="94"/>
    <w:bookmarkStart w:name="z184" w:id="95"/>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Орталық мемлекеттік органдар арасынан Қазақстан Республикасының Үкіметі айқындайтын уәкілетті органның құзыреті</w:t>
      </w:r>
    </w:p>
    <w:bookmarkStart w:name="z187" w:id="96"/>
    <w:p>
      <w:pPr>
        <w:spacing w:after="0"/>
        <w:ind w:left="0"/>
        <w:jc w:val="both"/>
      </w:pPr>
      <w:r>
        <w:rPr>
          <w:rFonts w:ascii="Times New Roman"/>
          <w:b w:val="false"/>
          <w:i w:val="false"/>
          <w:color w:val="000000"/>
          <w:sz w:val="28"/>
        </w:rPr>
        <w:t>
      Уәкілетті орган:</w:t>
      </w:r>
    </w:p>
    <w:bookmarkEnd w:id="96"/>
    <w:bookmarkStart w:name="z185" w:id="97"/>
    <w:p>
      <w:pPr>
        <w:spacing w:after="0"/>
        <w:ind w:left="0"/>
        <w:jc w:val="both"/>
      </w:pPr>
      <w:r>
        <w:rPr>
          <w:rFonts w:ascii="Times New Roman"/>
          <w:b w:val="false"/>
          <w:i w:val="false"/>
          <w:color w:val="000000"/>
          <w:sz w:val="28"/>
        </w:rPr>
        <w:t>
      1) Мемлекеттік корпорацияның қызметі қағидаларын әзірлейді және бекітеді;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8" w:id="98"/>
    <w:p>
      <w:pPr>
        <w:spacing w:after="0"/>
        <w:ind w:left="0"/>
        <w:jc w:val="both"/>
      </w:pPr>
      <w:r>
        <w:rPr>
          <w:rFonts w:ascii="Times New Roman"/>
          <w:b w:val="false"/>
          <w:i w:val="false"/>
          <w:color w:val="000000"/>
          <w:sz w:val="28"/>
        </w:rPr>
        <w:t>
      3) Мемлекеттік корпорацияның қызметін ұйымдастыруды және бақылауды жүзеге асырады;</w:t>
      </w:r>
    </w:p>
    <w:bookmarkEnd w:id="98"/>
    <w:bookmarkStart w:name="z189" w:id="99"/>
    <w:p>
      <w:pPr>
        <w:spacing w:after="0"/>
        <w:ind w:left="0"/>
        <w:jc w:val="both"/>
      </w:pPr>
      <w:r>
        <w:rPr>
          <w:rFonts w:ascii="Times New Roman"/>
          <w:b w:val="false"/>
          <w:i w:val="false"/>
          <w:color w:val="000000"/>
          <w:sz w:val="28"/>
        </w:rPr>
        <w:t>
      4) Мемлекеттік корпорацияның қызметін және оның көрсетілетін қызметті берушілермен өзара іс-қимыл жасауын үйлестіреді;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1" w:id="100"/>
    <w:p>
      <w:pPr>
        <w:spacing w:after="0"/>
        <w:ind w:left="0"/>
        <w:jc w:val="both"/>
      </w:pPr>
      <w:r>
        <w:rPr>
          <w:rFonts w:ascii="Times New Roman"/>
          <w:b w:val="false"/>
          <w:i w:val="false"/>
          <w:color w:val="000000"/>
          <w:sz w:val="28"/>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bookmarkEnd w:id="100"/>
    <w:bookmarkStart w:name="z192" w:id="101"/>
    <w:p>
      <w:pPr>
        <w:spacing w:after="0"/>
        <w:ind w:left="0"/>
        <w:jc w:val="both"/>
      </w:pPr>
      <w:r>
        <w:rPr>
          <w:rFonts w:ascii="Times New Roman"/>
          <w:b w:val="false"/>
          <w:i w:val="false"/>
          <w:color w:val="000000"/>
          <w:sz w:val="28"/>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bookmarkEnd w:id="101"/>
    <w:bookmarkStart w:name="z193" w:id="102"/>
    <w:p>
      <w:pPr>
        <w:spacing w:after="0"/>
        <w:ind w:left="0"/>
        <w:jc w:val="both"/>
      </w:pPr>
      <w:r>
        <w:rPr>
          <w:rFonts w:ascii="Times New Roman"/>
          <w:b w:val="false"/>
          <w:i w:val="false"/>
          <w:color w:val="000000"/>
          <w:sz w:val="28"/>
        </w:rPr>
        <w:t>
      8) Мемлекеттік корпорация көрсететін қызметтерге баға белгілеу тәртібін айқындайды.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Орталық мемлекеттік органдардың құзыреті</w:t>
      </w:r>
    </w:p>
    <w:bookmarkStart w:name="z194" w:id="103"/>
    <w:p>
      <w:pPr>
        <w:spacing w:after="0"/>
        <w:ind w:left="0"/>
        <w:jc w:val="both"/>
      </w:pPr>
      <w:r>
        <w:rPr>
          <w:rFonts w:ascii="Times New Roman"/>
          <w:b w:val="false"/>
          <w:i w:val="false"/>
          <w:color w:val="000000"/>
          <w:sz w:val="28"/>
        </w:rPr>
        <w:t>
      Орталық мемлекеттік органдар:</w:t>
      </w:r>
    </w:p>
    <w:bookmarkEnd w:id="103"/>
    <w:bookmarkStart w:name="z195" w:id="104"/>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әзірлейді және бекітеді;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7" w:id="105"/>
    <w:p>
      <w:pPr>
        <w:spacing w:after="0"/>
        <w:ind w:left="0"/>
        <w:jc w:val="both"/>
      </w:pPr>
      <w:r>
        <w:rPr>
          <w:rFonts w:ascii="Times New Roman"/>
          <w:b w:val="false"/>
          <w:i w:val="false"/>
          <w:color w:val="000000"/>
          <w:sz w:val="28"/>
        </w:rPr>
        <w:t>
      3) мемлекеттік және әлеуметтік жауапкершілігі бар қызметтер көрсету сапасын арттыруды, оған қолжетімділікті қамтамасыз етеді;</w:t>
      </w:r>
    </w:p>
    <w:bookmarkEnd w:id="105"/>
    <w:bookmarkStart w:name="z198" w:id="106"/>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актілердің және әлеуметтік жауапкершілігі бар қызметтер көрсету қағидаларының қолжетімділігін қамтамасыз етеді;</w:t>
      </w:r>
    </w:p>
    <w:bookmarkEnd w:id="106"/>
    <w:bookmarkStart w:name="z355" w:id="107"/>
    <w:p>
      <w:pPr>
        <w:spacing w:after="0"/>
        <w:ind w:left="0"/>
        <w:jc w:val="both"/>
      </w:pPr>
      <w:r>
        <w:rPr>
          <w:rFonts w:ascii="Times New Roman"/>
          <w:b w:val="false"/>
          <w:i w:val="false"/>
          <w:color w:val="000000"/>
          <w:sz w:val="28"/>
        </w:rPr>
        <w:t>
      4-1) мемлекеттік қызметтер көрсету тәртібін айқындайтын заңға тәуелді нормативтік құқықтық актілердің уақтылы қабылдануын қамтамасыз етеді, сондай-ақ нормативтік құқықтық актілердегі қарама-қайшылықтар мен олқылықтарды жояды;</w:t>
      </w:r>
    </w:p>
    <w:bookmarkEnd w:id="107"/>
    <w:bookmarkStart w:name="z199" w:id="108"/>
    <w:p>
      <w:pPr>
        <w:spacing w:after="0"/>
        <w:ind w:left="0"/>
        <w:jc w:val="both"/>
      </w:pPr>
      <w:r>
        <w:rPr>
          <w:rFonts w:ascii="Times New Roman"/>
          <w:b w:val="false"/>
          <w:i w:val="false"/>
          <w:color w:val="000000"/>
          <w:sz w:val="28"/>
        </w:rPr>
        <w:t>
      5) көрсетілетін қызметті алушылардың мемлекеттік және әлеуметтік жауапкершілігі бар қызметтер көрсету тәртібі туралы қолжетімді нысанда хабардар болуын қамтамасыз етеді;</w:t>
      </w:r>
    </w:p>
    <w:bookmarkEnd w:id="108"/>
    <w:bookmarkStart w:name="z200" w:id="109"/>
    <w:p>
      <w:pPr>
        <w:spacing w:after="0"/>
        <w:ind w:left="0"/>
        <w:jc w:val="both"/>
      </w:pPr>
      <w:r>
        <w:rPr>
          <w:rFonts w:ascii="Times New Roman"/>
          <w:b w:val="false"/>
          <w:i w:val="false"/>
          <w:color w:val="000000"/>
          <w:sz w:val="28"/>
        </w:rPr>
        <w:t>
      6) көрсетілетін қызметті алушылардың мемлекеттік және әлеуметтік жауапкершілігі бар қызметтер көрсету мәселелері бойынша өтініштерін қарайды;</w:t>
      </w:r>
    </w:p>
    <w:bookmarkEnd w:id="109"/>
    <w:bookmarkStart w:name="z201" w:id="110"/>
    <w:p>
      <w:pPr>
        <w:spacing w:after="0"/>
        <w:ind w:left="0"/>
        <w:jc w:val="both"/>
      </w:pPr>
      <w:r>
        <w:rPr>
          <w:rFonts w:ascii="Times New Roman"/>
          <w:b w:val="false"/>
          <w:i w:val="false"/>
          <w:color w:val="000000"/>
          <w:sz w:val="28"/>
        </w:rPr>
        <w:t>
      7) көрсетілетін қызметті алушылардың бұзылған құқықтарын, бостандықтары мен заңды мүдделерін қалпына келтіруге бағытталған шараларды қолданады;</w:t>
      </w:r>
    </w:p>
    <w:bookmarkEnd w:id="110"/>
    <w:bookmarkStart w:name="z202" w:id="111"/>
    <w:p>
      <w:pPr>
        <w:spacing w:after="0"/>
        <w:ind w:left="0"/>
        <w:jc w:val="both"/>
      </w:pPr>
      <w:r>
        <w:rPr>
          <w:rFonts w:ascii="Times New Roman"/>
          <w:b w:val="false"/>
          <w:i w:val="false"/>
          <w:color w:val="000000"/>
          <w:sz w:val="28"/>
        </w:rPr>
        <w:t>
      8)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bookmarkEnd w:id="111"/>
    <w:bookmarkStart w:name="z203" w:id="112"/>
    <w:p>
      <w:pPr>
        <w:spacing w:after="0"/>
        <w:ind w:left="0"/>
        <w:jc w:val="both"/>
      </w:pPr>
      <w:r>
        <w:rPr>
          <w:rFonts w:ascii="Times New Roman"/>
          <w:b w:val="false"/>
          <w:i w:val="false"/>
          <w:color w:val="000000"/>
          <w:sz w:val="28"/>
        </w:rPr>
        <w:t>
      9) мемлекеттік басқаруды цифрлық трансформациялау қағидаларына сәйкес мемлекеттік қызметтер көрсету реинжинирингін жүзеге асырады;</w:t>
      </w:r>
    </w:p>
    <w:bookmarkEnd w:id="112"/>
    <w:bookmarkStart w:name="z204" w:id="113"/>
    <w:p>
      <w:pPr>
        <w:spacing w:after="0"/>
        <w:ind w:left="0"/>
        <w:jc w:val="both"/>
      </w:pPr>
      <w:r>
        <w:rPr>
          <w:rFonts w:ascii="Times New Roman"/>
          <w:b w:val="false"/>
          <w:i w:val="false"/>
          <w:color w:val="000000"/>
          <w:sz w:val="28"/>
        </w:rPr>
        <w:t>
      9-1) мемлекеттік көрсетілетін қызметтер тізіліміне жаңа мемлекеттік көрсетілетін қызмет енгізілгеннен кейін цифрландыру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bookmarkEnd w:id="113"/>
    <w:bookmarkStart w:name="z383" w:id="114"/>
    <w:p>
      <w:pPr>
        <w:spacing w:after="0"/>
        <w:ind w:left="0"/>
        <w:jc w:val="both"/>
      </w:pPr>
      <w:r>
        <w:rPr>
          <w:rFonts w:ascii="Times New Roman"/>
          <w:b w:val="false"/>
          <w:i w:val="false"/>
          <w:color w:val="000000"/>
          <w:sz w:val="28"/>
        </w:rPr>
        <w:t>
      9-2) цифрландыру саласындағы уәкілетті органмен келісу бойынша Қазақстан Республикасының заңнамасына сәйкес, мемлекеттік көрсетілетін қызмет нәтижесіне автоматтандырылған қол қоюды қолдануды қоса алғанда, мемлекеттік көрсетілетін қызметті цифрлық және проактивті форматтарға көшіруді қамтамасыз етеді;</w:t>
      </w:r>
    </w:p>
    <w:bookmarkEnd w:id="114"/>
    <w:bookmarkStart w:name="z205" w:id="115"/>
    <w:p>
      <w:pPr>
        <w:spacing w:after="0"/>
        <w:ind w:left="0"/>
        <w:jc w:val="both"/>
      </w:pPr>
      <w:r>
        <w:rPr>
          <w:rFonts w:ascii="Times New Roman"/>
          <w:b w:val="false"/>
          <w:i w:val="false"/>
          <w:color w:val="000000"/>
          <w:sz w:val="28"/>
        </w:rPr>
        <w:t>
      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115"/>
    <w:bookmarkStart w:name="z132" w:id="116"/>
    <w:p>
      <w:pPr>
        <w:spacing w:after="0"/>
        <w:ind w:left="0"/>
        <w:jc w:val="both"/>
      </w:pPr>
      <w:r>
        <w:rPr>
          <w:rFonts w:ascii="Times New Roman"/>
          <w:b w:val="false"/>
          <w:i w:val="false"/>
          <w:color w:val="000000"/>
          <w:sz w:val="28"/>
        </w:rPr>
        <w:t>
      11) Қазақстан Республикасының заңнамасында белгіленген тәртіппен және мерзімдерде мемлекеттік қызметтер көрсетуді цифрландыру процесін бағалауды жүргізу және мемлекеттік көрсетілетін қызметтерді цифрлық форматқа ауыстыру жөнінде ұсынымдар әзірлеу үшін мемлекеттік қызметтер көрсету процесін цифрландыру бойынша қабылданатын шаралар туралы ақпаратты цифрландыру саласындағы уәкілетті органға беруді қамтамасыз етеді;</w:t>
      </w:r>
    </w:p>
    <w:bookmarkEnd w:id="116"/>
    <w:bookmarkStart w:name="z206" w:id="117"/>
    <w:p>
      <w:pPr>
        <w:spacing w:after="0"/>
        <w:ind w:left="0"/>
        <w:jc w:val="both"/>
      </w:pPr>
      <w:r>
        <w:rPr>
          <w:rFonts w:ascii="Times New Roman"/>
          <w:b w:val="false"/>
          <w:i w:val="false"/>
          <w:color w:val="000000"/>
          <w:sz w:val="28"/>
        </w:rPr>
        <w:t>
      12) егер Қазақстан Республикасының заңнамасында өзгеше көзделмесе, Мемлекеттік корпорацияға мемлекеттік және әлеуметтік жауапкершілігі бар қызметтер көрсету үшін қажетті мәліметтерді қамтитын цифрлық жүйелерге қолжетімділік береді;</w:t>
      </w:r>
    </w:p>
    <w:bookmarkEnd w:id="117"/>
    <w:bookmarkStart w:name="z207" w:id="118"/>
    <w:p>
      <w:pPr>
        <w:spacing w:after="0"/>
        <w:ind w:left="0"/>
        <w:jc w:val="both"/>
      </w:pPr>
      <w:r>
        <w:rPr>
          <w:rFonts w:ascii="Times New Roman"/>
          <w:b w:val="false"/>
          <w:i w:val="false"/>
          <w:color w:val="000000"/>
          <w:sz w:val="28"/>
        </w:rPr>
        <w:t>
      13)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береді;</w:t>
      </w:r>
    </w:p>
    <w:bookmarkEnd w:id="118"/>
    <w:bookmarkStart w:name="z130" w:id="119"/>
    <w:p>
      <w:pPr>
        <w:spacing w:after="0"/>
        <w:ind w:left="0"/>
        <w:jc w:val="both"/>
      </w:pPr>
      <w:r>
        <w:rPr>
          <w:rFonts w:ascii="Times New Roman"/>
          <w:b w:val="false"/>
          <w:i w:val="false"/>
          <w:color w:val="000000"/>
          <w:sz w:val="28"/>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және әлеуметтік жауапкершілігі бар қызметтер көрсету тәртібін реттейтін заңнамасын сақтау жөніндегі қызметін үйлестіреді;</w:t>
      </w:r>
    </w:p>
    <w:bookmarkEnd w:id="119"/>
    <w:bookmarkStart w:name="z352" w:id="120"/>
    <w:p>
      <w:pPr>
        <w:spacing w:after="0"/>
        <w:ind w:left="0"/>
        <w:jc w:val="both"/>
      </w:pPr>
      <w:r>
        <w:rPr>
          <w:rFonts w:ascii="Times New Roman"/>
          <w:b w:val="false"/>
          <w:i w:val="false"/>
          <w:color w:val="000000"/>
          <w:sz w:val="28"/>
        </w:rPr>
        <w:t>
      13-2) мемлекеттік реттеуді немесе басшылықты жүзеге асыратын салаларда әлеуметтік жауапкершілігі бар қызметтерді көрсетудің үлгілік қағидаларын әзірлейді және бекітеді;</w:t>
      </w:r>
    </w:p>
    <w:bookmarkEnd w:id="120"/>
    <w:bookmarkStart w:name="z208" w:id="121"/>
    <w:p>
      <w:pPr>
        <w:spacing w:after="0"/>
        <w:ind w:left="0"/>
        <w:jc w:val="both"/>
      </w:pPr>
      <w:r>
        <w:rPr>
          <w:rFonts w:ascii="Times New Roman"/>
          <w:b w:val="false"/>
          <w:i w:val="false"/>
          <w:color w:val="000000"/>
          <w:sz w:val="28"/>
        </w:rPr>
        <w:t>
      14) Қазақстан Республикасының заңнамасына сәйкес мемлекеттік және әлеуметтік жауапкершілігі бар қызметтер көрсету сапасын ішкі бақылауды жүргізеді;</w:t>
      </w:r>
    </w:p>
    <w:bookmarkEnd w:id="121"/>
    <w:bookmarkStart w:name="z209" w:id="122"/>
    <w:p>
      <w:pPr>
        <w:spacing w:after="0"/>
        <w:ind w:left="0"/>
        <w:jc w:val="both"/>
      </w:pPr>
      <w:r>
        <w:rPr>
          <w:rFonts w:ascii="Times New Roman"/>
          <w:b w:val="false"/>
          <w:i w:val="false"/>
          <w:color w:val="000000"/>
          <w:sz w:val="28"/>
        </w:rPr>
        <w:t>
      15) көрсетілетін қызметті берушілердің, көрсетілетін қызметті бірлесіп берушілердің мемлекеттік қызметтер көрсету тәртібін айқындайтын заңға тәуелді нормативтік құқықтық актілерді және әлеуметтік жауапкершілігі бар қызметтер көрсету қағидаларын сақтауын қамтамасыз етеді;</w:t>
      </w:r>
    </w:p>
    <w:bookmarkEnd w:id="122"/>
    <w:bookmarkStart w:name="z382" w:id="123"/>
    <w:p>
      <w:pPr>
        <w:spacing w:after="0"/>
        <w:ind w:left="0"/>
        <w:jc w:val="both"/>
      </w:pPr>
      <w:r>
        <w:rPr>
          <w:rFonts w:ascii="Times New Roman"/>
          <w:b w:val="false"/>
          <w:i w:val="false"/>
          <w:color w:val="000000"/>
          <w:sz w:val="28"/>
        </w:rPr>
        <w:t>
      15-1) мемлекеттік басқаруды цифрлық трансформациялау қағидаларына сәйкес мемлекеттік қызметтер көрсетудің проактивті, композиттік және эксаумақтық түрлеріне көшіру бойынша шаралар қабылдайды;</w:t>
      </w:r>
    </w:p>
    <w:bookmarkEnd w:id="123"/>
    <w:bookmarkStart w:name="z210" w:id="124"/>
    <w:p>
      <w:pPr>
        <w:spacing w:after="0"/>
        <w:ind w:left="0"/>
        <w:jc w:val="both"/>
      </w:pP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bookmarkStart w:name="z211" w:id="125"/>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bookmarkEnd w:id="125"/>
    <w:bookmarkStart w:name="z212" w:id="126"/>
    <w:p>
      <w:pPr>
        <w:spacing w:after="0"/>
        <w:ind w:left="0"/>
        <w:jc w:val="both"/>
      </w:pPr>
      <w:r>
        <w:rPr>
          <w:rFonts w:ascii="Times New Roman"/>
          <w:b w:val="false"/>
          <w:i w:val="false"/>
          <w:color w:val="000000"/>
          <w:sz w:val="28"/>
        </w:rPr>
        <w:t>
      1) тиісті әкімшілік-аумақтық бірліктің аумағында мемлекеттік және әлеуметтік жауапкершілігі бар қызметтер көрсету сапасын арттыруды, оған қолжетімділікті қамтамасыз етеді;</w:t>
      </w:r>
    </w:p>
    <w:bookmarkEnd w:id="126"/>
    <w:bookmarkStart w:name="z213" w:id="127"/>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және әлеуметтік жауапкершілігі бар қызметтер көрсету қағидаларының қолжетімділігін қамтамасыз етеді;</w:t>
      </w:r>
    </w:p>
    <w:bookmarkEnd w:id="127"/>
    <w:bookmarkStart w:name="z214" w:id="128"/>
    <w:p>
      <w:pPr>
        <w:spacing w:after="0"/>
        <w:ind w:left="0"/>
        <w:jc w:val="both"/>
      </w:pPr>
      <w:r>
        <w:rPr>
          <w:rFonts w:ascii="Times New Roman"/>
          <w:b w:val="false"/>
          <w:i w:val="false"/>
          <w:color w:val="000000"/>
          <w:sz w:val="28"/>
        </w:rPr>
        <w:t>
      3) көрсетілетін қызметті алушылардың мемлекеттік және әлеуметтік жауапкершілігі бар қызметтер көрсету тәртібі туралы қолжетімді нысанда хабардар болуын қамтамасыз етеді;</w:t>
      </w:r>
    </w:p>
    <w:bookmarkEnd w:id="128"/>
    <w:bookmarkStart w:name="z215" w:id="129"/>
    <w:p>
      <w:pPr>
        <w:spacing w:after="0"/>
        <w:ind w:left="0"/>
        <w:jc w:val="both"/>
      </w:pPr>
      <w:r>
        <w:rPr>
          <w:rFonts w:ascii="Times New Roman"/>
          <w:b w:val="false"/>
          <w:i w:val="false"/>
          <w:color w:val="000000"/>
          <w:sz w:val="28"/>
        </w:rPr>
        <w:t>
      4) көрсетілетін қызметті алушылардың мемлекеттік және әлеуметтік жауапкершілігі бар қызметтер көрсету мәселелері бойынша өтініштерін қарайды;</w:t>
      </w:r>
    </w:p>
    <w:bookmarkEnd w:id="129"/>
    <w:bookmarkStart w:name="z216" w:id="130"/>
    <w:p>
      <w:pPr>
        <w:spacing w:after="0"/>
        <w:ind w:left="0"/>
        <w:jc w:val="both"/>
      </w:pPr>
      <w:r>
        <w:rPr>
          <w:rFonts w:ascii="Times New Roman"/>
          <w:b w:val="false"/>
          <w:i w:val="false"/>
          <w:color w:val="000000"/>
          <w:sz w:val="28"/>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p>
    <w:bookmarkEnd w:id="130"/>
    <w:bookmarkStart w:name="z217" w:id="131"/>
    <w:p>
      <w:pPr>
        <w:spacing w:after="0"/>
        <w:ind w:left="0"/>
        <w:jc w:val="both"/>
      </w:pPr>
      <w:r>
        <w:rPr>
          <w:rFonts w:ascii="Times New Roman"/>
          <w:b w:val="false"/>
          <w:i w:val="false"/>
          <w:color w:val="000000"/>
          <w:sz w:val="28"/>
        </w:rPr>
        <w:t>
      6)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bookmarkEnd w:id="131"/>
    <w:bookmarkStart w:name="z218" w:id="132"/>
    <w:p>
      <w:pPr>
        <w:spacing w:after="0"/>
        <w:ind w:left="0"/>
        <w:jc w:val="both"/>
      </w:pPr>
      <w:r>
        <w:rPr>
          <w:rFonts w:ascii="Times New Roman"/>
          <w:b w:val="false"/>
          <w:i w:val="false"/>
          <w:color w:val="000000"/>
          <w:sz w:val="28"/>
        </w:rPr>
        <w:t>
      7) мемлекеттік басқаруды цифрлық трансформациялау қағидаларына сәйкес мемлекеттік қызметтер көрсету реинжинирингін жүзеге асырады;</w:t>
      </w:r>
    </w:p>
    <w:bookmarkEnd w:id="132"/>
    <w:bookmarkStart w:name="z219" w:id="133"/>
    <w:p>
      <w:pPr>
        <w:spacing w:after="0"/>
        <w:ind w:left="0"/>
        <w:jc w:val="both"/>
      </w:pPr>
      <w:r>
        <w:rPr>
          <w:rFonts w:ascii="Times New Roman"/>
          <w:b w:val="false"/>
          <w:i w:val="false"/>
          <w:color w:val="000000"/>
          <w:sz w:val="28"/>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133"/>
    <w:bookmarkStart w:name="z220" w:id="134"/>
    <w:p>
      <w:pPr>
        <w:spacing w:after="0"/>
        <w:ind w:left="0"/>
        <w:jc w:val="both"/>
      </w:pPr>
      <w:r>
        <w:rPr>
          <w:rFonts w:ascii="Times New Roman"/>
          <w:b w:val="false"/>
          <w:i w:val="false"/>
          <w:color w:val="000000"/>
          <w:sz w:val="28"/>
        </w:rPr>
        <w:t>
      9) цифрландыру саласындағы уәкілетті органға мемлекеттік көрсетілетін қызметтерді цифрландыру процесін бағалауды жүргізу үшін ақпараттың Қазақстан Республикасының заңнамасында белгіленген тәртіппен және мерзімдерде ұсынылуын қамтамасыз етеді;</w:t>
      </w:r>
    </w:p>
    <w:bookmarkEnd w:id="134"/>
    <w:bookmarkStart w:name="z221" w:id="135"/>
    <w:p>
      <w:pPr>
        <w:spacing w:after="0"/>
        <w:ind w:left="0"/>
        <w:jc w:val="both"/>
      </w:pPr>
      <w:r>
        <w:rPr>
          <w:rFonts w:ascii="Times New Roman"/>
          <w:b w:val="false"/>
          <w:i w:val="false"/>
          <w:color w:val="000000"/>
          <w:sz w:val="28"/>
        </w:rPr>
        <w:t>
      10) егер Қазақстан Республикасының заңнамасында өзгеше көзделмесе, Мемлекеттік корпорацияға мемлекеттік және әлеуметтік жауапкершілігі бар қызметтер көрсету үшін қажетті мәліметтерді қамтитын цифрлық жүйелерге қолжетімділік береді;</w:t>
      </w:r>
    </w:p>
    <w:bookmarkEnd w:id="135"/>
    <w:bookmarkStart w:name="z222" w:id="136"/>
    <w:p>
      <w:pPr>
        <w:spacing w:after="0"/>
        <w:ind w:left="0"/>
        <w:jc w:val="both"/>
      </w:pPr>
      <w:r>
        <w:rPr>
          <w:rFonts w:ascii="Times New Roman"/>
          <w:b w:val="false"/>
          <w:i w:val="false"/>
          <w:color w:val="000000"/>
          <w:sz w:val="28"/>
        </w:rPr>
        <w:t>
      11) мемлекеттік және әлеуметтік жауапкершілігі бар қызметтер көрсету тәртібі туралы ақпаратты Бірыңғай байланыс орталығына береді;</w:t>
      </w:r>
    </w:p>
    <w:bookmarkEnd w:id="136"/>
    <w:bookmarkStart w:name="z223" w:id="137"/>
    <w:p>
      <w:pPr>
        <w:spacing w:after="0"/>
        <w:ind w:left="0"/>
        <w:jc w:val="both"/>
      </w:pPr>
      <w:r>
        <w:rPr>
          <w:rFonts w:ascii="Times New Roman"/>
          <w:b w:val="false"/>
          <w:i w:val="false"/>
          <w:color w:val="000000"/>
          <w:sz w:val="28"/>
        </w:rPr>
        <w:t>
      12) Қазақстан Республикасының заңнамасына сәйкес мемлекеттік және әлеуметтік жауапкершілігі бар қызметтер көрсету сапасын ішкі бақылауды жүргізеді;</w:t>
      </w:r>
    </w:p>
    <w:bookmarkEnd w:id="137"/>
    <w:bookmarkStart w:name="z224" w:id="138"/>
    <w:p>
      <w:pPr>
        <w:spacing w:after="0"/>
        <w:ind w:left="0"/>
        <w:jc w:val="both"/>
      </w:pPr>
      <w:r>
        <w:rPr>
          <w:rFonts w:ascii="Times New Roman"/>
          <w:b w:val="false"/>
          <w:i w:val="false"/>
          <w:color w:val="000000"/>
          <w:sz w:val="28"/>
        </w:rPr>
        <w:t>
      13) көрсетілетін қызметті берушілердің, көрсетілетін қызметті бірлесіп берушілердің мемлекеттік қызметтер көрсету тәртібін айқындайтын заңға тәуелді нормативтік құқықтық актілерді және әлеуметтік жауапкершілігі бар қызметтер көрсету қағидаларын сақтауын қамтамасыз етеді;</w:t>
      </w:r>
    </w:p>
    <w:bookmarkEnd w:id="138"/>
    <w:bookmarkStart w:name="z225" w:id="139"/>
    <w:p>
      <w:pPr>
        <w:spacing w:after="0"/>
        <w:ind w:left="0"/>
        <w:jc w:val="both"/>
      </w:pPr>
      <w:r>
        <w:rPr>
          <w:rFonts w:ascii="Times New Roman"/>
          <w:b w:val="false"/>
          <w:i w:val="false"/>
          <w:color w:val="000000"/>
          <w:sz w:val="28"/>
        </w:rPr>
        <w:t>
      14) жергілікті мемлекеттік басқару мүдделері үшін Қазақстан Республикасының заңнамасымен жүктелетін өзге де өкілеттіктерді жүзеге асырады.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Мемлекеттік корпорацияның қызметін ұйымдастыру</w:t>
      </w:r>
    </w:p>
    <w:bookmarkStart w:name="z226" w:id="140"/>
    <w:p>
      <w:pPr>
        <w:spacing w:after="0"/>
        <w:ind w:left="0"/>
        <w:jc w:val="both"/>
      </w:pPr>
      <w:r>
        <w:rPr>
          <w:rFonts w:ascii="Times New Roman"/>
          <w:b w:val="false"/>
          <w:i w:val="false"/>
          <w:color w:val="000000"/>
          <w:sz w:val="28"/>
        </w:rPr>
        <w:t>
      1. Мемлекеттік корпорация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бойынша қызметті Қазақстан Республикасының заңнамасына сәйкес жүзеге асыратын мемлекеттік қызметтер көрсету саласындағы провайдер болып табылады.</w:t>
      </w:r>
    </w:p>
    <w:bookmarkEnd w:id="140"/>
    <w:bookmarkStart w:name="z228" w:id="141"/>
    <w:p>
      <w:pPr>
        <w:spacing w:after="0"/>
        <w:ind w:left="0"/>
        <w:jc w:val="both"/>
      </w:pPr>
      <w:r>
        <w:rPr>
          <w:rFonts w:ascii="Times New Roman"/>
          <w:b w:val="false"/>
          <w:i w:val="false"/>
          <w:color w:val="000000"/>
          <w:sz w:val="28"/>
        </w:rPr>
        <w:t>
      2. Мемлекеттік корпорация акционерлік қоғам нысанында құрылады, ол коммерциялық емес ұйым болып табылады.</w:t>
      </w:r>
    </w:p>
    <w:bookmarkEnd w:id="141"/>
    <w:p>
      <w:pPr>
        <w:spacing w:after="0"/>
        <w:ind w:left="0"/>
        <w:jc w:val="both"/>
      </w:pPr>
      <w:r>
        <w:rPr>
          <w:rFonts w:ascii="Times New Roman"/>
          <w:b w:val="false"/>
          <w:i w:val="false"/>
          <w:color w:val="000000"/>
          <w:sz w:val="28"/>
        </w:rPr>
        <w:t>
      Мемлекеттік корпорацияның өз филиалдары болады.</w:t>
      </w:r>
    </w:p>
    <w:bookmarkStart w:name="z229" w:id="142"/>
    <w:p>
      <w:pPr>
        <w:spacing w:after="0"/>
        <w:ind w:left="0"/>
        <w:jc w:val="both"/>
      </w:pPr>
      <w:r>
        <w:rPr>
          <w:rFonts w:ascii="Times New Roman"/>
          <w:b w:val="false"/>
          <w:i w:val="false"/>
          <w:color w:val="000000"/>
          <w:sz w:val="28"/>
        </w:rPr>
        <w:t>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bookmarkEnd w:id="142"/>
    <w:bookmarkStart w:name="z57" w:id="143"/>
    <w:p>
      <w:pPr>
        <w:spacing w:after="0"/>
        <w:ind w:left="0"/>
        <w:jc w:val="both"/>
      </w:pPr>
      <w:r>
        <w:rPr>
          <w:rFonts w:ascii="Times New Roman"/>
          <w:b w:val="false"/>
          <w:i w:val="false"/>
          <w:color w:val="000000"/>
          <w:sz w:val="28"/>
        </w:rPr>
        <w:t>
      4. Мемлекеттік корпорация:</w:t>
      </w:r>
    </w:p>
    <w:bookmarkEnd w:id="143"/>
    <w:bookmarkStart w:name="z230" w:id="144"/>
    <w:p>
      <w:pPr>
        <w:spacing w:after="0"/>
        <w:ind w:left="0"/>
        <w:jc w:val="both"/>
      </w:pPr>
      <w:r>
        <w:rPr>
          <w:rFonts w:ascii="Times New Roman"/>
          <w:b w:val="false"/>
          <w:i w:val="false"/>
          <w:color w:val="000000"/>
          <w:sz w:val="28"/>
        </w:rPr>
        <w:t>
      1) мемлекеттік қызметтер көрсету сапасын арттыруды қамтамасыз етеді;</w:t>
      </w:r>
    </w:p>
    <w:bookmarkEnd w:id="144"/>
    <w:bookmarkStart w:name="z231" w:id="145"/>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сақталуын қамтамасыз етеді;</w:t>
      </w:r>
    </w:p>
    <w:bookmarkEnd w:id="145"/>
    <w:bookmarkStart w:name="z283" w:id="146"/>
    <w:p>
      <w:pPr>
        <w:spacing w:after="0"/>
        <w:ind w:left="0"/>
        <w:jc w:val="both"/>
      </w:pPr>
      <w:r>
        <w:rPr>
          <w:rFonts w:ascii="Times New Roman"/>
          <w:b w:val="false"/>
          <w:i w:val="false"/>
          <w:color w:val="000000"/>
          <w:sz w:val="28"/>
        </w:rPr>
        <w:t>
      2-1) жыл сайын Қазақстан Республикасының Үкіметін Мемлекеттік корпорация арқылы ұсынылатын мемлекеттік қызметтерді көрсету жөніндегі жұмыстың жай-күйі туралы хабардар етеді;</w:t>
      </w:r>
    </w:p>
    <w:bookmarkEnd w:id="146"/>
    <w:bookmarkStart w:name="z232" w:id="147"/>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хабардар болуын қамтамасыз етеді;</w:t>
      </w:r>
    </w:p>
    <w:bookmarkEnd w:id="147"/>
    <w:bookmarkStart w:name="z233" w:id="148"/>
    <w:p>
      <w:pPr>
        <w:spacing w:after="0"/>
        <w:ind w:left="0"/>
        <w:jc w:val="both"/>
      </w:pPr>
      <w:r>
        <w:rPr>
          <w:rFonts w:ascii="Times New Roman"/>
          <w:b w:val="false"/>
          <w:i w:val="false"/>
          <w:color w:val="000000"/>
          <w:sz w:val="28"/>
        </w:rPr>
        <w:t>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цифрландыру саласындағы уәкілетті орган айқындайтын тәртіппен тексеруге жатады;</w:t>
      </w:r>
    </w:p>
    <w:bookmarkEnd w:id="148"/>
    <w:bookmarkStart w:name="z234" w:id="149"/>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bookmarkEnd w:id="149"/>
    <w:bookmarkStart w:name="z235" w:id="150"/>
    <w:p>
      <w:pPr>
        <w:spacing w:after="0"/>
        <w:ind w:left="0"/>
        <w:jc w:val="both"/>
      </w:pPr>
      <w:r>
        <w:rPr>
          <w:rFonts w:ascii="Times New Roman"/>
          <w:b w:val="false"/>
          <w:i w:val="false"/>
          <w:color w:val="000000"/>
          <w:sz w:val="28"/>
        </w:rPr>
        <w:t>
      5) мемлекеттік қызметтер көрсету саласында қызметкерлердің біліктілігін арттыруды қамтамасыз етеді;</w:t>
      </w:r>
    </w:p>
    <w:bookmarkEnd w:id="150"/>
    <w:bookmarkStart w:name="z236" w:id="151"/>
    <w:p>
      <w:pPr>
        <w:spacing w:after="0"/>
        <w:ind w:left="0"/>
        <w:jc w:val="both"/>
      </w:pPr>
      <w:r>
        <w:rPr>
          <w:rFonts w:ascii="Times New Roman"/>
          <w:b w:val="false"/>
          <w:i w:val="false"/>
          <w:color w:val="000000"/>
          <w:sz w:val="28"/>
        </w:rPr>
        <w:t>
      6) Қазақстан Республикасының заңнамасына сәйкес, жеке және (немесе) заңды тұлғаларға "бір терезе" қағидаты бойынша, оның ішінде электрондық нысанда және (немесе) Мемлекеттік корпорацияның мобильдік қосымшасы арқылы, сондай-ақ жеделдетілген тәртіппен мемлекеттік қызметтер көрсетеді және (немесе) көрсетуді ұйымдастырады;</w:t>
      </w:r>
    </w:p>
    <w:bookmarkEnd w:id="151"/>
    <w:bookmarkStart w:name="z237" w:id="152"/>
    <w:p>
      <w:pPr>
        <w:spacing w:after="0"/>
        <w:ind w:left="0"/>
        <w:jc w:val="both"/>
      </w:pPr>
      <w:r>
        <w:rPr>
          <w:rFonts w:ascii="Times New Roman"/>
          <w:b w:val="false"/>
          <w:i w:val="false"/>
          <w:color w:val="000000"/>
          <w:sz w:val="28"/>
        </w:rPr>
        <w:t>
      6-1) Мемлекеттік корпорация арқылы ұсынылатын немесе Мемлекеттік корпорация ұсынатын мемлекеттік қызметтерді көрсету сапасына бағалау жүргізу үшін мемлекеттік қызметтер көрсету сапасын бағалау және бақылау жөніндегі уәкілетті органға ақпарат береді;</w:t>
      </w:r>
    </w:p>
    <w:bookmarkEnd w:id="152"/>
    <w:bookmarkStart w:name="z238" w:id="153"/>
    <w:p>
      <w:pPr>
        <w:spacing w:after="0"/>
        <w:ind w:left="0"/>
        <w:jc w:val="both"/>
      </w:pPr>
      <w:r>
        <w:rPr>
          <w:rFonts w:ascii="Times New Roman"/>
          <w:b w:val="false"/>
          <w:i w:val="false"/>
          <w:color w:val="000000"/>
          <w:sz w:val="28"/>
        </w:rPr>
        <w:t>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bookmarkEnd w:id="153"/>
    <w:bookmarkStart w:name="z239" w:id="154"/>
    <w:p>
      <w:pPr>
        <w:spacing w:after="0"/>
        <w:ind w:left="0"/>
        <w:jc w:val="both"/>
      </w:pPr>
      <w:r>
        <w:rPr>
          <w:rFonts w:ascii="Times New Roman"/>
          <w:b w:val="false"/>
          <w:i w:val="false"/>
          <w:color w:val="000000"/>
          <w:sz w:val="28"/>
        </w:rPr>
        <w:t>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bookmarkEnd w:id="154"/>
    <w:bookmarkStart w:name="z284" w:id="155"/>
    <w:p>
      <w:pPr>
        <w:spacing w:after="0"/>
        <w:ind w:left="0"/>
        <w:jc w:val="both"/>
      </w:pPr>
      <w:r>
        <w:rPr>
          <w:rFonts w:ascii="Times New Roman"/>
          <w:b w:val="false"/>
          <w:i w:val="false"/>
          <w:color w:val="000000"/>
          <w:sz w:val="28"/>
        </w:rPr>
        <w:t>
      6-4) жеке және (немесе) заңды тұлғалардың әкімшілік органдарға, лауазымды адамдарға жолданымдарын қабылдауды және өтініш берушілердің сұрау салуы бойынша оларға жауаптардың берілуін ұйымдастырады;</w:t>
      </w:r>
    </w:p>
    <w:bookmarkEnd w:id="155"/>
    <w:bookmarkStart w:name="z240" w:id="156"/>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 ҚР 17.11.2015 </w:t>
      </w:r>
      <w:r>
        <w:rPr>
          <w:rFonts w:ascii="Times New Roman"/>
          <w:b w:val="false"/>
          <w:i w:val="false"/>
          <w:color w:val="ff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Әріптестік ұйым</w:t>
      </w:r>
    </w:p>
    <w:bookmarkStart w:name="z286" w:id="157"/>
    <w:p>
      <w:pPr>
        <w:spacing w:after="0"/>
        <w:ind w:left="0"/>
        <w:jc w:val="both"/>
      </w:pPr>
      <w:r>
        <w:rPr>
          <w:rFonts w:ascii="Times New Roman"/>
          <w:b w:val="false"/>
          <w:i w:val="false"/>
          <w:color w:val="000000"/>
          <w:sz w:val="28"/>
        </w:rPr>
        <w:t>
      1. Мынадай:</w:t>
      </w:r>
    </w:p>
    <w:bookmarkEnd w:id="157"/>
    <w:bookmarkStart w:name="z287" w:id="158"/>
    <w:p>
      <w:pPr>
        <w:spacing w:after="0"/>
        <w:ind w:left="0"/>
        <w:jc w:val="both"/>
      </w:pPr>
      <w:r>
        <w:rPr>
          <w:rFonts w:ascii="Times New Roman"/>
          <w:b w:val="false"/>
          <w:i w:val="false"/>
          <w:color w:val="000000"/>
          <w:sz w:val="28"/>
        </w:rPr>
        <w:t>
      1) Қазақстан Республикасының аумағында тіркелген;</w:t>
      </w:r>
    </w:p>
    <w:bookmarkEnd w:id="158"/>
    <w:bookmarkStart w:name="z288" w:id="159"/>
    <w:p>
      <w:pPr>
        <w:spacing w:after="0"/>
        <w:ind w:left="0"/>
        <w:jc w:val="both"/>
      </w:pPr>
      <w:r>
        <w:rPr>
          <w:rFonts w:ascii="Times New Roman"/>
          <w:b w:val="false"/>
          <w:i w:val="false"/>
          <w:color w:val="000000"/>
          <w:sz w:val="28"/>
        </w:rPr>
        <w:t>
      2) мемлекеттік қызметтер көрсету саласындағы уәкілетті орган мемлекеттік қызметтер көрсету сапасын бағалау және бақылау жөніндегі уәкілетті органмен келісу бойынша айқындаған талаптарға, оның ішінде киберқауіпсіздікті және дербес деректердің қорғалуын қамтамасыз етуге қойылатын талаптарға сәйкес келетін;</w:t>
      </w:r>
    </w:p>
    <w:bookmarkEnd w:id="159"/>
    <w:bookmarkStart w:name="z289" w:id="160"/>
    <w:p>
      <w:pPr>
        <w:spacing w:after="0"/>
        <w:ind w:left="0"/>
        <w:jc w:val="both"/>
      </w:pPr>
      <w:r>
        <w:rPr>
          <w:rFonts w:ascii="Times New Roman"/>
          <w:b w:val="false"/>
          <w:i w:val="false"/>
          <w:color w:val="000000"/>
          <w:sz w:val="28"/>
        </w:rPr>
        <w:t>
      3) әріптестік келісім жасасқан кәсіпкерлік субъектісі осы Заңға сәйкес әріптестік ұйым бола алады.</w:t>
      </w:r>
    </w:p>
    <w:bookmarkEnd w:id="160"/>
    <w:bookmarkStart w:name="z290" w:id="161"/>
    <w:p>
      <w:pPr>
        <w:spacing w:after="0"/>
        <w:ind w:left="0"/>
        <w:jc w:val="both"/>
      </w:pPr>
      <w:r>
        <w:rPr>
          <w:rFonts w:ascii="Times New Roman"/>
          <w:b w:val="false"/>
          <w:i w:val="false"/>
          <w:color w:val="000000"/>
          <w:sz w:val="28"/>
        </w:rPr>
        <w:t>
      2. Әріптестік келісім жасасу үшін кәсіпкерлік субъектілерін іріктеуді мемлекеттік қызметтер көрсету саласындағы уәкілетті орган жүргізеді.</w:t>
      </w:r>
    </w:p>
    <w:bookmarkEnd w:id="161"/>
    <w:p>
      <w:pPr>
        <w:spacing w:after="0"/>
        <w:ind w:left="0"/>
        <w:jc w:val="both"/>
      </w:pPr>
      <w:r>
        <w:rPr>
          <w:rFonts w:ascii="Times New Roman"/>
          <w:b w:val="false"/>
          <w:i w:val="false"/>
          <w:color w:val="000000"/>
          <w:sz w:val="28"/>
        </w:rPr>
        <w:t>
      Шетелдік заңды тұлғалардың филиалдарын және (немесе) өкілдіктерін қоспағанда, мемлекеттік қызметтер көрсету саласындағы уәкілетті орган мемлекеттік қызметтер көрсету сапасын бағалау және бақылау жөніндегі уәкілетті органмен келісу бойынша айқындаған талаптарға сәйкес келетін кәсіпкерлік субъектілері іріктеуге жіберіледі.</w:t>
      </w:r>
    </w:p>
    <w:bookmarkStart w:name="z291" w:id="162"/>
    <w:p>
      <w:pPr>
        <w:spacing w:after="0"/>
        <w:ind w:left="0"/>
        <w:jc w:val="both"/>
      </w:pPr>
      <w:r>
        <w:rPr>
          <w:rFonts w:ascii="Times New Roman"/>
          <w:b w:val="false"/>
          <w:i w:val="false"/>
          <w:color w:val="000000"/>
          <w:sz w:val="28"/>
        </w:rPr>
        <w:t>
      3. Үлгілік әріптестік келісімді мемлекеттік қызметтер көрсету саласындағы уәкілетті орган әзірлейді және бекітеді.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11-2-баппен толықтырылды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Бірыңғай байланыс орталығы</w:t>
      </w:r>
    </w:p>
    <w:p>
      <w:pPr>
        <w:spacing w:after="0"/>
        <w:ind w:left="0"/>
        <w:jc w:val="both"/>
      </w:pPr>
      <w:r>
        <w:rPr>
          <w:rFonts w:ascii="Times New Roman"/>
          <w:b w:val="false"/>
          <w:i w:val="false"/>
          <w:color w:val="000000"/>
          <w:sz w:val="28"/>
        </w:rPr>
        <w:t>
      Бірыңғай байланыс орталығы:</w:t>
      </w:r>
    </w:p>
    <w:bookmarkStart w:name="z385" w:id="163"/>
    <w:p>
      <w:pPr>
        <w:spacing w:after="0"/>
        <w:ind w:left="0"/>
        <w:jc w:val="both"/>
      </w:pPr>
      <w:r>
        <w:rPr>
          <w:rFonts w:ascii="Times New Roman"/>
          <w:b w:val="false"/>
          <w:i w:val="false"/>
          <w:color w:val="000000"/>
          <w:sz w:val="28"/>
        </w:rPr>
        <w:t>
      1) жеке және заңды тұлғаларды мемлекеттік және өзге де қызметтер көрсету мәселелері бойынша тәулік бойы консультациялық сүйемелдеуді жүзеге асырады;</w:t>
      </w:r>
    </w:p>
    <w:bookmarkEnd w:id="163"/>
    <w:bookmarkStart w:name="z386" w:id="164"/>
    <w:p>
      <w:pPr>
        <w:spacing w:after="0"/>
        <w:ind w:left="0"/>
        <w:jc w:val="both"/>
      </w:pPr>
      <w:r>
        <w:rPr>
          <w:rFonts w:ascii="Times New Roman"/>
          <w:b w:val="false"/>
          <w:i w:val="false"/>
          <w:color w:val="000000"/>
          <w:sz w:val="28"/>
        </w:rPr>
        <w:t>
      2) жеке және заңды тұлғаларды, мемлекеттік органдарды "цифрлық үкімет" мәселелері бойынша тәулік бойы консультациялық сүйемелдеуді жүзеге асырады;</w:t>
      </w:r>
    </w:p>
    <w:bookmarkEnd w:id="164"/>
    <w:bookmarkStart w:name="z387" w:id="165"/>
    <w:p>
      <w:pPr>
        <w:spacing w:after="0"/>
        <w:ind w:left="0"/>
        <w:jc w:val="both"/>
      </w:pPr>
      <w:r>
        <w:rPr>
          <w:rFonts w:ascii="Times New Roman"/>
          <w:b w:val="false"/>
          <w:i w:val="false"/>
          <w:color w:val="000000"/>
          <w:sz w:val="28"/>
        </w:rPr>
        <w:t>
      3) мемлекеттік органдар мен өзге де ұйымдарға мемлекеттік және өзге де көрсетілетін қызметтерді, оның ішінде цифрлық құжаттар сервисін алушыда туындаған мәселелер бойынша түсініктемелер беру үшін сұрау салулар жібереді;</w:t>
      </w:r>
    </w:p>
    <w:bookmarkEnd w:id="165"/>
    <w:bookmarkStart w:name="z388" w:id="166"/>
    <w:p>
      <w:pPr>
        <w:spacing w:after="0"/>
        <w:ind w:left="0"/>
        <w:jc w:val="both"/>
      </w:pPr>
      <w:r>
        <w:rPr>
          <w:rFonts w:ascii="Times New Roman"/>
          <w:b w:val="false"/>
          <w:i w:val="false"/>
          <w:color w:val="000000"/>
          <w:sz w:val="28"/>
        </w:rPr>
        <w:t>
      4) мемлекеттік органдар мен өзге де ұйымдарға жеке және заңды тұлғалардың келіп түскен жолданымдары, сондай-ақ олардың филиалдары мен өкілдіктері бойынша ақпаратты жүйелі негізде жібереді.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11-3-баппен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 w:id="167"/>
    <w:p>
      <w:pPr>
        <w:spacing w:after="0"/>
        <w:ind w:left="0"/>
        <w:jc w:val="left"/>
      </w:pPr>
      <w:r>
        <w:rPr>
          <w:rFonts w:ascii="Times New Roman"/>
          <w:b/>
          <w:i w:val="false"/>
          <w:color w:val="000000"/>
        </w:rPr>
        <w:t xml:space="preserve"> 3-тарау. МЕМЛЕКЕТТІК КӨРСЕТІЛЕТІН ҚЫЗМЕТТЕР ТІЗІЛІМІ,</w:t>
      </w:r>
      <w:r>
        <w:br/>
      </w:r>
      <w:r>
        <w:rPr>
          <w:rFonts w:ascii="Times New Roman"/>
          <w:b/>
          <w:i w:val="false"/>
          <w:color w:val="000000"/>
        </w:rPr>
        <w:t>ОЛАРДЫ КӨРСЕТУ ТӘРТІБІН АЙҚЫНДАЙТЫН ЗАҢҒА ТӘУЕЛДІ НОРМАТИВТІК</w:t>
      </w:r>
      <w:r>
        <w:br/>
      </w:r>
      <w:r>
        <w:rPr>
          <w:rFonts w:ascii="Times New Roman"/>
          <w:b/>
          <w:i w:val="false"/>
          <w:color w:val="000000"/>
        </w:rPr>
        <w:t>ҚҰҚЫҚТЫҚ АКТ</w:t>
      </w:r>
    </w:p>
    <w:bookmarkEnd w:id="167"/>
    <w:p>
      <w:pPr>
        <w:spacing w:after="0"/>
        <w:ind w:left="0"/>
        <w:jc w:val="both"/>
      </w:pPr>
      <w:r>
        <w:rPr>
          <w:rFonts w:ascii="Times New Roman"/>
          <w:b w:val="false"/>
          <w:i w:val="false"/>
          <w:color w:val="ff0000"/>
          <w:sz w:val="28"/>
        </w:rPr>
        <w:t xml:space="preserve">
      Ескерту. 3-тараудың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12-бап. Мемлекеттік көрсетілетін қызметтердің тізілімі</w:t>
      </w:r>
    </w:p>
    <w:bookmarkStart w:name="z292" w:id="168"/>
    <w:p>
      <w:pPr>
        <w:spacing w:after="0"/>
        <w:ind w:left="0"/>
        <w:jc w:val="both"/>
      </w:pPr>
      <w:r>
        <w:rPr>
          <w:rFonts w:ascii="Times New Roman"/>
          <w:b w:val="false"/>
          <w:i w:val="false"/>
          <w:color w:val="000000"/>
          <w:sz w:val="28"/>
        </w:rPr>
        <w:t>
      1. Мемлекеттік көрсетілетін қызметтер мемлекеттік көрсетілетін қызметтердің тізіліміне енгізілуге жатады.</w:t>
      </w:r>
    </w:p>
    <w:bookmarkEnd w:id="168"/>
    <w:bookmarkStart w:name="z389" w:id="169"/>
    <w:p>
      <w:pPr>
        <w:spacing w:after="0"/>
        <w:ind w:left="0"/>
        <w:jc w:val="both"/>
      </w:pPr>
      <w:r>
        <w:rPr>
          <w:rFonts w:ascii="Times New Roman"/>
          <w:b w:val="false"/>
          <w:i w:val="false"/>
          <w:color w:val="000000"/>
          <w:sz w:val="28"/>
        </w:rPr>
        <w:t>
      1-1. Қоғамдық маңызы бар көрсетілетін қызметтерді қоспағанда, мемлекеттік көрсетілетін қызмет мынадай белгілермен сипатталады:</w:t>
      </w:r>
    </w:p>
    <w:bookmarkEnd w:id="169"/>
    <w:p>
      <w:pPr>
        <w:spacing w:after="0"/>
        <w:ind w:left="0"/>
        <w:jc w:val="both"/>
      </w:pPr>
      <w:r>
        <w:rPr>
          <w:rFonts w:ascii="Times New Roman"/>
          <w:b w:val="false"/>
          <w:i w:val="false"/>
          <w:color w:val="000000"/>
          <w:sz w:val="28"/>
        </w:rPr>
        <w:t>
      1) жекелеген мемлекеттік функцияларды немесе олардың жиынтығын іске асыру нысандарының бірі болып табылады;</w:t>
      </w:r>
    </w:p>
    <w:p>
      <w:pPr>
        <w:spacing w:after="0"/>
        <w:ind w:left="0"/>
        <w:jc w:val="both"/>
      </w:pPr>
      <w:r>
        <w:rPr>
          <w:rFonts w:ascii="Times New Roman"/>
          <w:b w:val="false"/>
          <w:i w:val="false"/>
          <w:color w:val="000000"/>
          <w:sz w:val="28"/>
        </w:rPr>
        <w:t>
      2) жеке немесе заңды тұлғаға, заңды тұлғалардың филиалдары мен өкілдіктеріне өтініш бойынша немесе өтінішсіз жеке тәртіппен беріледі;</w:t>
      </w:r>
    </w:p>
    <w:p>
      <w:pPr>
        <w:spacing w:after="0"/>
        <w:ind w:left="0"/>
        <w:jc w:val="both"/>
      </w:pPr>
      <w:r>
        <w:rPr>
          <w:rFonts w:ascii="Times New Roman"/>
          <w:b w:val="false"/>
          <w:i w:val="false"/>
          <w:color w:val="000000"/>
          <w:sz w:val="28"/>
        </w:rPr>
        <w:t>
      3) көрсетілетін қызметті алушының көрсетілетін қызметті берушімен және (немесе) көрсетілетін қызметті бірлесіп берушімен өзара іс-қимыл жасауы арқылы жүзеге асырылады;</w:t>
      </w:r>
    </w:p>
    <w:p>
      <w:pPr>
        <w:spacing w:after="0"/>
        <w:ind w:left="0"/>
        <w:jc w:val="both"/>
      </w:pPr>
      <w:r>
        <w:rPr>
          <w:rFonts w:ascii="Times New Roman"/>
          <w:b w:val="false"/>
          <w:i w:val="false"/>
          <w:color w:val="000000"/>
          <w:sz w:val="28"/>
        </w:rPr>
        <w:t>
      4) көрсетілетін қызметті алушының мемлекеттік қызмет көрсету туралы жүгіну (талап ету) құқығын іске асыруды болжайды;</w:t>
      </w:r>
    </w:p>
    <w:p>
      <w:pPr>
        <w:spacing w:after="0"/>
        <w:ind w:left="0"/>
        <w:jc w:val="both"/>
      </w:pPr>
      <w:r>
        <w:rPr>
          <w:rFonts w:ascii="Times New Roman"/>
          <w:b w:val="false"/>
          <w:i w:val="false"/>
          <w:color w:val="000000"/>
          <w:sz w:val="28"/>
        </w:rPr>
        <w:t>
      5) нәтиже беруге бағытталған.</w:t>
      </w:r>
    </w:p>
    <w:p>
      <w:pPr>
        <w:spacing w:after="0"/>
        <w:ind w:left="0"/>
        <w:jc w:val="both"/>
      </w:pPr>
      <w:r>
        <w:rPr>
          <w:rFonts w:ascii="Times New Roman"/>
          <w:b w:val="false"/>
          <w:i w:val="false"/>
          <w:color w:val="000000"/>
          <w:sz w:val="28"/>
        </w:rPr>
        <w:t>
      Осы тармақтың бірінші бөлігінің 2), 3), 4) және 5) тармақшалары әлеуметтік жауапкершілігі бар көрсетілетін қызметтерге қолданылады.</w:t>
      </w:r>
    </w:p>
    <w:bookmarkStart w:name="z293" w:id="170"/>
    <w:p>
      <w:pPr>
        <w:spacing w:after="0"/>
        <w:ind w:left="0"/>
        <w:jc w:val="both"/>
      </w:pPr>
      <w:r>
        <w:rPr>
          <w:rFonts w:ascii="Times New Roman"/>
          <w:b w:val="false"/>
          <w:i w:val="false"/>
          <w:color w:val="000000"/>
          <w:sz w:val="28"/>
        </w:rPr>
        <w:t>
      2. Мемлекеттік көрсетілетін қызметтер тізілімін жүргізу қағидаларын мемлекеттік қызметтер көрсету саласындағы уәкілетті орган әзірлейді және бекітеді.</w:t>
      </w:r>
    </w:p>
    <w:bookmarkEnd w:id="170"/>
    <w:bookmarkStart w:name="z294" w:id="171"/>
    <w:p>
      <w:pPr>
        <w:spacing w:after="0"/>
        <w:ind w:left="0"/>
        <w:jc w:val="both"/>
      </w:pPr>
      <w:r>
        <w:rPr>
          <w:rFonts w:ascii="Times New Roman"/>
          <w:b w:val="false"/>
          <w:i w:val="false"/>
          <w:color w:val="000000"/>
          <w:sz w:val="28"/>
        </w:rPr>
        <w:t>
      3. Жасырын мемлекеттік көрсетілетін қызметтерді анықтау және оларды мемлекеттік көрсетілетін қызметтердің тізіліміне енгізу тәртібін мемлекеттік қызметтер көрсету саласындағы уәкілетті орган айқындайды.</w:t>
      </w:r>
    </w:p>
    <w:bookmarkEnd w:id="171"/>
    <w:bookmarkStart w:name="z295" w:id="172"/>
    <w:p>
      <w:pPr>
        <w:spacing w:after="0"/>
        <w:ind w:left="0"/>
        <w:jc w:val="both"/>
      </w:pPr>
      <w:r>
        <w:rPr>
          <w:rFonts w:ascii="Times New Roman"/>
          <w:b w:val="false"/>
          <w:i w:val="false"/>
          <w:color w:val="000000"/>
          <w:sz w:val="28"/>
        </w:rPr>
        <w:t>
      4. Әріптестік ұйымдар мемлекеттік қызметтер көрсетуге өтініштер қабылдауды және көрсетілетін қызметті алушыға олардың нәтижелерін беруді жүзеге асыра алатын мемлекеттік көрсетілетін қызметтерді мемлекеттік көрсетілетін қызметтердің тізілімінен іріктеуді мемлекеттік қызметтер көрсету саласындағы уәкілетті орган жүзеге асырады.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 қызмет көрсету тәртібін айқындайтын заңға тәуелді нормативтік құқықтық актіні әзірлеуге және бекітуге қойылатын жалпы талаптар</w:t>
      </w:r>
    </w:p>
    <w:p>
      <w:pPr>
        <w:spacing w:after="0"/>
        <w:ind w:left="0"/>
        <w:jc w:val="both"/>
      </w:pPr>
      <w:r>
        <w:rPr>
          <w:rFonts w:ascii="Times New Roman"/>
          <w:b w:val="false"/>
          <w:i w:val="false"/>
          <w:color w:val="ff0000"/>
          <w:sz w:val="28"/>
        </w:rPr>
        <w:t xml:space="preserve">
      Ескерту. 13-баптың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5" w:id="173"/>
    <w:p>
      <w:pPr>
        <w:spacing w:after="0"/>
        <w:ind w:left="0"/>
        <w:jc w:val="both"/>
      </w:pPr>
      <w:r>
        <w:rPr>
          <w:rFonts w:ascii="Times New Roman"/>
          <w:b w:val="false"/>
          <w:i w:val="false"/>
          <w:color w:val="000000"/>
          <w:sz w:val="28"/>
        </w:rPr>
        <w:t>
      1. Мемлекеттік қызметтер көрсету сапасына қойылатын бірыңғай талаптарды қамтамасыз ету үшін орталық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әзірлейді және бекітеді.</w:t>
      </w:r>
    </w:p>
    <w:bookmarkEnd w:id="173"/>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актілердің жобалары мемлекеттік басқаруды цифрлық трансформациялау қағидаларына сәйкес әзірленеді.</w:t>
      </w:r>
    </w:p>
    <w:bookmarkStart w:name="z105" w:id="174"/>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Заңына сәйкес жүзеге асырылады.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 w:id="175"/>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цифрландыру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bookmarkEnd w:id="175"/>
    <w:bookmarkStart w:name="z390" w:id="176"/>
    <w:p>
      <w:pPr>
        <w:spacing w:after="0"/>
        <w:ind w:left="0"/>
        <w:jc w:val="both"/>
      </w:pPr>
      <w:r>
        <w:rPr>
          <w:rFonts w:ascii="Times New Roman"/>
          <w:b w:val="false"/>
          <w:i w:val="false"/>
          <w:color w:val="000000"/>
          <w:sz w:val="28"/>
        </w:rPr>
        <w:t>
      4. Мемлекеттік қызмет көрсету тәртібін айқындайтын заңға тәуелді нормативтік құқықтық акт мемлекеттік көрсетілетін қызметтер тізілімі бекітілген немесе оған өзгерістер мен толықтырулар енгізілген күннен бастап үш айдан кешіктірілмейтін мерзімде әзірленеді және бекітіледі.</w:t>
      </w:r>
    </w:p>
    <w:bookmarkEnd w:id="176"/>
    <w:bookmarkStart w:name="z391" w:id="177"/>
    <w:p>
      <w:pPr>
        <w:spacing w:after="0"/>
        <w:ind w:left="0"/>
        <w:jc w:val="both"/>
      </w:pPr>
      <w:r>
        <w:rPr>
          <w:rFonts w:ascii="Times New Roman"/>
          <w:b w:val="false"/>
          <w:i w:val="false"/>
          <w:color w:val="000000"/>
          <w:sz w:val="28"/>
        </w:rPr>
        <w:t>
      5. Қоғамдық маңызы бар қызметтерді көрсету тәртібін айқындайтын заңға тәуелді нормативтік құқықтық актілерді бекіту талап етілмейді.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қызмет көрсету тәртібін айқындайтын заңға тәуелді нормативтік құқықтық актінің мазмұнына қойылатын талаптар</w:t>
      </w:r>
    </w:p>
    <w:p>
      <w:pPr>
        <w:spacing w:after="0"/>
        <w:ind w:left="0"/>
        <w:jc w:val="both"/>
      </w:pPr>
      <w:r>
        <w:rPr>
          <w:rFonts w:ascii="Times New Roman"/>
          <w:b w:val="false"/>
          <w:i w:val="false"/>
          <w:color w:val="ff0000"/>
          <w:sz w:val="28"/>
        </w:rPr>
        <w:t xml:space="preserve">
      Ескерту. 14-баптың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1" w:id="178"/>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3" w:id="179"/>
    <w:p>
      <w:pPr>
        <w:spacing w:after="0"/>
        <w:ind w:left="0"/>
        <w:jc w:val="both"/>
      </w:pPr>
      <w:r>
        <w:rPr>
          <w:rFonts w:ascii="Times New Roman"/>
          <w:b w:val="false"/>
          <w:i w:val="false"/>
          <w:color w:val="000000"/>
          <w:sz w:val="28"/>
        </w:rPr>
        <w:t>
      2) мыналардың:</w:t>
      </w:r>
    </w:p>
    <w:bookmarkEnd w:id="179"/>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көрсетілетін қызметті бірлесіп берушінің құрылымдық бөлімшелерінің (қызметкерлерінің) әрекет ету;</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көрсетілетін қызметті бірлесіп берушінің құрылымдық бөлімшелерінің (қызметкерлерінің) өзара іс-қимыл жасау;</w:t>
      </w:r>
    </w:p>
    <w:p>
      <w:pPr>
        <w:spacing w:after="0"/>
        <w:ind w:left="0"/>
        <w:jc w:val="both"/>
      </w:pPr>
      <w:r>
        <w:rPr>
          <w:rFonts w:ascii="Times New Roman"/>
          <w:b w:val="false"/>
          <w:i w:val="false"/>
          <w:color w:val="000000"/>
          <w:sz w:val="28"/>
        </w:rPr>
        <w:t>
      мемлекеттік қызмет көрсету процесінде Мемлекеттік корпорациямен және (немесе) өзге де көрсетілетін қызметті берушілермен, көрсетілетін қызметті бірлесіп берушілермен өзара іс-қимыл жасау, сондай-ақ цифрлық жүйелерді пайдалану;</w:t>
      </w:r>
    </w:p>
    <w:p>
      <w:pPr>
        <w:spacing w:after="0"/>
        <w:ind w:left="0"/>
        <w:jc w:val="both"/>
      </w:pPr>
      <w:r>
        <w:rPr>
          <w:rFonts w:ascii="Times New Roman"/>
          <w:b w:val="false"/>
          <w:i w:val="false"/>
          <w:color w:val="000000"/>
          <w:sz w:val="28"/>
        </w:rPr>
        <w:t>
      мемлекеттік қызмет көрсету нәтижесін беру тәртібін сипаттауды;</w:t>
      </w:r>
    </w:p>
    <w:bookmarkStart w:name="z244" w:id="180"/>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көрсетілетін қызметті бірлесіп берушілерге жіберу тәртібін;</w:t>
      </w:r>
    </w:p>
    <w:bookmarkEnd w:id="180"/>
    <w:bookmarkStart w:name="z245" w:id="181"/>
    <w:p>
      <w:pPr>
        <w:spacing w:after="0"/>
        <w:ind w:left="0"/>
        <w:jc w:val="both"/>
      </w:pPr>
      <w:r>
        <w:rPr>
          <w:rFonts w:ascii="Times New Roman"/>
          <w:b w:val="false"/>
          <w:i w:val="false"/>
          <w:color w:val="000000"/>
          <w:sz w:val="28"/>
        </w:rPr>
        <w:t>
      3-1) мыналарды:</w:t>
      </w:r>
    </w:p>
    <w:bookmarkEnd w:id="181"/>
    <w:p>
      <w:pPr>
        <w:spacing w:after="0"/>
        <w:ind w:left="0"/>
        <w:jc w:val="both"/>
      </w:pPr>
      <w:r>
        <w:rPr>
          <w:rFonts w:ascii="Times New Roman"/>
          <w:b w:val="false"/>
          <w:i w:val="false"/>
          <w:color w:val="000000"/>
          <w:sz w:val="28"/>
        </w:rPr>
        <w:t>
      мемлекеттік көрсетілетін қызметтің атауын;</w:t>
      </w:r>
    </w:p>
    <w:p>
      <w:pPr>
        <w:spacing w:after="0"/>
        <w:ind w:left="0"/>
        <w:jc w:val="both"/>
      </w:pPr>
      <w:r>
        <w:rPr>
          <w:rFonts w:ascii="Times New Roman"/>
          <w:b w:val="false"/>
          <w:i w:val="false"/>
          <w:color w:val="000000"/>
          <w:sz w:val="28"/>
        </w:rPr>
        <w:t>
      мемлекеттік көрсетілетін қызметтің кіші түрінің (бар болса) атауын;</w:t>
      </w:r>
    </w:p>
    <w:p>
      <w:pPr>
        <w:spacing w:after="0"/>
        <w:ind w:left="0"/>
        <w:jc w:val="both"/>
      </w:pPr>
      <w:r>
        <w:rPr>
          <w:rFonts w:ascii="Times New Roman"/>
          <w:b w:val="false"/>
          <w:i w:val="false"/>
          <w:color w:val="000000"/>
          <w:sz w:val="28"/>
        </w:rPr>
        <w:t>
      көрсетілетін қызметті берушінің, көрсетілетін қызметті бірлесіп берушінің атауын;</w:t>
      </w:r>
    </w:p>
    <w:p>
      <w:pPr>
        <w:spacing w:after="0"/>
        <w:ind w:left="0"/>
        <w:jc w:val="both"/>
      </w:pPr>
      <w:r>
        <w:rPr>
          <w:rFonts w:ascii="Times New Roman"/>
          <w:b w:val="false"/>
          <w:i w:val="false"/>
          <w:color w:val="000000"/>
          <w:sz w:val="28"/>
        </w:rPr>
        <w:t>
      мемлекеттік қызметті және оның кіші түрлерін (бар болса) көрсету тәсілдерін;</w:t>
      </w:r>
    </w:p>
    <w:p>
      <w:pPr>
        <w:spacing w:after="0"/>
        <w:ind w:left="0"/>
        <w:jc w:val="both"/>
      </w:pPr>
      <w:r>
        <w:rPr>
          <w:rFonts w:ascii="Times New Roman"/>
          <w:b w:val="false"/>
          <w:i w:val="false"/>
          <w:color w:val="000000"/>
          <w:sz w:val="28"/>
        </w:rPr>
        <w:t>
      мемлекеттік қызметті және оның кіші түрлерін (бар болса) көрсету мерзімін;</w:t>
      </w:r>
    </w:p>
    <w:p>
      <w:pPr>
        <w:spacing w:after="0"/>
        <w:ind w:left="0"/>
        <w:jc w:val="both"/>
      </w:pPr>
      <w:r>
        <w:rPr>
          <w:rFonts w:ascii="Times New Roman"/>
          <w:b w:val="false"/>
          <w:i w:val="false"/>
          <w:color w:val="000000"/>
          <w:sz w:val="28"/>
        </w:rPr>
        <w:t>
      мемлекеттік қызметті және оның кіші түрлерін (бар болса) көрсету нысанын;</w:t>
      </w:r>
    </w:p>
    <w:p>
      <w:pPr>
        <w:spacing w:after="0"/>
        <w:ind w:left="0"/>
        <w:jc w:val="both"/>
      </w:pPr>
      <w:r>
        <w:rPr>
          <w:rFonts w:ascii="Times New Roman"/>
          <w:b w:val="false"/>
          <w:i w:val="false"/>
          <w:color w:val="000000"/>
          <w:sz w:val="28"/>
        </w:rPr>
        <w:t>
      мемлекеттік қызметті және оның кіші түрлерін (бар болса) көрсету нәтижесін;</w:t>
      </w:r>
    </w:p>
    <w:p>
      <w:pPr>
        <w:spacing w:after="0"/>
        <w:ind w:left="0"/>
        <w:jc w:val="both"/>
      </w:pPr>
      <w:r>
        <w:rPr>
          <w:rFonts w:ascii="Times New Roman"/>
          <w:b w:val="false"/>
          <w:i w:val="false"/>
          <w:color w:val="000000"/>
          <w:sz w:val="28"/>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pPr>
        <w:spacing w:after="0"/>
        <w:ind w:left="0"/>
        <w:jc w:val="both"/>
      </w:pPr>
      <w:r>
        <w:rPr>
          <w:rFonts w:ascii="Times New Roman"/>
          <w:b w:val="false"/>
          <w:i w:val="false"/>
          <w:color w:val="000000"/>
          <w:sz w:val="28"/>
        </w:rPr>
        <w:t>
      көрсетілетін қызметті берушінің, Мемлекеттік корпорацияның және ақпарат объектілерінің жұмыс графигін;</w:t>
      </w:r>
    </w:p>
    <w:p>
      <w:pPr>
        <w:spacing w:after="0"/>
        <w:ind w:left="0"/>
        <w:jc w:val="both"/>
      </w:pPr>
      <w:r>
        <w:rPr>
          <w:rFonts w:ascii="Times New Roman"/>
          <w:b w:val="false"/>
          <w:i w:val="false"/>
          <w:color w:val="000000"/>
          <w:sz w:val="28"/>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p>
      <w:pPr>
        <w:spacing w:after="0"/>
        <w:ind w:left="0"/>
        <w:jc w:val="both"/>
      </w:pPr>
      <w:r>
        <w:rPr>
          <w:rFonts w:ascii="Times New Roman"/>
          <w:b w:val="false"/>
          <w:i w:val="false"/>
          <w:color w:val="000000"/>
          <w:sz w:val="28"/>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bookmarkStart w:name="z246" w:id="182"/>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Мемлекеттік қызметтер көрсету тәртібін айқындайтын заңға тәуелді нормативтік құқықтық актілердің жобаларын жария талқылау</w:t>
      </w:r>
    </w:p>
    <w:p>
      <w:pPr>
        <w:spacing w:after="0"/>
        <w:ind w:left="0"/>
        <w:jc w:val="both"/>
      </w:pPr>
      <w:r>
        <w:rPr>
          <w:rFonts w:ascii="Times New Roman"/>
          <w:b w:val="false"/>
          <w:i w:val="false"/>
          <w:color w:val="ff0000"/>
          <w:sz w:val="28"/>
        </w:rPr>
        <w:t xml:space="preserve">
      Ескерту. 15-бап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16-бап. Мемлекеттік көрсетілетін қызмет регламентін әзірлеуге қойылатын талаптар</w:t>
      </w:r>
    </w:p>
    <w:p>
      <w:pPr>
        <w:spacing w:after="0"/>
        <w:ind w:left="0"/>
        <w:jc w:val="both"/>
      </w:pPr>
      <w:r>
        <w:rPr>
          <w:rFonts w:ascii="Times New Roman"/>
          <w:b w:val="false"/>
          <w:i w:val="false"/>
          <w:color w:val="ff0000"/>
          <w:sz w:val="28"/>
        </w:rPr>
        <w:t xml:space="preserve">
      Ескерту. 16-бап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17-бап. Мемлекеттік көрсетілетін қызмет регламентінің мазмұнына қойылатын талаптар</w:t>
      </w:r>
    </w:p>
    <w:p>
      <w:pPr>
        <w:spacing w:after="0"/>
        <w:ind w:left="0"/>
        <w:jc w:val="both"/>
      </w:pPr>
      <w:r>
        <w:rPr>
          <w:rFonts w:ascii="Times New Roman"/>
          <w:b w:val="false"/>
          <w:i w:val="false"/>
          <w:color w:val="ff0000"/>
          <w:sz w:val="28"/>
        </w:rPr>
        <w:t xml:space="preserve">
      Ескерту. 17-бап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 w:id="183"/>
    <w:p>
      <w:pPr>
        <w:spacing w:after="0"/>
        <w:ind w:left="0"/>
        <w:jc w:val="left"/>
      </w:pPr>
      <w:r>
        <w:rPr>
          <w:rFonts w:ascii="Times New Roman"/>
          <w:b/>
          <w:i w:val="false"/>
          <w:color w:val="000000"/>
        </w:rPr>
        <w:t xml:space="preserve"> 4-тарау. Мемлекеттік немесе әлеуметтік жауапкершілігі бар қызметтер көрсету</w:t>
      </w:r>
    </w:p>
    <w:bookmarkEnd w:id="183"/>
    <w:p>
      <w:pPr>
        <w:spacing w:after="0"/>
        <w:ind w:left="0"/>
        <w:jc w:val="both"/>
      </w:pPr>
      <w:r>
        <w:rPr>
          <w:rFonts w:ascii="Times New Roman"/>
          <w:b w:val="false"/>
          <w:i w:val="false"/>
          <w:color w:val="ff0000"/>
          <w:sz w:val="28"/>
        </w:rPr>
        <w:t xml:space="preserve">
      Ескерту. 4-тараудың тақырыбы жаңа редакцияда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18-бап. Мемлекеттік немесе әлеуметтік жауапкершілігі бар қызметтер көрсету</w:t>
      </w:r>
    </w:p>
    <w:p>
      <w:pPr>
        <w:spacing w:after="0"/>
        <w:ind w:left="0"/>
        <w:jc w:val="both"/>
      </w:pPr>
      <w:r>
        <w:rPr>
          <w:rFonts w:ascii="Times New Roman"/>
          <w:b w:val="false"/>
          <w:i w:val="false"/>
          <w:color w:val="ff0000"/>
          <w:sz w:val="28"/>
        </w:rPr>
        <w:t xml:space="preserve">
      Ескерту. 18-баптың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96" w:id="184"/>
    <w:p>
      <w:pPr>
        <w:spacing w:after="0"/>
        <w:ind w:left="0"/>
        <w:jc w:val="both"/>
      </w:pPr>
      <w:r>
        <w:rPr>
          <w:rFonts w:ascii="Times New Roman"/>
          <w:b w:val="false"/>
          <w:i w:val="false"/>
          <w:color w:val="000000"/>
          <w:sz w:val="28"/>
        </w:rPr>
        <w:t>
      1. Мемлекеттік немесе әлеуметтік жауапкершілігі бар қызметтерді көрсетілетін қызметті берушілер көрсетеді.</w:t>
      </w:r>
    </w:p>
    <w:bookmarkEnd w:id="184"/>
    <w:bookmarkStart w:name="z297" w:id="185"/>
    <w:p>
      <w:pPr>
        <w:spacing w:after="0"/>
        <w:ind w:left="0"/>
        <w:jc w:val="both"/>
      </w:pPr>
      <w:r>
        <w:rPr>
          <w:rFonts w:ascii="Times New Roman"/>
          <w:b w:val="false"/>
          <w:i w:val="false"/>
          <w:color w:val="000000"/>
          <w:sz w:val="28"/>
        </w:rPr>
        <w:t xml:space="preserve">
      2. Мемлекеттік немесе әлеуметтік жауапкершілігі бар қызметтер көрсетуге өтініштерді қабылдау және көрсетілетін қызметті алушыға олардың нәтижелерін беру: </w:t>
      </w:r>
    </w:p>
    <w:bookmarkEnd w:id="185"/>
    <w:bookmarkStart w:name="z301" w:id="186"/>
    <w:p>
      <w:pPr>
        <w:spacing w:after="0"/>
        <w:ind w:left="0"/>
        <w:jc w:val="both"/>
      </w:pPr>
      <w:r>
        <w:rPr>
          <w:rFonts w:ascii="Times New Roman"/>
          <w:b w:val="false"/>
          <w:i w:val="false"/>
          <w:color w:val="000000"/>
          <w:sz w:val="28"/>
        </w:rPr>
        <w:t>
      1) көрсетілетін қызметті берушілер арқылы;</w:t>
      </w:r>
    </w:p>
    <w:bookmarkEnd w:id="186"/>
    <w:bookmarkStart w:name="z298"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корпорация арқылы;</w:t>
      </w:r>
    </w:p>
    <w:bookmarkEnd w:id="187"/>
    <w:bookmarkStart w:name="z300" w:id="188"/>
    <w:p>
      <w:pPr>
        <w:spacing w:after="0"/>
        <w:ind w:left="0"/>
        <w:jc w:val="both"/>
      </w:pPr>
      <w:r>
        <w:rPr>
          <w:rFonts w:ascii="Times New Roman"/>
          <w:b w:val="false"/>
          <w:i w:val="false"/>
          <w:color w:val="000000"/>
          <w:sz w:val="28"/>
        </w:rPr>
        <w:t>
      3) әріптестік ұйымдар арқылы;</w:t>
      </w:r>
    </w:p>
    <w:bookmarkEnd w:id="188"/>
    <w:bookmarkStart w:name="z302" w:id="189"/>
    <w:p>
      <w:pPr>
        <w:spacing w:after="0"/>
        <w:ind w:left="0"/>
        <w:jc w:val="both"/>
      </w:pPr>
      <w:r>
        <w:rPr>
          <w:rFonts w:ascii="Times New Roman"/>
          <w:b w:val="false"/>
          <w:i w:val="false"/>
          <w:color w:val="000000"/>
          <w:sz w:val="28"/>
        </w:rPr>
        <w:t>
      4) "цифрлық үкімет" веб-порталы арқылы;</w:t>
      </w:r>
    </w:p>
    <w:bookmarkEnd w:id="189"/>
    <w:bookmarkStart w:name="z303" w:id="190"/>
    <w:p>
      <w:pPr>
        <w:spacing w:after="0"/>
        <w:ind w:left="0"/>
        <w:jc w:val="both"/>
      </w:pPr>
      <w:r>
        <w:rPr>
          <w:rFonts w:ascii="Times New Roman"/>
          <w:b w:val="false"/>
          <w:i w:val="false"/>
          <w:color w:val="000000"/>
          <w:sz w:val="28"/>
        </w:rPr>
        <w:t>
      5) стационарлық абоненттік құрылғы арқылы;</w:t>
      </w:r>
    </w:p>
    <w:bookmarkEnd w:id="190"/>
    <w:bookmarkStart w:name="z304" w:id="191"/>
    <w:p>
      <w:pPr>
        <w:spacing w:after="0"/>
        <w:ind w:left="0"/>
        <w:jc w:val="both"/>
      </w:pPr>
      <w:r>
        <w:rPr>
          <w:rFonts w:ascii="Times New Roman"/>
          <w:b w:val="false"/>
          <w:i w:val="false"/>
          <w:color w:val="000000"/>
          <w:sz w:val="28"/>
        </w:rPr>
        <w:t>
      6) ұялы байланыстың абоненттік құрылғысы арқылы;</w:t>
      </w:r>
    </w:p>
    <w:bookmarkEnd w:id="191"/>
    <w:bookmarkStart w:name="z305" w:id="192"/>
    <w:p>
      <w:pPr>
        <w:spacing w:after="0"/>
        <w:ind w:left="0"/>
        <w:jc w:val="both"/>
      </w:pPr>
      <w:r>
        <w:rPr>
          <w:rFonts w:ascii="Times New Roman"/>
          <w:b w:val="false"/>
          <w:i w:val="false"/>
          <w:color w:val="000000"/>
          <w:sz w:val="28"/>
        </w:rPr>
        <w:t>
      7) орталық мемлекеттік органдар айқындаған ақпараттандыру объектілері арқылы жүзеге асырылады.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Мемлекеттік немесе әлеуметтік жауапкершілігі бар қызметтерді көрсету мерзімдері</w:t>
      </w:r>
    </w:p>
    <w:bookmarkStart w:name="z393" w:id="193"/>
    <w:p>
      <w:pPr>
        <w:spacing w:after="0"/>
        <w:ind w:left="0"/>
        <w:jc w:val="both"/>
      </w:pPr>
      <w:r>
        <w:rPr>
          <w:rFonts w:ascii="Times New Roman"/>
          <w:b w:val="false"/>
          <w:i w:val="false"/>
          <w:color w:val="000000"/>
          <w:sz w:val="28"/>
        </w:rPr>
        <w:t>
      1. Мерзім басталуы тиіс оқиғаны немесе мемлекеттік немесе әлеуметтік жауапкершілігі бар қызметтер көрсету саласындағы заңнамада көзделген жылдармен, айлармен, күндермен, сағаттармен немесе минуттармен есептелетін уақыт кезеңін көрсете отырып, күнтізбелік күнмен айқындалады.</w:t>
      </w:r>
    </w:p>
    <w:bookmarkEnd w:id="193"/>
    <w:p>
      <w:pPr>
        <w:spacing w:after="0"/>
        <w:ind w:left="0"/>
        <w:jc w:val="both"/>
      </w:pPr>
      <w:r>
        <w:rPr>
          <w:rFonts w:ascii="Times New Roman"/>
          <w:b w:val="false"/>
          <w:i w:val="false"/>
          <w:color w:val="000000"/>
          <w:sz w:val="28"/>
        </w:rPr>
        <w:t>
      Мемлекеттік немесе әлеуметтік жауапкершілігі бар қызметтер мемлекеттік немесе әлеуметтік жауапкершілігі бар қызметтер көрсету тәртібін айқындайтын заңға тәуелді нормативтік құқықтық актілерде белгіленген мерзімдерде көрсетіледі.</w:t>
      </w:r>
    </w:p>
    <w:p>
      <w:pPr>
        <w:spacing w:after="0"/>
        <w:ind w:left="0"/>
        <w:jc w:val="both"/>
      </w:pPr>
      <w:r>
        <w:rPr>
          <w:rFonts w:ascii="Times New Roman"/>
          <w:b w:val="false"/>
          <w:i w:val="false"/>
          <w:color w:val="000000"/>
          <w:sz w:val="28"/>
        </w:rPr>
        <w:t>
      Мерзімнің аяқталуы көрсетілетін қызметті берушілерді, көрсетілетін қызметті бірлесіп берушілерді мемлекеттік немесе әлеуметтік жауапкершілігі бар қызметтер көрсетуден босатпайды.</w:t>
      </w:r>
    </w:p>
    <w:p>
      <w:pPr>
        <w:spacing w:after="0"/>
        <w:ind w:left="0"/>
        <w:jc w:val="both"/>
      </w:pPr>
      <w:r>
        <w:rPr>
          <w:rFonts w:ascii="Times New Roman"/>
          <w:b w:val="false"/>
          <w:i w:val="false"/>
          <w:color w:val="000000"/>
          <w:sz w:val="28"/>
        </w:rPr>
        <w:t>
      Мемлекеттік немесе әлеуметтік жауапкершілігі бар қызметтерді көрсету мерзімдері осы Заңда белгіленген жағдайларда тоқтатыла тұруы мүмкін.</w:t>
      </w:r>
    </w:p>
    <w:p>
      <w:pPr>
        <w:spacing w:after="0"/>
        <w:ind w:left="0"/>
        <w:jc w:val="both"/>
      </w:pPr>
      <w:r>
        <w:rPr>
          <w:rFonts w:ascii="Times New Roman"/>
          <w:b w:val="false"/>
          <w:i w:val="false"/>
          <w:color w:val="000000"/>
          <w:sz w:val="28"/>
        </w:rPr>
        <w:t>
      Мемлекеттік немесе әлеуметтік жауапкершілігі бар қызметтерді көрсету мерзімдерін ұзартуға жол берілмейді.</w:t>
      </w:r>
    </w:p>
    <w:bookmarkStart w:name="z394" w:id="194"/>
    <w:p>
      <w:pPr>
        <w:spacing w:after="0"/>
        <w:ind w:left="0"/>
        <w:jc w:val="both"/>
      </w:pPr>
      <w:r>
        <w:rPr>
          <w:rFonts w:ascii="Times New Roman"/>
          <w:b w:val="false"/>
          <w:i w:val="false"/>
          <w:color w:val="000000"/>
          <w:sz w:val="28"/>
        </w:rPr>
        <w:t>
      2. Жылдармен есептелетін мерзім мерзімнің соңғы жылының тиісті айында және күнінде аяқталады.</w:t>
      </w:r>
    </w:p>
    <w:bookmarkEnd w:id="194"/>
    <w:p>
      <w:pPr>
        <w:spacing w:after="0"/>
        <w:ind w:left="0"/>
        <w:jc w:val="both"/>
      </w:pPr>
      <w:r>
        <w:rPr>
          <w:rFonts w:ascii="Times New Roman"/>
          <w:b w:val="false"/>
          <w:i w:val="false"/>
          <w:color w:val="000000"/>
          <w:sz w:val="28"/>
        </w:rPr>
        <w:t>
      Айлармен есептелетін мерзім мерзімнің соңғы айының тиісті күнінде аяқталады. Егер айлармен есептелетін мерзімнің соңы тиісті күні жоқ айға келетін болса, онда мерзім осы айдың соңғы күнінде аяқталады.</w:t>
      </w:r>
    </w:p>
    <w:p>
      <w:pPr>
        <w:spacing w:after="0"/>
        <w:ind w:left="0"/>
        <w:jc w:val="both"/>
      </w:pPr>
      <w:r>
        <w:rPr>
          <w:rFonts w:ascii="Times New Roman"/>
          <w:b w:val="false"/>
          <w:i w:val="false"/>
          <w:color w:val="000000"/>
          <w:sz w:val="28"/>
        </w:rPr>
        <w:t>
      Күндермен есептелетін мерзім белгіленген кезеңнің соңғы күнінде аяқталады. Егер мемлекеттік немесе әлеуметтік жауапкершілігі бар қызмет көрсетуге өтініш көрсетілетін қызметті берушінің жұмыс күні аяқталғанға дейін екі сағат бұрын келіп түссе, онда мерзім келесі жұмыс күнінен басталады.</w:t>
      </w:r>
    </w:p>
    <w:p>
      <w:pPr>
        <w:spacing w:after="0"/>
        <w:ind w:left="0"/>
        <w:jc w:val="both"/>
      </w:pPr>
      <w:r>
        <w:rPr>
          <w:rFonts w:ascii="Times New Roman"/>
          <w:b w:val="false"/>
          <w:i w:val="false"/>
          <w:color w:val="000000"/>
          <w:sz w:val="28"/>
        </w:rPr>
        <w:t>
      Мерзімнің соңғы күні жұмыс істемейтін күнге тура келетін жағдайларда, одан кейінгі жұмыс күні жылдармен, айлармен және күндермен есептелетін мерзім аяқталатын күн болып есептеледі.</w:t>
      </w:r>
    </w:p>
    <w:p>
      <w:pPr>
        <w:spacing w:after="0"/>
        <w:ind w:left="0"/>
        <w:jc w:val="both"/>
      </w:pPr>
      <w:r>
        <w:rPr>
          <w:rFonts w:ascii="Times New Roman"/>
          <w:b w:val="false"/>
          <w:i w:val="false"/>
          <w:color w:val="000000"/>
          <w:sz w:val="28"/>
        </w:rPr>
        <w:t>
      Күндермен есептелетін мемлекеттік немесе әлеуметтік жауапкершілігі бар қызметтерді көрсету мерзімі жұмыс күндерімен есептеледі.</w:t>
      </w:r>
    </w:p>
    <w:p>
      <w:pPr>
        <w:spacing w:after="0"/>
        <w:ind w:left="0"/>
        <w:jc w:val="both"/>
      </w:pPr>
      <w:r>
        <w:rPr>
          <w:rFonts w:ascii="Times New Roman"/>
          <w:b w:val="false"/>
          <w:i w:val="false"/>
          <w:color w:val="000000"/>
          <w:sz w:val="28"/>
        </w:rPr>
        <w:t>
      Сағаттармен немесе минуттармен есептелетін мерзім белгіленген кезеңнің соңғы сағатында немес минутында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Мемлекеттік немесе әлеуметтік жауапкершілігі бар қызметтерді көрсету мерзімдерін тоқтата тұру</w:t>
      </w:r>
    </w:p>
    <w:bookmarkStart w:name="z396" w:id="195"/>
    <w:p>
      <w:pPr>
        <w:spacing w:after="0"/>
        <w:ind w:left="0"/>
        <w:jc w:val="both"/>
      </w:pPr>
      <w:r>
        <w:rPr>
          <w:rFonts w:ascii="Times New Roman"/>
          <w:b w:val="false"/>
          <w:i w:val="false"/>
          <w:color w:val="000000"/>
          <w:sz w:val="28"/>
        </w:rPr>
        <w:t>
      1. Мемлекеттік немесе әлеуметтік жауапкершілігі бар қызмет көрсету процесін тоқтата тұру үшін негіздер мемлекеттік қызмет көрсету тәртібін айқындайтын заңға тәуелді нормативтік құқықтық актіде немесе әлеуметтік жауапкершілігі бар қызмет көрсету қағидаларында белгіленеді.</w:t>
      </w:r>
    </w:p>
    <w:bookmarkEnd w:id="195"/>
    <w:p>
      <w:pPr>
        <w:spacing w:after="0"/>
        <w:ind w:left="0"/>
        <w:jc w:val="both"/>
      </w:pPr>
      <w:r>
        <w:rPr>
          <w:rFonts w:ascii="Times New Roman"/>
          <w:b w:val="false"/>
          <w:i w:val="false"/>
          <w:color w:val="000000"/>
          <w:sz w:val="28"/>
        </w:rPr>
        <w:t>
      Мемлекеттік немесе әлеуметтік жауапкершілігі бар қызмет көрсету мерзімін тоқтата тұру көрсетілетін қызметті беруші мемлекеттік немесе әлеуметтік жауапкершілігі бар қызмет көрсету процесін, оның ішінде көрсетілетін қызметті бірлесіп берушінің шешімі негізінде тоқтата тұру туралы хабарламаны көрсетілетін қызметті алушыға жіберген күннен басталады. Мемлекеттік немесе әлеуметтік жауапкершілігі бар қызмет көрсету мерзімінің өтуі көрсетілетін қызметті беруші немесе көрсетілетін қызметті бірлесіп беруші мемлекеттік немесе әлеуметтік жауапкершілігі бар қызмет көрсету процесін қайта бастау туралы шешім шығарған күннен бастап қайта басталады.</w:t>
      </w:r>
    </w:p>
    <w:bookmarkStart w:name="z397" w:id="196"/>
    <w:p>
      <w:pPr>
        <w:spacing w:after="0"/>
        <w:ind w:left="0"/>
        <w:jc w:val="both"/>
      </w:pPr>
      <w:r>
        <w:rPr>
          <w:rFonts w:ascii="Times New Roman"/>
          <w:b w:val="false"/>
          <w:i w:val="false"/>
          <w:color w:val="000000"/>
          <w:sz w:val="28"/>
        </w:rPr>
        <w:t>
      2. Көрсетілетін қызметті беруші немесе көрсетілетін қызметті бірлесіп беруші мемлекеттік немесе әлеуметтік жауапкершілігі бар қызмет көрсету процесін мынадай:</w:t>
      </w:r>
    </w:p>
    <w:bookmarkEnd w:id="196"/>
    <w:bookmarkStart w:name="z398" w:id="197"/>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97"/>
    <w:bookmarkStart w:name="z399" w:id="198"/>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98"/>
    <w:bookmarkStart w:name="z400" w:id="199"/>
    <w:p>
      <w:pPr>
        <w:spacing w:after="0"/>
        <w:ind w:left="0"/>
        <w:jc w:val="both"/>
      </w:pPr>
      <w:r>
        <w:rPr>
          <w:rFonts w:ascii="Times New Roman"/>
          <w:b w:val="false"/>
          <w:i w:val="false"/>
          <w:color w:val="000000"/>
          <w:sz w:val="28"/>
        </w:rPr>
        <w:t>
      3) мемлекеттік органдар, сот қарайтын немесе Қазақстан Республикасының заңнамасында көзделген өзге де тәртіппен қаралатын мәселелер шешілгенге дейін мемлекеттік немесе әлеуметтік жауапкершілігі бар қызмет көрсету мүмкін болмаған;</w:t>
      </w:r>
    </w:p>
    <w:bookmarkEnd w:id="199"/>
    <w:bookmarkStart w:name="z407" w:id="200"/>
    <w:p>
      <w:pPr>
        <w:spacing w:after="0"/>
        <w:ind w:left="0"/>
        <w:jc w:val="both"/>
      </w:pPr>
      <w:r>
        <w:rPr>
          <w:rFonts w:ascii="Times New Roman"/>
          <w:b w:val="false"/>
          <w:i w:val="false"/>
          <w:color w:val="000000"/>
          <w:sz w:val="28"/>
        </w:rPr>
        <w:t>
      4)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мемлекеттік қызмет көрсету тәртібін айқындайтын заңға тәуелді нормативтік құқықтық актіде және әлеуметтік жауапкершілігі бар қызмет көрсету қағидаларында көзделген тізбеге сәйкес құжаттардың толық топтамасы ұсынылмаған жағдайларда тоқтата тұруға міндетті.</w:t>
      </w:r>
    </w:p>
    <w:bookmarkEnd w:id="200"/>
    <w:bookmarkStart w:name="z408" w:id="201"/>
    <w:p>
      <w:pPr>
        <w:spacing w:after="0"/>
        <w:ind w:left="0"/>
        <w:jc w:val="both"/>
      </w:pPr>
      <w:r>
        <w:rPr>
          <w:rFonts w:ascii="Times New Roman"/>
          <w:b w:val="false"/>
          <w:i w:val="false"/>
          <w:color w:val="000000"/>
          <w:sz w:val="28"/>
        </w:rPr>
        <w:t>
      2-1. Осы баптың 2-тармағының 4) тармақшасында көзделген негіз бойынша мемлекеттік немесе әлеуметтік жауапкершілігі бар қызмет көрсету процесі тоқтатыла тұрған жағдайда, көрсетілетін қызметті алушы ұсынған құжаттар (оның ішінде түпнұсқалар) көрсетілетін қызметті берушінің немесе көрсетілетін қызметті бірлесіп берушінің сақтауына қабылданбай, көрсетілетін қызметті алушыға қайтарылуға тиіс, бұған өтініш және (немесе) құжаттар "цифрлық үкімет" веб-порталы, стационарлық абоненттік құрылғы, ұялы байланыстың абоненттік құрылғысы, сондай-ақ орталық мемлекеттік органдар айқындаған өзге де цифрлық объектілер арқылы берілген жағдайлар кірмейді.</w:t>
      </w:r>
    </w:p>
    <w:bookmarkEnd w:id="201"/>
    <w:p>
      <w:pPr>
        <w:spacing w:after="0"/>
        <w:ind w:left="0"/>
        <w:jc w:val="both"/>
      </w:pPr>
      <w:r>
        <w:rPr>
          <w:rFonts w:ascii="Times New Roman"/>
          <w:b w:val="false"/>
          <w:i w:val="false"/>
          <w:color w:val="000000"/>
          <w:sz w:val="28"/>
        </w:rPr>
        <w:t>
      Көрсетілетін қызметті алушы анықталған кемшіліктер тоқтата тұру мерзімі шегінде жойылғаннан кейін құжаттарды қайта ұсынады.</w:t>
      </w:r>
    </w:p>
    <w:p>
      <w:pPr>
        <w:spacing w:after="0"/>
        <w:ind w:left="0"/>
        <w:jc w:val="both"/>
      </w:pPr>
      <w:r>
        <w:rPr>
          <w:rFonts w:ascii="Times New Roman"/>
          <w:b w:val="false"/>
          <w:i w:val="false"/>
          <w:color w:val="000000"/>
          <w:sz w:val="28"/>
        </w:rPr>
        <w:t>
      Бұл ретте осы баптың 2-тармағының 4) тармақшасында көзделген негіз бойынша мемлекеттік немесе әлеуметтік жауапкершілігі бар қызмет көрсету мерзімін тоқтата тұру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қызметтерге қолданылмайды.</w:t>
      </w:r>
    </w:p>
    <w:bookmarkStart w:name="z401" w:id="202"/>
    <w:p>
      <w:pPr>
        <w:spacing w:after="0"/>
        <w:ind w:left="0"/>
        <w:jc w:val="both"/>
      </w:pPr>
      <w:r>
        <w:rPr>
          <w:rFonts w:ascii="Times New Roman"/>
          <w:b w:val="false"/>
          <w:i w:val="false"/>
          <w:color w:val="000000"/>
          <w:sz w:val="28"/>
        </w:rPr>
        <w:t>
      3. Мемлекеттік немесе әлеуметтік жауапкершілігі бар қызмет көрсету процесі:</w:t>
      </w:r>
    </w:p>
    <w:bookmarkEnd w:id="202"/>
    <w:bookmarkStart w:name="z402" w:id="203"/>
    <w:p>
      <w:pPr>
        <w:spacing w:after="0"/>
        <w:ind w:left="0"/>
        <w:jc w:val="both"/>
      </w:pPr>
      <w:r>
        <w:rPr>
          <w:rFonts w:ascii="Times New Roman"/>
          <w:b w:val="false"/>
          <w:i w:val="false"/>
          <w:color w:val="000000"/>
          <w:sz w:val="28"/>
        </w:rPr>
        <w:t>
      1) осы баптың 2-тармағының 1) және 2) тармақшаларында көзделген жағдайларда – тиісті адамның құқықтық мирасқоры айқындалғанға дейін немесе әрекетке қабілетсіз адамға қорғаншы тағайындалғанға дейін;</w:t>
      </w:r>
    </w:p>
    <w:bookmarkEnd w:id="203"/>
    <w:bookmarkStart w:name="z403" w:id="204"/>
    <w:p>
      <w:pPr>
        <w:spacing w:after="0"/>
        <w:ind w:left="0"/>
        <w:jc w:val="both"/>
      </w:pPr>
      <w:r>
        <w:rPr>
          <w:rFonts w:ascii="Times New Roman"/>
          <w:b w:val="false"/>
          <w:i w:val="false"/>
          <w:color w:val="000000"/>
          <w:sz w:val="28"/>
        </w:rPr>
        <w:t>
      2) осы баптың 2-тармағының 3) тармақшасында көзделген жағдайларда – мемлекеттік орган ұстанымды айқындағанға дейін, сот актісі заңды күшіне енгенге дейін немесе мәселе Қазақстан Республикасының заңнамасында көзделген өзге де тәртіппен шешілгенге дейін;</w:t>
      </w:r>
    </w:p>
    <w:bookmarkEnd w:id="204"/>
    <w:bookmarkStart w:name="z409" w:id="205"/>
    <w:p>
      <w:pPr>
        <w:spacing w:after="0"/>
        <w:ind w:left="0"/>
        <w:jc w:val="both"/>
      </w:pPr>
      <w:r>
        <w:rPr>
          <w:rFonts w:ascii="Times New Roman"/>
          <w:b w:val="false"/>
          <w:i w:val="false"/>
          <w:color w:val="000000"/>
          <w:sz w:val="28"/>
        </w:rPr>
        <w:t>
      3) осы баптың 2-тармағының 4) тармақшасында көзделген жағдайларда, анықталған кемшіліктер көрсетілетін қызметті беруші немесе көрсетілетін қызметті бірлесіп беруші белгілеген ақылға қонымды мерзімде жойылғанға дейін тоқтатыла тұрады.</w:t>
      </w:r>
    </w:p>
    <w:bookmarkEnd w:id="205"/>
    <w:p>
      <w:pPr>
        <w:spacing w:after="0"/>
        <w:ind w:left="0"/>
        <w:jc w:val="both"/>
      </w:pPr>
      <w:r>
        <w:rPr>
          <w:rFonts w:ascii="Times New Roman"/>
          <w:b w:val="false"/>
          <w:i w:val="false"/>
          <w:color w:val="000000"/>
          <w:sz w:val="28"/>
        </w:rPr>
        <w:t>
      Осы тармақтың бірінші бөлігінің 3) тармақшасында көзделген тоқтата тұру мерзімі мемлекеттік қызмет көрсету тәртібін айқындайтын заңға тәуелді нормативтік құқықтық актіде немесе әлеуметтік жауапкершілігі бар қызмет көрсету қағидаларында белгіленген тиісті мемлекеттік немесе әлеуметтік жауапкершілігі бар қызмет көрсетудің жалпы мерзімінен аспауға тиіс.</w:t>
      </w:r>
    </w:p>
    <w:bookmarkStart w:name="z404" w:id="206"/>
    <w:p>
      <w:pPr>
        <w:spacing w:after="0"/>
        <w:ind w:left="0"/>
        <w:jc w:val="both"/>
      </w:pPr>
      <w:r>
        <w:rPr>
          <w:rFonts w:ascii="Times New Roman"/>
          <w:b w:val="false"/>
          <w:i w:val="false"/>
          <w:color w:val="000000"/>
          <w:sz w:val="28"/>
        </w:rPr>
        <w:t xml:space="preserve">
      4. Көрсетілетін қызметті беруші көрсетілетін қызметті алушының өтінішхаты бойынша немесе өз бастамасы бойынша мемлекеттік немесе әлеуметтік жауапкершілігі бар қызмет көрсету процесін мынадай: </w:t>
      </w:r>
    </w:p>
    <w:bookmarkEnd w:id="206"/>
    <w:bookmarkStart w:name="z405" w:id="207"/>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тұруға құқылы.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07"/>
    <w:bookmarkStart w:name="z406" w:id="208"/>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тұруға құқылы.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Көшіп келушілерге мемлекеттік және әлеуметтік жауапкершілігі бар қызметтер көрсету</w:t>
      </w:r>
    </w:p>
    <w:p>
      <w:pPr>
        <w:spacing w:after="0"/>
        <w:ind w:left="0"/>
        <w:jc w:val="both"/>
      </w:pPr>
      <w:r>
        <w:rPr>
          <w:rFonts w:ascii="Times New Roman"/>
          <w:b w:val="false"/>
          <w:i w:val="false"/>
          <w:color w:val="000000"/>
          <w:sz w:val="28"/>
        </w:rPr>
        <w:t>
      Шетел азаматтары мен азаматтығы жоқ адамдарға мемлекеттік және әлеуметтік жауапкершілігі бар қызметтер көрсету кезінде көшіп келушілердің эталондық дерекқорының мәліметтері негізінде олардың Қазақстан Республикасының халықтың көші-қоны саласындағы заңнамасында белгіленген тәртіппен Қазақстан Республикасында болуының (тұруының) сәйкестігіне мәліметтерді тексеру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18-3-баппен толықтырылды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Көрсетілетін қызметті берушілердің мемлекеттік немесе әлеуметтік жауапкершілігі бар қызметтер көрсетуі</w:t>
      </w:r>
    </w:p>
    <w:bookmarkStart w:name="z356" w:id="209"/>
    <w:p>
      <w:pPr>
        <w:spacing w:after="0"/>
        <w:ind w:left="0"/>
        <w:jc w:val="both"/>
      </w:pPr>
      <w:r>
        <w:rPr>
          <w:rFonts w:ascii="Times New Roman"/>
          <w:b w:val="false"/>
          <w:i w:val="false"/>
          <w:color w:val="000000"/>
          <w:sz w:val="28"/>
        </w:rPr>
        <w:t>
      1. Көрсетілетін қызметті берушілердің (көрсетілетін қызметті бірлесіп берушілердің) мемлекеттік қызметтер көрсетуіне қойылатын талаптар мен оның тәртібі мемлекеттік қызметтер көрсету тәртібін айқындайтын заңға тәуелді нормативтік құқықтық актіде айқындалады.</w:t>
      </w:r>
    </w:p>
    <w:bookmarkEnd w:id="209"/>
    <w:bookmarkStart w:name="z357" w:id="210"/>
    <w:p>
      <w:pPr>
        <w:spacing w:after="0"/>
        <w:ind w:left="0"/>
        <w:jc w:val="both"/>
      </w:pPr>
      <w:r>
        <w:rPr>
          <w:rFonts w:ascii="Times New Roman"/>
          <w:b w:val="false"/>
          <w:i w:val="false"/>
          <w:color w:val="000000"/>
          <w:sz w:val="28"/>
        </w:rPr>
        <w:t>
      2. Әлеуметтік жауапкершілігі бар қызметтер көрсетуге қойылатын талаптар мен оның тәртібін көрсетілетін қызметті берушілер әлеуметтік жауапкершілігі бар қызметтер көрсетудің үлгілік қағидаларына сәйкес әзірлейді және көрсетілетін қызметті берушілер осы Заңның талаптарына сәйкес бекітеді.</w:t>
      </w:r>
    </w:p>
    <w:bookmarkEnd w:id="210"/>
    <w:bookmarkStart w:name="z358" w:id="211"/>
    <w:p>
      <w:pPr>
        <w:spacing w:after="0"/>
        <w:ind w:left="0"/>
        <w:jc w:val="both"/>
      </w:pPr>
      <w:r>
        <w:rPr>
          <w:rFonts w:ascii="Times New Roman"/>
          <w:b w:val="false"/>
          <w:i w:val="false"/>
          <w:color w:val="000000"/>
          <w:sz w:val="28"/>
        </w:rPr>
        <w:t>
      3.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 көрсету тәртібін айқындайтын заңға тәуелді нормативтік құқықтық актіде немесе әлеуметтік жауапкершілігі бар қызмет көрсету қағидаларында көзделген тізбеге сәйкес құжаттардың толық топтамасын ұсынбаған жағдайда көрсетілетін қызметті беруші өтініштерді цифрлық күту парағы арқылы қабылдайды.</w:t>
      </w:r>
    </w:p>
    <w:bookmarkEnd w:id="211"/>
    <w:p>
      <w:pPr>
        <w:spacing w:after="0"/>
        <w:ind w:left="0"/>
        <w:jc w:val="both"/>
      </w:pPr>
      <w:r>
        <w:rPr>
          <w:rFonts w:ascii="Times New Roman"/>
          <w:b w:val="false"/>
          <w:i w:val="false"/>
          <w:color w:val="000000"/>
          <w:sz w:val="28"/>
        </w:rPr>
        <w:t>
      Осы тармақтың бірінші бөлігінде көзделген негіз бойынша көрсетілетін қызметті алушы ұсынған құжаттар (оның ішінде түпнұсқалар) көрсетілетін қызметті берушінің немесе бірлескен қызмет көрсетушінің сақтауына қабылданбай, көрсетілетін қызметті алушыға қайтарылуға тиіс, бұған өтініш және (немесе) құжаттар "цифрлық үкімет" веб-порталы, стационарлық абоненттік құрылғы, ұялы байланыстың абоненттік құрылғысы, сондай-ақ орталық мемлекеттік органдар айқындаған өзге де цифрлық объектілер арқылы берілген жағдайлар кірмейді.</w:t>
      </w:r>
    </w:p>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ақылға қонымды мерзім белгіленеді, ол мемлекеттік қызмет көрсету тәртібін айқындайтын заңға тәуелді нормативтік құқықтық актіде немесе әлеуметтік жауапкершілігі бар қызмет көрсету қағидаларында белгіленген тиісті мемлекеттік немесе әлеуметтік жауапкершілігі бар қызмет көрсетудің жалпы мерзіміне қосылмайды және одан аспауға тиіс.</w:t>
      </w:r>
    </w:p>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немесе әлеуметтік жауапкершілігі бар көрсетілетін қызметті алуға өтініш және (немесе) құжаттар қабылданған күн болып есептеледі.</w:t>
      </w:r>
    </w:p>
    <w:p>
      <w:pPr>
        <w:spacing w:after="0"/>
        <w:ind w:left="0"/>
        <w:jc w:val="both"/>
      </w:pPr>
      <w:r>
        <w:rPr>
          <w:rFonts w:ascii="Times New Roman"/>
          <w:b w:val="false"/>
          <w:i w:val="false"/>
          <w:color w:val="000000"/>
          <w:sz w:val="28"/>
        </w:rPr>
        <w:t>
      Мемлекеттік немесе әлеуметтік жауапкершілігі бар қызмет көрсету мерзімінің өтуі анықталған кемшіліктер жойылған кезден бастап қайта басталады.</w:t>
      </w:r>
    </w:p>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 өтініш пен құжаттарды қабылдаудан бас тартады.</w:t>
      </w:r>
    </w:p>
    <w:bookmarkStart w:name="z359" w:id="212"/>
    <w:p>
      <w:pPr>
        <w:spacing w:after="0"/>
        <w:ind w:left="0"/>
        <w:jc w:val="both"/>
      </w:pPr>
      <w:r>
        <w:rPr>
          <w:rFonts w:ascii="Times New Roman"/>
          <w:b w:val="false"/>
          <w:i w:val="false"/>
          <w:color w:val="000000"/>
          <w:sz w:val="28"/>
        </w:rPr>
        <w:t>
      4. Осы баптың 3-тармағының ережелері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қызметтерге қолданылмайды.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Көрсетілетін қызметті берушілердің және көрсетілетін қызметті бірлесіп берушілердің мемлекеттік немесе әлеуметтік жауапкершілігі бар қызметтер көрсетуден бас тартуы</w:t>
      </w:r>
    </w:p>
    <w:p>
      <w:pPr>
        <w:spacing w:after="0"/>
        <w:ind w:left="0"/>
        <w:jc w:val="both"/>
      </w:pPr>
      <w:r>
        <w:rPr>
          <w:rFonts w:ascii="Times New Roman"/>
          <w:b w:val="false"/>
          <w:i w:val="false"/>
          <w:color w:val="ff0000"/>
          <w:sz w:val="28"/>
        </w:rPr>
        <w:t xml:space="preserve">
      Ескерту. 19-1-баптың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ff0000"/>
          <w:sz w:val="28"/>
        </w:rPr>
        <w:t>№ 291-VIII</w:t>
      </w:r>
      <w:r>
        <w:rPr>
          <w:rFonts w:ascii="Times New Roman"/>
          <w:b w:val="false"/>
          <w:i w:val="false"/>
          <w:color w:val="ff0000"/>
          <w:sz w:val="28"/>
        </w:rPr>
        <w:t xml:space="preserve"> (12.07.2026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59" w:id="213"/>
    <w:p>
      <w:pPr>
        <w:spacing w:after="0"/>
        <w:ind w:left="0"/>
        <w:jc w:val="both"/>
      </w:pPr>
      <w:r>
        <w:rPr>
          <w:rFonts w:ascii="Times New Roman"/>
          <w:b w:val="false"/>
          <w:i w:val="false"/>
          <w:color w:val="000000"/>
          <w:sz w:val="28"/>
        </w:rPr>
        <w:t>
      1. Көрсетілетін қызметті беруші мемлекеттік немесе әлеуметтік жауапкершілігі бар қызмет көрсетуден бас тартқан кезде көрсетілетін қызметті алушыға бас тартудың себептерін көрсете отырып, жауап жібереді.</w:t>
      </w:r>
    </w:p>
    <w:bookmarkEnd w:id="213"/>
    <w:p>
      <w:pPr>
        <w:spacing w:after="0"/>
        <w:ind w:left="0"/>
        <w:jc w:val="both"/>
      </w:pPr>
      <w:r>
        <w:rPr>
          <w:rFonts w:ascii="Times New Roman"/>
          <w:b w:val="false"/>
          <w:i w:val="false"/>
          <w:color w:val="000000"/>
          <w:sz w:val="28"/>
        </w:rPr>
        <w:t>
      Бас тарту туралы шешімді көрсетілетін қызметті бірлесіп беруші қабылдаған жағдайда, көрсетілетін қызметті бірлесіп беруші бұл жөнінде көрсетілетін қызметті берушіні хабардар етеді, ол соның шешімі негізінде көрсетілетін қызметті алушыға бас тартудың себептерін көрсете отырып, жауап жібереді.</w:t>
      </w:r>
    </w:p>
    <w:bookmarkStart w:name="z360" w:id="214"/>
    <w:p>
      <w:pPr>
        <w:spacing w:after="0"/>
        <w:ind w:left="0"/>
        <w:jc w:val="both"/>
      </w:pPr>
      <w:r>
        <w:rPr>
          <w:rFonts w:ascii="Times New Roman"/>
          <w:b w:val="false"/>
          <w:i w:val="false"/>
          <w:color w:val="000000"/>
          <w:sz w:val="28"/>
        </w:rPr>
        <w:t>
      1-1 Мемлекеттік немесе әлеуметтік жауапкершілігі бар көрсетілетін қызметті алу құқығының туындауына қатысы жоқ талаптар осы қызметті көрсетуден бас тартуға негіз бола алмайды.</w:t>
      </w:r>
    </w:p>
    <w:bookmarkEnd w:id="214"/>
    <w:bookmarkStart w:name="z361" w:id="215"/>
    <w:p>
      <w:pPr>
        <w:spacing w:after="0"/>
        <w:ind w:left="0"/>
        <w:jc w:val="both"/>
      </w:pPr>
      <w:r>
        <w:rPr>
          <w:rFonts w:ascii="Times New Roman"/>
          <w:b w:val="false"/>
          <w:i w:val="false"/>
          <w:color w:val="000000"/>
          <w:sz w:val="28"/>
        </w:rPr>
        <w:t>
      1-2. Мемлекеттік қызмет көрсетуден бас тартылған кезде көрсетілетін қызметті алушымен тыңдау өткізілмейді.</w:t>
      </w:r>
    </w:p>
    <w:bookmarkEnd w:id="215"/>
    <w:bookmarkStart w:name="z60" w:id="216"/>
    <w:p>
      <w:pPr>
        <w:spacing w:after="0"/>
        <w:ind w:left="0"/>
        <w:jc w:val="both"/>
      </w:pPr>
      <w:r>
        <w:rPr>
          <w:rFonts w:ascii="Times New Roman"/>
          <w:b w:val="false"/>
          <w:i w:val="false"/>
          <w:color w:val="000000"/>
          <w:sz w:val="28"/>
        </w:rPr>
        <w:t>
      2. Көрсетілетін қызметті берушілер және көрсетілетін қызметті бірлесіп берушілер мынадай негіздер:</w:t>
      </w:r>
    </w:p>
    <w:bookmarkEnd w:id="216"/>
    <w:bookmarkStart w:name="z254" w:id="217"/>
    <w:p>
      <w:pPr>
        <w:spacing w:after="0"/>
        <w:ind w:left="0"/>
        <w:jc w:val="both"/>
      </w:pPr>
      <w:r>
        <w:rPr>
          <w:rFonts w:ascii="Times New Roman"/>
          <w:b w:val="false"/>
          <w:i w:val="false"/>
          <w:color w:val="000000"/>
          <w:sz w:val="28"/>
        </w:rPr>
        <w:t>
      1)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мемлекеттік немесе әлеуметтік жауапкершілігі бар қызметтерді алу үшін көрсетілетін қызметті алушылар ұсынған құжаттардың және (немесе) олардағы деректердің (мәліметтердің) анық еместігін анықтау;</w:t>
      </w:r>
    </w:p>
    <w:bookmarkEnd w:id="217"/>
    <w:bookmarkStart w:name="z255" w:id="218"/>
    <w:p>
      <w:pPr>
        <w:spacing w:after="0"/>
        <w:ind w:left="0"/>
        <w:jc w:val="both"/>
      </w:pPr>
      <w:r>
        <w:rPr>
          <w:rFonts w:ascii="Times New Roman"/>
          <w:b w:val="false"/>
          <w:i w:val="false"/>
          <w:color w:val="000000"/>
          <w:sz w:val="28"/>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18"/>
    <w:bookmarkStart w:name="z256" w:id="219"/>
    <w:p>
      <w:pPr>
        <w:spacing w:after="0"/>
        <w:ind w:left="0"/>
        <w:jc w:val="both"/>
      </w:pPr>
      <w:r>
        <w:rPr>
          <w:rFonts w:ascii="Times New Roman"/>
          <w:b w:val="false"/>
          <w:i w:val="false"/>
          <w:color w:val="000000"/>
          <w:sz w:val="28"/>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219"/>
    <w:bookmarkStart w:name="z257" w:id="220"/>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20"/>
    <w:bookmarkStart w:name="z258" w:id="221"/>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bookmarkEnd w:id="221"/>
    <w:bookmarkStart w:name="z259" w:id="222"/>
    <w:p>
      <w:pPr>
        <w:spacing w:after="0"/>
        <w:ind w:left="0"/>
        <w:jc w:val="both"/>
      </w:pPr>
      <w:r>
        <w:rPr>
          <w:rFonts w:ascii="Times New Roman"/>
          <w:b w:val="false"/>
          <w:i w:val="false"/>
          <w:color w:val="000000"/>
          <w:sz w:val="28"/>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bookmarkEnd w:id="222"/>
    <w:bookmarkStart w:name="z362" w:id="223"/>
    <w:p>
      <w:pPr>
        <w:spacing w:after="0"/>
        <w:ind w:left="0"/>
        <w:jc w:val="both"/>
      </w:pPr>
      <w:r>
        <w:rPr>
          <w:rFonts w:ascii="Times New Roman"/>
          <w:b w:val="false"/>
          <w:i w:val="false"/>
          <w:color w:val="000000"/>
          <w:sz w:val="28"/>
        </w:rPr>
        <w:t>
      7) осы Заңның 18-2-бабы 2-тармағының 4) тармақшасында көзделген негіз бойынша мемлекеттік немесе әлеуметтік жауапкершілігі бар қызмет көрсетуді тоқтата тұру мерзімі өткеннен кейін анықталған кемшіліктердің жойылмауы бойынша мемлекеттік немесе әлеуметтік жауапкершілігі бар қызметтерді көрсетуден бас тартады.</w:t>
      </w:r>
    </w:p>
    <w:bookmarkEnd w:id="223"/>
    <w:bookmarkStart w:name="z61" w:id="224"/>
    <w:p>
      <w:pPr>
        <w:spacing w:after="0"/>
        <w:ind w:left="0"/>
        <w:jc w:val="both"/>
      </w:pPr>
      <w:r>
        <w:rPr>
          <w:rFonts w:ascii="Times New Roman"/>
          <w:b w:val="false"/>
          <w:i w:val="false"/>
          <w:color w:val="000000"/>
          <w:sz w:val="28"/>
        </w:rPr>
        <w:t>
      3. Көрсетілетін қызметті алушы мемлекеттік немесе әлеуметтік жауапкершілігі бар қызметті көрсетуден бас тарту себептерін жойған жағдайда, Қазақстан Республикасының заңнамасында белгіленген тәртіппен көрсетілетін мемлекеттік немесе әлеуметтік жауапкершілігі бар қызметті алу үшін көрсетілетін қызметті алушының қайта жүгінуіне болады.</w:t>
      </w:r>
    </w:p>
    <w:bookmarkEnd w:id="224"/>
    <w:bookmarkStart w:name="z117" w:id="225"/>
    <w:p>
      <w:pPr>
        <w:spacing w:after="0"/>
        <w:ind w:left="0"/>
        <w:jc w:val="both"/>
      </w:pPr>
      <w:r>
        <w:rPr>
          <w:rFonts w:ascii="Times New Roman"/>
          <w:b w:val="false"/>
          <w:i w:val="false"/>
          <w:color w:val="000000"/>
          <w:sz w:val="28"/>
        </w:rPr>
        <w:t xml:space="preserve">
      4. Осы баптың 2-тармағының қолданысы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лицензия алу жағдайларына қолданылмайды.</w:t>
      </w:r>
    </w:p>
    <w:bookmarkEnd w:id="225"/>
    <w:bookmarkStart w:name="z118" w:id="226"/>
    <w:p>
      <w:pPr>
        <w:spacing w:after="0"/>
        <w:ind w:left="0"/>
        <w:jc w:val="both"/>
      </w:pPr>
      <w:r>
        <w:rPr>
          <w:rFonts w:ascii="Times New Roman"/>
          <w:b w:val="false"/>
          <w:i w:val="false"/>
          <w:color w:val="000000"/>
          <w:sz w:val="28"/>
        </w:rPr>
        <w:t>
      5. Алынатын мемлекеттік немесе әлеуметтік жауапкершілігі бар қызметтің ерекшелігіне байланысты Қазақстан Республикасының салалық заңдарында да мемлекеттік немесе әлеуметтік жауапкершілігі бар қызметтер көрсетуден бас тарту үшін негіздер белгіленуі мүмкін.</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19-1-баппен толықтырылды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Мемлекеттік корпорация арқылы мемлекеттік қызметтер көрсету</w:t>
      </w:r>
    </w:p>
    <w:bookmarkStart w:name="z56" w:id="227"/>
    <w:p>
      <w:pPr>
        <w:spacing w:after="0"/>
        <w:ind w:left="0"/>
        <w:jc w:val="both"/>
      </w:pPr>
      <w:r>
        <w:rPr>
          <w:rFonts w:ascii="Times New Roman"/>
          <w:b w:val="false"/>
          <w:i w:val="false"/>
          <w:color w:val="000000"/>
          <w:sz w:val="28"/>
        </w:rPr>
        <w:t>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заңға тәуелді нормативтік құқықтық актіде белгіленген мемлекеттік қызмет көрсету мерзіміне кірмейді.</w:t>
      </w:r>
    </w:p>
    <w:bookmarkEnd w:id="227"/>
    <w:bookmarkStart w:name="z260" w:id="228"/>
    <w:p>
      <w:pPr>
        <w:spacing w:after="0"/>
        <w:ind w:left="0"/>
        <w:jc w:val="both"/>
      </w:pPr>
      <w:r>
        <w:rPr>
          <w:rFonts w:ascii="Times New Roman"/>
          <w:b w:val="false"/>
          <w:i w:val="false"/>
          <w:color w:val="000000"/>
          <w:sz w:val="28"/>
        </w:rPr>
        <w:t>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қабылдауға міндетті.</w:t>
      </w:r>
    </w:p>
    <w:bookmarkEnd w:id="228"/>
    <w:bookmarkStart w:name="z363" w:id="229"/>
    <w:p>
      <w:pPr>
        <w:spacing w:after="0"/>
        <w:ind w:left="0"/>
        <w:jc w:val="both"/>
      </w:pPr>
      <w:r>
        <w:rPr>
          <w:rFonts w:ascii="Times New Roman"/>
          <w:b w:val="false"/>
          <w:i w:val="false"/>
          <w:color w:val="000000"/>
          <w:sz w:val="28"/>
        </w:rPr>
        <w:t>
      2-1.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қызметті көрсету тәртібін айқындайтын заңға тәуелді нормативтік құқықтық актіде көзделген тізбеге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229"/>
    <w:p>
      <w:pPr>
        <w:spacing w:after="0"/>
        <w:ind w:left="0"/>
        <w:jc w:val="both"/>
      </w:pPr>
      <w:r>
        <w:rPr>
          <w:rFonts w:ascii="Times New Roman"/>
          <w:b w:val="false"/>
          <w:i w:val="false"/>
          <w:color w:val="000000"/>
          <w:sz w:val="28"/>
        </w:rPr>
        <w:t>
      Осы тармақтың бірінші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ақылға қонымды мерзім белгіленеді, ол мемлекеттік қызмет көрсету тәртібін айқындайтын заңға тәуелді нормативтік құқықтық актіде белгіленген тиісті мемлекеттік қызметті көрсетудің жалпы мерзіміне қосылмайды және одан аспауға тиіс.</w:t>
      </w:r>
    </w:p>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Start w:name="z364" w:id="230"/>
    <w:p>
      <w:pPr>
        <w:spacing w:after="0"/>
        <w:ind w:left="0"/>
        <w:jc w:val="both"/>
      </w:pPr>
      <w:r>
        <w:rPr>
          <w:rFonts w:ascii="Times New Roman"/>
          <w:b w:val="false"/>
          <w:i w:val="false"/>
          <w:color w:val="000000"/>
          <w:sz w:val="28"/>
        </w:rPr>
        <w:t>
      2-2. Осы баптың 2-1-тармағының ережелері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қызметтерге қолданылмайды.</w:t>
      </w:r>
    </w:p>
    <w:bookmarkEnd w:id="230"/>
    <w:bookmarkStart w:name="z261" w:id="231"/>
    <w:p>
      <w:pPr>
        <w:spacing w:after="0"/>
        <w:ind w:left="0"/>
        <w:jc w:val="both"/>
      </w:pPr>
      <w:r>
        <w:rPr>
          <w:rFonts w:ascii="Times New Roman"/>
          <w:b w:val="false"/>
          <w:i w:val="false"/>
          <w:color w:val="000000"/>
          <w:sz w:val="28"/>
        </w:rPr>
        <w:t>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bookmarkEnd w:id="231"/>
    <w:bookmarkStart w:name="z262" w:id="232"/>
    <w:p>
      <w:pPr>
        <w:spacing w:after="0"/>
        <w:ind w:left="0"/>
        <w:jc w:val="both"/>
      </w:pPr>
      <w:r>
        <w:rPr>
          <w:rFonts w:ascii="Times New Roman"/>
          <w:b w:val="false"/>
          <w:i w:val="false"/>
          <w:color w:val="000000"/>
          <w:sz w:val="28"/>
        </w:rPr>
        <w:t>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цифрлық жүйесі пайдаланыла отырып жүзеге асырылады.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4" w:id="233"/>
    <w:p>
      <w:pPr>
        <w:spacing w:after="0"/>
        <w:ind w:left="0"/>
        <w:jc w:val="both"/>
      </w:pPr>
      <w:r>
        <w:rPr>
          <w:rFonts w:ascii="Times New Roman"/>
          <w:b w:val="false"/>
          <w:i w:val="false"/>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көрсетілетін қызметті алушының келісімін алуға міндетті.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Электрондық нысанда мемлекеттік қызметтер көрсету</w:t>
      </w:r>
    </w:p>
    <w:bookmarkStart w:name="z62" w:id="234"/>
    <w:p>
      <w:pPr>
        <w:spacing w:after="0"/>
        <w:ind w:left="0"/>
        <w:jc w:val="both"/>
      </w:pPr>
      <w:r>
        <w:rPr>
          <w:rFonts w:ascii="Times New Roman"/>
          <w:b w:val="false"/>
          <w:i w:val="false"/>
          <w:color w:val="000000"/>
          <w:sz w:val="28"/>
        </w:rPr>
        <w:t>
      1. Электрондық нысанда мемлекеттік қызметтер көрсету Қазақстан Республикасының заңнамасына сәйкес "цифрлық үкіметтің" веб-порталы және "цифрлық үкіметтің" шлюзінде, "цифрлық үкіметтің" сыртқы шлюзінде орналастырылған сервистермен интеграцияланған ақпараттандыру объектілері арқылы жүзеге асырылады.</w:t>
      </w:r>
    </w:p>
    <w:bookmarkEnd w:id="234"/>
    <w:bookmarkStart w:name="z63" w:id="235"/>
    <w:p>
      <w:pPr>
        <w:spacing w:after="0"/>
        <w:ind w:left="0"/>
        <w:jc w:val="both"/>
      </w:pPr>
      <w:r>
        <w:rPr>
          <w:rFonts w:ascii="Times New Roman"/>
          <w:b w:val="false"/>
          <w:i w:val="false"/>
          <w:color w:val="000000"/>
          <w:sz w:val="28"/>
        </w:rPr>
        <w:t>
      2. Электрондық құжат немесе қағаз жеткізгіштегі құжат не "цифрлық үкіметтің" цифрлық жүйесінен мәлімет беру электрондық нысанда мемлекеттік қызмет көрсетудің нәтижесі болып табылады.</w:t>
      </w:r>
    </w:p>
    <w:bookmarkEnd w:id="235"/>
    <w:bookmarkStart w:name="z125" w:id="236"/>
    <w:p>
      <w:pPr>
        <w:spacing w:after="0"/>
        <w:ind w:left="0"/>
        <w:jc w:val="both"/>
      </w:pPr>
      <w:r>
        <w:rPr>
          <w:rFonts w:ascii="Times New Roman"/>
          <w:b w:val="false"/>
          <w:i w:val="false"/>
          <w:color w:val="000000"/>
          <w:sz w:val="28"/>
        </w:rPr>
        <w:t>
      2-1. Ұялы байланыс абоненттік құрылғысы арқылы алынған, электрондық нысанда мемлекеттік қызметтер көрсету нәтижелері электрондық құжат нысанында "цифрлық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bookmarkEnd w:id="236"/>
    <w:bookmarkStart w:name="z114" w:id="237"/>
    <w:p>
      <w:pPr>
        <w:spacing w:after="0"/>
        <w:ind w:left="0"/>
        <w:jc w:val="both"/>
      </w:pPr>
      <w:r>
        <w:rPr>
          <w:rFonts w:ascii="Times New Roman"/>
          <w:b w:val="false"/>
          <w:i w:val="false"/>
          <w:color w:val="000000"/>
          <w:sz w:val="28"/>
        </w:rPr>
        <w:t>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цифрлық заңнамасымен реттеледі.</w:t>
      </w:r>
    </w:p>
    <w:bookmarkEnd w:id="237"/>
    <w:bookmarkStart w:name="z115" w:id="238"/>
    <w:p>
      <w:pPr>
        <w:spacing w:after="0"/>
        <w:ind w:left="0"/>
        <w:jc w:val="both"/>
      </w:pPr>
      <w:r>
        <w:rPr>
          <w:rFonts w:ascii="Times New Roman"/>
          <w:b w:val="false"/>
          <w:i w:val="false"/>
          <w:color w:val="000000"/>
          <w:sz w:val="28"/>
        </w:rPr>
        <w:t>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bookmarkEnd w:id="238"/>
    <w:bookmarkStart w:name="z64" w:id="239"/>
    <w:p>
      <w:pPr>
        <w:spacing w:after="0"/>
        <w:ind w:left="0"/>
        <w:jc w:val="both"/>
      </w:pPr>
      <w:r>
        <w:rPr>
          <w:rFonts w:ascii="Times New Roman"/>
          <w:b w:val="false"/>
          <w:i w:val="false"/>
          <w:color w:val="000000"/>
          <w:sz w:val="28"/>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bookmarkEnd w:id="239"/>
    <w:bookmarkStart w:name="z306" w:id="240"/>
    <w:p>
      <w:pPr>
        <w:spacing w:after="0"/>
        <w:ind w:left="0"/>
        <w:jc w:val="both"/>
      </w:pPr>
      <w:r>
        <w:rPr>
          <w:rFonts w:ascii="Times New Roman"/>
          <w:b w:val="false"/>
          <w:i w:val="false"/>
          <w:color w:val="000000"/>
          <w:sz w:val="28"/>
        </w:rPr>
        <w:t>
      3-1. Мемлекеттік қызметті электрондық нысанда көрсету үшін Қазақстан Республикасының заңнамасына сәйкес көрсетілетін қызметті алушының жеке басын биометриялық сәйкестендіру жүргізілуі де мүмкін.</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7" w:id="241"/>
    <w:p>
      <w:pPr>
        <w:spacing w:after="0"/>
        <w:ind w:left="0"/>
        <w:jc w:val="both"/>
      </w:pPr>
      <w:r>
        <w:rPr>
          <w:rFonts w:ascii="Times New Roman"/>
          <w:b w:val="false"/>
          <w:i w:val="false"/>
          <w:color w:val="000000"/>
          <w:sz w:val="28"/>
        </w:rPr>
        <w:t>
      5. Электрондық нысанда мемлекеттік қызметтерді көрсету үшін мемлекеттік органдар тұрақты түрде өздерінің цифрлық жүйелеріндегі цифрлық ресурстарын жаңартылған күйде ұстап тұруға міндетті.</w:t>
      </w:r>
    </w:p>
    <w:bookmarkEnd w:id="241"/>
    <w:bookmarkStart w:name="z410" w:id="242"/>
    <w:p>
      <w:pPr>
        <w:spacing w:after="0"/>
        <w:ind w:left="0"/>
        <w:jc w:val="both"/>
      </w:pPr>
      <w:r>
        <w:rPr>
          <w:rFonts w:ascii="Times New Roman"/>
          <w:b w:val="false"/>
          <w:i w:val="false"/>
          <w:color w:val="000000"/>
          <w:sz w:val="28"/>
        </w:rPr>
        <w:t>
      6. Мемлекеттік көрсетілетін қызметтер цифрлық күту парағын пайдалана отырып, оның ішінде "цифрлық үкімет" порталының функционалы және көрсетілетін қызметті алушыны кейіннен хабардар ете отырып, цифрлық жүйелердің техникалық іркілістері кезеңінде өтініш беруге мүмкіндік беретін цифрлық объектілер арқылы көрсетілуі мүмкін.</w:t>
      </w:r>
    </w:p>
    <w:bookmarkEnd w:id="242"/>
    <w:bookmarkStart w:name="z365" w:id="243"/>
    <w:p>
      <w:pPr>
        <w:spacing w:after="0"/>
        <w:ind w:left="0"/>
        <w:jc w:val="both"/>
      </w:pPr>
      <w:r>
        <w:rPr>
          <w:rFonts w:ascii="Times New Roman"/>
          <w:b w:val="false"/>
          <w:i w:val="false"/>
          <w:color w:val="000000"/>
          <w:sz w:val="28"/>
        </w:rPr>
        <w:t>
      7. Мемлекеттік қызметті электрондық нысанда көрсету кезінде шешім автоматтандырылған түрде қабылданған жағдайда оның нәтижесін көрсетілетін қызметті берушінің қатысуынсыз цифрлық жүйе қалыптастырады. Көрсетілетін қызметті алушы нәтижемен келіспеген кезде оны көрсетілетін қызметті берушінің қатысуымен қайта қаратуға құқылы.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Проактивті қызметтер көрсету</w:t>
      </w:r>
    </w:p>
    <w:p>
      <w:pPr>
        <w:spacing w:after="0"/>
        <w:ind w:left="0"/>
        <w:jc w:val="both"/>
      </w:pPr>
      <w:r>
        <w:rPr>
          <w:rFonts w:ascii="Times New Roman"/>
          <w:b w:val="false"/>
          <w:i w:val="false"/>
          <w:color w:val="000000"/>
          <w:sz w:val="28"/>
        </w:rPr>
        <w:t>
      Проактивті қызметтер көрсету "цифрлық үкімет" веб-порталында көрсетілетін қызметті алушының ұялы байланыс абоненттік құрылғысының телефон нөмірі тіркелген кезде мемлекеттік органдардың цифрлық жүйелері арқылы көрсетілетін қызметті алушының өтінішінсіз, көрсетілетін қызметті берушінің бастамасы бойынша жүзеге асырылады және мыналарды:</w:t>
      </w:r>
    </w:p>
    <w:p>
      <w:pPr>
        <w:spacing w:after="0"/>
        <w:ind w:left="0"/>
        <w:jc w:val="both"/>
      </w:pPr>
      <w:r>
        <w:rPr>
          <w:rFonts w:ascii="Times New Roman"/>
          <w:b w:val="false"/>
          <w:i w:val="false"/>
          <w:color w:val="000000"/>
          <w:sz w:val="28"/>
        </w:rPr>
        <w:t>
      1) көрсетілетін қызметті алушыға мемлекеттік қызмет көрсетуге сұрау салуы бар хабарламалар жіберуді;</w:t>
      </w:r>
    </w:p>
    <w:p>
      <w:pPr>
        <w:spacing w:after="0"/>
        <w:ind w:left="0"/>
        <w:jc w:val="both"/>
      </w:pPr>
      <w:r>
        <w:rPr>
          <w:rFonts w:ascii="Times New Roman"/>
          <w:b w:val="false"/>
          <w:i w:val="false"/>
          <w:color w:val="000000"/>
          <w:sz w:val="28"/>
        </w:rPr>
        <w:t>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шектелген мәліметтерді көрсетілетін қызметті алушының ұялы байланысының абоненттік құрылғысы арқылы алуды қамтиды.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көрсетілетін қызметті алушыға проактивті қызмет көрсетуге сұрау салуы бар хабарламаны жіберу талап етілмейді, бұл ретте көрсетілетін қызметті алушыларды қызмет көрсету туралы міндетті түрде хабардар ету "цифрлық үкімет" веб-порталында тіркелген ұялы байланыстың абоненттік нөміріне немесе "цифрлық үкімет" веб-порталындағы пайдаланушының кабинетіне мәтіндік хабарлама жіберу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21-1-баппен толықтырылды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21-2-бап. Жеке тұлғаларды мемлекеттік қолдау шарасы</w:t>
      </w:r>
    </w:p>
    <w:p>
      <w:pPr>
        <w:spacing w:after="0"/>
        <w:ind w:left="0"/>
        <w:jc w:val="both"/>
      </w:pPr>
      <w:r>
        <w:rPr>
          <w:rFonts w:ascii="Times New Roman"/>
          <w:b w:val="false"/>
          <w:i w:val="false"/>
          <w:color w:val="000000"/>
          <w:sz w:val="28"/>
        </w:rPr>
        <w:t>
      Жеке тұлғаларды мемлекеттік қолдау шарасы туралы хабархат (хабарлама), осындай шараны есепке алу және (немесе) алу мемлекеттік қызметтер көрсету саласындағы уәкілетті орган айқындаған тәртіппен цифрлық объект болып табылатын "әлеуметтік әмиян" арқылы жүзеге асырылады.</w:t>
      </w:r>
    </w:p>
    <w:p>
      <w:pPr>
        <w:spacing w:after="0"/>
        <w:ind w:left="0"/>
        <w:jc w:val="both"/>
      </w:pPr>
      <w:r>
        <w:rPr>
          <w:rFonts w:ascii="Times New Roman"/>
          <w:b w:val="false"/>
          <w:i w:val="false"/>
          <w:color w:val="000000"/>
          <w:sz w:val="28"/>
        </w:rPr>
        <w:t>
      Бұл ретте жеке тұлғаларды мемлекеттік қолдау шарасы мемлекеттік қызметтер көрсету саласындағы уәкілетті орган айқындаған тәртіппен өзге де ақпараттандыру объектілері арқылы алынуы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21-2-баппен толықтырылды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21-3-бап. Мемлекеттік көрсетілетін қызметтердің түрлері</w:t>
      </w:r>
    </w:p>
    <w:bookmarkStart w:name="z412" w:id="244"/>
    <w:p>
      <w:pPr>
        <w:spacing w:after="0"/>
        <w:ind w:left="0"/>
        <w:jc w:val="both"/>
      </w:pPr>
      <w:r>
        <w:rPr>
          <w:rFonts w:ascii="Times New Roman"/>
          <w:b w:val="false"/>
          <w:i w:val="false"/>
          <w:color w:val="000000"/>
          <w:sz w:val="28"/>
        </w:rPr>
        <w:t>
      1. Электрондық нысанда көрсетілетін мемлекеттік қызметтер цифрландыру дәрежесі бойынша мынадай болып табылады:</w:t>
      </w:r>
    </w:p>
    <w:bookmarkEnd w:id="244"/>
    <w:bookmarkStart w:name="z413" w:id="245"/>
    <w:p>
      <w:pPr>
        <w:spacing w:after="0"/>
        <w:ind w:left="0"/>
        <w:jc w:val="both"/>
      </w:pPr>
      <w:r>
        <w:rPr>
          <w:rFonts w:ascii="Times New Roman"/>
          <w:b w:val="false"/>
          <w:i w:val="false"/>
          <w:color w:val="000000"/>
          <w:sz w:val="28"/>
        </w:rPr>
        <w:t>
      1) толық цифрландырылған – көрсетілу процесінде қағаз құжат айналымын және мемлекеттік қызметтерді көрсететін қызмет берушінің және (немесе) қызметті бірлесіп берушінің қатысуын болғызбайтын мемлекеттік көрсетілетін қызмет;</w:t>
      </w:r>
    </w:p>
    <w:bookmarkEnd w:id="245"/>
    <w:bookmarkStart w:name="z414" w:id="246"/>
    <w:p>
      <w:pPr>
        <w:spacing w:after="0"/>
        <w:ind w:left="0"/>
        <w:jc w:val="both"/>
      </w:pPr>
      <w:r>
        <w:rPr>
          <w:rFonts w:ascii="Times New Roman"/>
          <w:b w:val="false"/>
          <w:i w:val="false"/>
          <w:color w:val="000000"/>
          <w:sz w:val="28"/>
        </w:rPr>
        <w:t>
      2) ішінара цифрландырылған – көрсетілу процесінде мемлекеттік қызметтерді көрсететін қызмет беруші және (немесе) қызметті бірлесіп беруші қатысатын қағаз және электрондық құжат айналымының реттілігі қамтылатын мемлекеттік көрсетілетін қызмет.</w:t>
      </w:r>
    </w:p>
    <w:bookmarkEnd w:id="246"/>
    <w:bookmarkStart w:name="z415" w:id="247"/>
    <w:p>
      <w:pPr>
        <w:spacing w:after="0"/>
        <w:ind w:left="0"/>
        <w:jc w:val="both"/>
      </w:pPr>
      <w:r>
        <w:rPr>
          <w:rFonts w:ascii="Times New Roman"/>
          <w:b w:val="false"/>
          <w:i w:val="false"/>
          <w:color w:val="000000"/>
          <w:sz w:val="28"/>
        </w:rPr>
        <w:t xml:space="preserve">
      2. Мемлекеттік қызмет көрсету түрлері: </w:t>
      </w:r>
    </w:p>
    <w:bookmarkEnd w:id="247"/>
    <w:bookmarkStart w:name="z416" w:id="248"/>
    <w:p>
      <w:pPr>
        <w:spacing w:after="0"/>
        <w:ind w:left="0"/>
        <w:jc w:val="both"/>
      </w:pPr>
      <w:r>
        <w:rPr>
          <w:rFonts w:ascii="Times New Roman"/>
          <w:b w:val="false"/>
          <w:i w:val="false"/>
          <w:color w:val="000000"/>
          <w:sz w:val="28"/>
        </w:rPr>
        <w:t>
      1) композиттік;</w:t>
      </w:r>
    </w:p>
    <w:bookmarkEnd w:id="248"/>
    <w:bookmarkStart w:name="z417" w:id="249"/>
    <w:p>
      <w:pPr>
        <w:spacing w:after="0"/>
        <w:ind w:left="0"/>
        <w:jc w:val="both"/>
      </w:pPr>
      <w:r>
        <w:rPr>
          <w:rFonts w:ascii="Times New Roman"/>
          <w:b w:val="false"/>
          <w:i w:val="false"/>
          <w:color w:val="000000"/>
          <w:sz w:val="28"/>
        </w:rPr>
        <w:t>
      2) проактивті;</w:t>
      </w:r>
    </w:p>
    <w:bookmarkEnd w:id="249"/>
    <w:bookmarkStart w:name="z418" w:id="250"/>
    <w:p>
      <w:pPr>
        <w:spacing w:after="0"/>
        <w:ind w:left="0"/>
        <w:jc w:val="both"/>
      </w:pPr>
      <w:r>
        <w:rPr>
          <w:rFonts w:ascii="Times New Roman"/>
          <w:b w:val="false"/>
          <w:i w:val="false"/>
          <w:color w:val="000000"/>
          <w:sz w:val="28"/>
        </w:rPr>
        <w:t>
      3) эксаумақтық болып табылады.</w:t>
      </w:r>
    </w:p>
    <w:bookmarkEnd w:id="250"/>
    <w:p>
      <w:pPr>
        <w:spacing w:after="0"/>
        <w:ind w:left="0"/>
        <w:jc w:val="both"/>
      </w:pPr>
      <w:r>
        <w:rPr>
          <w:rFonts w:ascii="Times New Roman"/>
          <w:b w:val="false"/>
          <w:i w:val="false"/>
          <w:color w:val="000000"/>
          <w:sz w:val="28"/>
        </w:rPr>
        <w:t>
      Бір өтініш негізінде көрсетілетін бірнеше мемлекеттік қызметтердің жиынтығын көздейтін мемлекеттік көрсетілетін қызмет композиттік қызмет болып табылады.</w:t>
      </w:r>
    </w:p>
    <w:p>
      <w:pPr>
        <w:spacing w:after="0"/>
        <w:ind w:left="0"/>
        <w:jc w:val="both"/>
      </w:pPr>
      <w:r>
        <w:rPr>
          <w:rFonts w:ascii="Times New Roman"/>
          <w:b w:val="false"/>
          <w:i w:val="false"/>
          <w:color w:val="000000"/>
          <w:sz w:val="28"/>
        </w:rPr>
        <w:t>
      Көрсетілетін қызметті берушінің бастамасы бойынша көрсетілетін қызметті алушының өтінішінсіз көрсетілетін мемлекеттік қызмет проактивті көрсетілетін қызмет болып табылады.</w:t>
      </w:r>
    </w:p>
    <w:p>
      <w:pPr>
        <w:spacing w:after="0"/>
        <w:ind w:left="0"/>
        <w:jc w:val="both"/>
      </w:pPr>
      <w:r>
        <w:rPr>
          <w:rFonts w:ascii="Times New Roman"/>
          <w:b w:val="false"/>
          <w:i w:val="false"/>
          <w:color w:val="000000"/>
          <w:sz w:val="28"/>
        </w:rPr>
        <w:t>
      Көрсетілетін қызметті алушының тіркелген жеріне қарамастан, көрсетілетін қызметтерді алу мүмкіндігін көздейтін мемлекеттік көрсетілетін қызмет эксаумақтық көрсетілетін қызмет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21-3-баппен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Мемлекеттік қызметтер көрсету реинжинирингі</w:t>
      </w:r>
    </w:p>
    <w:p>
      <w:pPr>
        <w:spacing w:after="0"/>
        <w:ind w:left="0"/>
        <w:jc w:val="both"/>
      </w:pPr>
      <w:r>
        <w:rPr>
          <w:rFonts w:ascii="Times New Roman"/>
          <w:b w:val="false"/>
          <w:i w:val="false"/>
          <w:color w:val="000000"/>
          <w:sz w:val="28"/>
        </w:rPr>
        <w:t>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трансформациялау қағидаларына сәйкес тұрақты негізде жүзеге асырады.</w:t>
      </w:r>
    </w:p>
    <w:p>
      <w:pPr>
        <w:spacing w:after="0"/>
        <w:ind w:left="0"/>
        <w:jc w:val="both"/>
      </w:pPr>
      <w:r>
        <w:rPr>
          <w:rFonts w:ascii="Times New Roman"/>
          <w:b w:val="false"/>
          <w:i w:val="false"/>
          <w:color w:val="000000"/>
          <w:sz w:val="28"/>
        </w:rPr>
        <w:t>
      Мемлекеттік қызметтер көрсету саласындағы пилоттық жобаларды іске асыруды мемлекеттік қызметтер көрсету саласындағы уәкілетті органмен және мүдделі мемлекеттік органдармен келісу бойынша бір жылға дейін мемлекеттік қызмет көрсету тәртібін айқындайтын заңға тәуелді нормативтік құқықтық актіні әзірлеуші жүзеге асырады."</w:t>
      </w:r>
    </w:p>
    <w:p>
      <w:pPr>
        <w:spacing w:after="0"/>
        <w:ind w:left="0"/>
        <w:jc w:val="both"/>
      </w:pPr>
      <w:r>
        <w:rPr>
          <w:rFonts w:ascii="Times New Roman"/>
          <w:b w:val="false"/>
          <w:i w:val="false"/>
          <w:color w:val="000000"/>
          <w:sz w:val="28"/>
        </w:rPr>
        <w:t>
      Әлеуметтік жауапкершілігі бар көрсетілетін қызметтер саласындағы пилоттық жобаларды іске асыруды мүдделі мемлекеттік органдармен келісу бойынша бір жылға дейін әлеуметтік жауапкершілігі бар қызметтер көрсету тәртібін айқындайтын заңға тәуелді нормативтік құқықтық актіні әзірлеуші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Көрсетілетін қызметті алушыларды мемлекеттік және әлеуметтік жауапкершілігі бар қызметтер көрсету тәртібі туралы хабардар ету</w:t>
      </w:r>
    </w:p>
    <w:p>
      <w:pPr>
        <w:spacing w:after="0"/>
        <w:ind w:left="0"/>
        <w:jc w:val="both"/>
      </w:pPr>
      <w:r>
        <w:rPr>
          <w:rFonts w:ascii="Times New Roman"/>
          <w:b w:val="false"/>
          <w:i w:val="false"/>
          <w:color w:val="ff0000"/>
          <w:sz w:val="28"/>
        </w:rPr>
        <w:t xml:space="preserve">
      Ескерту. 23-баптың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6" w:id="251"/>
    <w:p>
      <w:pPr>
        <w:spacing w:after="0"/>
        <w:ind w:left="0"/>
        <w:jc w:val="both"/>
      </w:pPr>
      <w:r>
        <w:rPr>
          <w:rFonts w:ascii="Times New Roman"/>
          <w:b w:val="false"/>
          <w:i w:val="false"/>
          <w:color w:val="000000"/>
          <w:sz w:val="28"/>
        </w:rPr>
        <w:t>
      1. Мемлекеттік және әлеуметтік жауапкершілігі бар қызметтер көрсету тәртібі туралы ақпарат:</w:t>
      </w:r>
    </w:p>
    <w:bookmarkEnd w:id="251"/>
    <w:bookmarkStart w:name="z265" w:id="252"/>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немесе әлеуметтік жауапкершілігі бар қызметтер көрсетудің үлгілік қағидаларын және әлеуметтік жауапкершілігі бар қызметтер көрсету қағидаларын көрсетілетін қызметті берушілердің орналасқан жерлерінде және Мемлекеттік корпорацияда орналастыру;</w:t>
      </w:r>
    </w:p>
    <w:bookmarkEnd w:id="252"/>
    <w:bookmarkStart w:name="z266" w:id="253"/>
    <w:p>
      <w:pPr>
        <w:spacing w:after="0"/>
        <w:ind w:left="0"/>
        <w:jc w:val="both"/>
      </w:pPr>
      <w:r>
        <w:rPr>
          <w:rFonts w:ascii="Times New Roman"/>
          <w:b w:val="false"/>
          <w:i w:val="false"/>
          <w:color w:val="000000"/>
          <w:sz w:val="28"/>
        </w:rPr>
        <w:t>
      2) жеке және заңды тұлғалардың көрсетілетін қызметті берушілерге өтініш жасауы;</w:t>
      </w:r>
    </w:p>
    <w:bookmarkEnd w:id="253"/>
    <w:bookmarkStart w:name="z267" w:id="254"/>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немесе әлеуметтік жауапкершілігі бар қызметтер көрсетудің үлгілік қағидаларын және әлеуметтік жауапкершілігі бар қызметтер көрсету қағидаларын "цифрлық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bookmarkEnd w:id="254"/>
    <w:bookmarkStart w:name="z268" w:id="255"/>
    <w:p>
      <w:pPr>
        <w:spacing w:after="0"/>
        <w:ind w:left="0"/>
        <w:jc w:val="both"/>
      </w:pPr>
      <w:r>
        <w:rPr>
          <w:rFonts w:ascii="Times New Roman"/>
          <w:b w:val="false"/>
          <w:i w:val="false"/>
          <w:color w:val="000000"/>
          <w:sz w:val="28"/>
        </w:rPr>
        <w:t>
      4) Бірыңғай байланыс орталығына өтініш жасау арқылы ұсынылады.</w:t>
      </w:r>
    </w:p>
    <w:bookmarkEnd w:id="255"/>
    <w:bookmarkStart w:name="z67" w:id="256"/>
    <w:p>
      <w:pPr>
        <w:spacing w:after="0"/>
        <w:ind w:left="0"/>
        <w:jc w:val="both"/>
      </w:pPr>
      <w:r>
        <w:rPr>
          <w:rFonts w:ascii="Times New Roman"/>
          <w:b w:val="false"/>
          <w:i w:val="false"/>
          <w:color w:val="000000"/>
          <w:sz w:val="28"/>
        </w:rPr>
        <w:t>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немесе әлеуметтік жауапкершілігі бар қызметтер көрсетудің үлгілік қағидалары және әлеуметтік жауапкершілігі бар қызметтер көрсету қағидалары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End w:id="256"/>
    <w:bookmarkStart w:name="z68" w:id="257"/>
    <w:p>
      <w:pPr>
        <w:spacing w:after="0"/>
        <w:ind w:left="0"/>
        <w:jc w:val="both"/>
      </w:pPr>
      <w:r>
        <w:rPr>
          <w:rFonts w:ascii="Times New Roman"/>
          <w:b w:val="false"/>
          <w:i w:val="false"/>
          <w:color w:val="000000"/>
          <w:sz w:val="28"/>
        </w:rPr>
        <w:t>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және (немесе) әлеуметтік жауапкершілігі бар қызметтер көрсету тәртібі туралы ақпаратты дереу беруге міндетті.</w:t>
      </w:r>
    </w:p>
    <w:bookmarkEnd w:id="257"/>
    <w:bookmarkStart w:name="z69" w:id="258"/>
    <w:p>
      <w:pPr>
        <w:spacing w:after="0"/>
        <w:ind w:left="0"/>
        <w:jc w:val="both"/>
      </w:pPr>
      <w:r>
        <w:rPr>
          <w:rFonts w:ascii="Times New Roman"/>
          <w:b w:val="false"/>
          <w:i w:val="false"/>
          <w:color w:val="000000"/>
          <w:sz w:val="28"/>
        </w:rPr>
        <w:t>
      4. Мемлекеттік немесе әлеуметтік жауапкершілігі бар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bookmarkEnd w:id="258"/>
    <w:bookmarkStart w:name="z70" w:id="259"/>
    <w:p>
      <w:pPr>
        <w:spacing w:after="0"/>
        <w:ind w:left="0"/>
        <w:jc w:val="both"/>
      </w:pPr>
      <w:r>
        <w:rPr>
          <w:rFonts w:ascii="Times New Roman"/>
          <w:b w:val="false"/>
          <w:i w:val="false"/>
          <w:color w:val="000000"/>
          <w:sz w:val="28"/>
        </w:rPr>
        <w:t>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"цифрлық үкіметтің" веб-порталында, интернет-ресурстарда және басқа да бұқаралық ақпарат құралдарында мемлекеттік және әлеуметтік жауапкершілігі бар қызметтер көрсету мәселелері жөніндегі қызмет туралы есепті орналастырады.</w:t>
      </w:r>
    </w:p>
    <w:bookmarkEnd w:id="259"/>
    <w:bookmarkStart w:name="z71" w:id="260"/>
    <w:p>
      <w:pPr>
        <w:spacing w:after="0"/>
        <w:ind w:left="0"/>
        <w:jc w:val="both"/>
      </w:pPr>
      <w:r>
        <w:rPr>
          <w:rFonts w:ascii="Times New Roman"/>
          <w:b w:val="false"/>
          <w:i w:val="false"/>
          <w:color w:val="000000"/>
          <w:sz w:val="28"/>
        </w:rPr>
        <w:t>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және (немесе) әлеуметтік жауапкершілігі бар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және (немесе) әлеуметтік жауапкершілігі бар қызметтер көрсету сапасын арттыру және мемлекеттік қызметтер көрсету тәртібін айқындайтын заңға тәуелді нормативтік құқықтық актілерді және әлеуметтік жауапкершілігі бар қызмет көрсету қағидаларын жетілдіру үшін пайдаланылады.</w:t>
      </w:r>
    </w:p>
    <w:bookmarkEnd w:id="260"/>
    <w:bookmarkStart w:name="z307" w:id="261"/>
    <w:p>
      <w:pPr>
        <w:spacing w:after="0"/>
        <w:ind w:left="0"/>
        <w:jc w:val="both"/>
      </w:pPr>
      <w:r>
        <w:rPr>
          <w:rFonts w:ascii="Times New Roman"/>
          <w:b w:val="false"/>
          <w:i w:val="false"/>
          <w:color w:val="000000"/>
          <w:sz w:val="28"/>
        </w:rPr>
        <w:t>
      7. Әріптестік ұйым мемлекеттік қызметтер көрсетуге өтініштер қабылдауды және көрсетілетін қызметті алушыға олардың нәтижелерін беруді жүзеге асыратын мемлекеттік көрсетілетін қызметтердің тізбесі туралы ақпарат, сондай-ақ әріптестік ұйымдардың атауы мен байланыс деректері Мемлекеттік корпорацияның интернет-ресурсында және мемлекеттік қызметтер көрсетуге өтініштерді қабылдау және көрсетілетін қызметті алушыға олардың нәтижелерін беру орындарында орналастырылады.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Мемлекеттік қызметтер көрсеткені үшін төлемақы</w:t>
      </w:r>
    </w:p>
    <w:bookmarkStart w:name="z72" w:id="262"/>
    <w:p>
      <w:pPr>
        <w:spacing w:after="0"/>
        <w:ind w:left="0"/>
        <w:jc w:val="both"/>
      </w:pPr>
      <w:r>
        <w:rPr>
          <w:rFonts w:ascii="Times New Roman"/>
          <w:b w:val="false"/>
          <w:i w:val="false"/>
          <w:color w:val="000000"/>
          <w:sz w:val="28"/>
        </w:rPr>
        <w:t>
      1. Қазақстан Республикасында мемлекеттік қызметтер Қазақстан Республикасының заңдарына сәйкес ақылы немесе тегін негізде көрсетіледі.</w:t>
      </w:r>
    </w:p>
    <w:bookmarkEnd w:id="262"/>
    <w:bookmarkStart w:name="z73" w:id="263"/>
    <w:p>
      <w:pPr>
        <w:spacing w:after="0"/>
        <w:ind w:left="0"/>
        <w:jc w:val="both"/>
      </w:pPr>
      <w:r>
        <w:rPr>
          <w:rFonts w:ascii="Times New Roman"/>
          <w:b w:val="false"/>
          <w:i w:val="false"/>
          <w:color w:val="000000"/>
          <w:sz w:val="28"/>
        </w:rPr>
        <w:t>
      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bookmarkEnd w:id="263"/>
    <w:bookmarkStart w:name="z308" w:id="264"/>
    <w:p>
      <w:pPr>
        <w:spacing w:after="0"/>
        <w:ind w:left="0"/>
        <w:jc w:val="both"/>
      </w:pPr>
      <w:r>
        <w:rPr>
          <w:rFonts w:ascii="Times New Roman"/>
          <w:b w:val="false"/>
          <w:i w:val="false"/>
          <w:color w:val="000000"/>
          <w:sz w:val="28"/>
        </w:rPr>
        <w:t>
      3. Мемлекеттік қызметтер көрсету саласындағы уәкілетті органмен келісу бойынша Мемлекеттік корпорация мемлекеттік көрсетілетін қызметке қосымша сервис үшін ақы белгілей алады.</w:t>
      </w:r>
    </w:p>
    <w:bookmarkEnd w:id="264"/>
    <w:p>
      <w:pPr>
        <w:spacing w:after="0"/>
        <w:ind w:left="0"/>
        <w:jc w:val="both"/>
      </w:pPr>
      <w:r>
        <w:rPr>
          <w:rFonts w:ascii="Times New Roman"/>
          <w:b w:val="false"/>
          <w:i w:val="false"/>
          <w:color w:val="000000"/>
          <w:sz w:val="28"/>
        </w:rPr>
        <w:t>
      Мемлекеттік корпорация көрсетілетін қызметті алушының өтініші бойынша мемлекеттік қызметті, оның ішінде цифрлық форматта және (немесе) жеделдетілген түрде көрсеткен кезде одан жеделдетіп қызмет көрсеткені үшін Қазақстан Республикасының Үкіметі орталық мемлекеттік органдар қатарынан айқындайтын уәкілетті органның шешімімен бекітілген бағалар прейскурантына сәйкес төлем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Мемлекеттік және әлеуметтік жауапкершілігі бар қызметтер көрсету мәселелері бойынша шағымдарды қарау ерекшеліктері</w:t>
      </w:r>
    </w:p>
    <w:p>
      <w:pPr>
        <w:spacing w:after="0"/>
        <w:ind w:left="0"/>
        <w:jc w:val="both"/>
      </w:pPr>
      <w:r>
        <w:rPr>
          <w:rFonts w:ascii="Times New Roman"/>
          <w:b w:val="false"/>
          <w:i w:val="false"/>
          <w:color w:val="ff0000"/>
          <w:sz w:val="28"/>
        </w:rPr>
        <w:t xml:space="preserve">
      Ескерту. 25-баптың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4" w:id="265"/>
    <w:p>
      <w:pPr>
        <w:spacing w:after="0"/>
        <w:ind w:left="0"/>
        <w:jc w:val="both"/>
      </w:pPr>
      <w:r>
        <w:rPr>
          <w:rFonts w:ascii="Times New Roman"/>
          <w:b w:val="false"/>
          <w:i w:val="false"/>
          <w:color w:val="000000"/>
          <w:sz w:val="28"/>
        </w:rPr>
        <w:t>
      1. Көрсетілетін қызметті алушылардың мемлекеттік немесе әлеуметтік жауапкершілігі бар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bookmarkEnd w:id="265"/>
    <w:bookmarkStart w:name="z75" w:id="266"/>
    <w:p>
      <w:pPr>
        <w:spacing w:after="0"/>
        <w:ind w:left="0"/>
        <w:jc w:val="both"/>
      </w:pPr>
      <w:r>
        <w:rPr>
          <w:rFonts w:ascii="Times New Roman"/>
          <w:b w:val="false"/>
          <w:i w:val="false"/>
          <w:color w:val="000000"/>
          <w:sz w:val="28"/>
        </w:rPr>
        <w:t>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көрсетілетін қызметті бірлесіп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26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76" w:id="267"/>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шағымды қарау қорытындылары бойынша:</w:t>
      </w:r>
    </w:p>
    <w:bookmarkEnd w:id="267"/>
    <w:bookmarkStart w:name="z269" w:id="268"/>
    <w:p>
      <w:pPr>
        <w:spacing w:after="0"/>
        <w:ind w:left="0"/>
        <w:jc w:val="both"/>
      </w:pPr>
      <w:r>
        <w:rPr>
          <w:rFonts w:ascii="Times New Roman"/>
          <w:b w:val="false"/>
          <w:i w:val="false"/>
          <w:color w:val="000000"/>
          <w:sz w:val="28"/>
        </w:rPr>
        <w:t>
      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көрсетілетін қызметті бірлесіп беруші, Мемлекеттік корпорация қабылдаған шешімге оның қанағаттанбауы себептерін кешенді зерделеуді қамтамасыз етуге;</w:t>
      </w:r>
    </w:p>
    <w:bookmarkEnd w:id="268"/>
    <w:bookmarkStart w:name="z270" w:id="269"/>
    <w:p>
      <w:pPr>
        <w:spacing w:after="0"/>
        <w:ind w:left="0"/>
        <w:jc w:val="both"/>
      </w:pPr>
      <w:r>
        <w:rPr>
          <w:rFonts w:ascii="Times New Roman"/>
          <w:b w:val="false"/>
          <w:i w:val="false"/>
          <w:color w:val="000000"/>
          <w:sz w:val="28"/>
        </w:rPr>
        <w:t>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көрсетілетін қызметті беруші, көрсетілетін қызметті бірлесіп беруші, Мемлекеттік корпорация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bookmarkEnd w:id="269"/>
    <w:bookmarkStart w:name="z271" w:id="270"/>
    <w:p>
      <w:pPr>
        <w:spacing w:after="0"/>
        <w:ind w:left="0"/>
        <w:jc w:val="both"/>
      </w:pPr>
      <w:r>
        <w:rPr>
          <w:rFonts w:ascii="Times New Roman"/>
          <w:b w:val="false"/>
          <w:i w:val="false"/>
          <w:color w:val="000000"/>
          <w:sz w:val="28"/>
        </w:rPr>
        <w:t>
      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көрсетілетін қызметті беруші, көрсетілетін қызметті бірлесіп беруші, Мемлекеттік корпорация тарапынан қанағаттандырудың уақтылылығы мен толықтығын бақылауды жүзеге асыруға міндетті.</w:t>
      </w:r>
    </w:p>
    <w:bookmarkEnd w:id="270"/>
    <w:bookmarkStart w:name="z77" w:id="271"/>
    <w:p>
      <w:pPr>
        <w:spacing w:after="0"/>
        <w:ind w:left="0"/>
        <w:jc w:val="both"/>
      </w:pPr>
      <w:r>
        <w:rPr>
          <w:rFonts w:ascii="Times New Roman"/>
          <w:b w:val="false"/>
          <w:i w:val="false"/>
          <w:color w:val="000000"/>
          <w:sz w:val="28"/>
        </w:rPr>
        <w:t>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bookmarkEnd w:id="271"/>
    <w:bookmarkStart w:name="z272" w:id="27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72"/>
    <w:bookmarkStart w:name="z273" w:id="273"/>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273"/>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 w:id="274"/>
    <w:p>
      <w:pPr>
        <w:spacing w:after="0"/>
        <w:ind w:left="0"/>
        <w:jc w:val="left"/>
      </w:pPr>
      <w:r>
        <w:rPr>
          <w:rFonts w:ascii="Times New Roman"/>
          <w:b/>
          <w:i w:val="false"/>
          <w:color w:val="000000"/>
        </w:rPr>
        <w:t xml:space="preserve"> 5-тарау. Мемлекеттік қызметтер көрсету сапасын мемлекеттік бақылау. Мемлекеттік қызметтер көрсету сапасын бағалау және оған қоғамдық мониторинг жүргізу</w:t>
      </w:r>
    </w:p>
    <w:bookmarkEnd w:id="274"/>
    <w:p>
      <w:pPr>
        <w:spacing w:after="0"/>
        <w:ind w:left="0"/>
        <w:jc w:val="both"/>
      </w:pPr>
      <w:r>
        <w:rPr>
          <w:rFonts w:ascii="Times New Roman"/>
          <w:b w:val="false"/>
          <w:i w:val="false"/>
          <w:color w:val="ff0000"/>
          <w:sz w:val="28"/>
        </w:rPr>
        <w:t xml:space="preserve">
      Ескерту. 5-тараудың тақырыбы жаңа редакцияда - ҚР 23.11.2015 </w:t>
      </w:r>
      <w:r>
        <w:rPr>
          <w:rFonts w:ascii="Times New Roman"/>
          <w:b w:val="false"/>
          <w:i w:val="false"/>
          <w:color w:val="ff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pPr>
        <w:spacing w:after="0"/>
        <w:ind w:left="0"/>
        <w:jc w:val="both"/>
      </w:pPr>
      <w:r>
        <w:rPr>
          <w:rFonts w:ascii="Times New Roman"/>
          <w:b w:val="false"/>
          <w:i w:val="false"/>
          <w:color w:val="000000"/>
          <w:sz w:val="28"/>
        </w:rPr>
        <w:t>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bookmarkStart w:name="z108" w:id="275"/>
    <w:p>
      <w:pPr>
        <w:spacing w:after="0"/>
        <w:ind w:left="0"/>
        <w:jc w:val="both"/>
      </w:pPr>
      <w:r>
        <w:rPr>
          <w:rFonts w:ascii="Times New Roman"/>
          <w:b w:val="false"/>
          <w:i w:val="false"/>
          <w:color w:val="000000"/>
          <w:sz w:val="28"/>
        </w:rPr>
        <w:t>
      1) заңдылық;</w:t>
      </w:r>
    </w:p>
    <w:bookmarkEnd w:id="275"/>
    <w:bookmarkStart w:name="z109" w:id="276"/>
    <w:p>
      <w:pPr>
        <w:spacing w:after="0"/>
        <w:ind w:left="0"/>
        <w:jc w:val="both"/>
      </w:pPr>
      <w:r>
        <w:rPr>
          <w:rFonts w:ascii="Times New Roman"/>
          <w:b w:val="false"/>
          <w:i w:val="false"/>
          <w:color w:val="000000"/>
          <w:sz w:val="28"/>
        </w:rPr>
        <w:t>
      2) объективтілік;</w:t>
      </w:r>
    </w:p>
    <w:bookmarkEnd w:id="276"/>
    <w:bookmarkStart w:name="z110" w:id="277"/>
    <w:p>
      <w:pPr>
        <w:spacing w:after="0"/>
        <w:ind w:left="0"/>
        <w:jc w:val="both"/>
      </w:pPr>
      <w:r>
        <w:rPr>
          <w:rFonts w:ascii="Times New Roman"/>
          <w:b w:val="false"/>
          <w:i w:val="false"/>
          <w:color w:val="000000"/>
          <w:sz w:val="28"/>
        </w:rPr>
        <w:t>
      3) бейтараптық;</w:t>
      </w:r>
    </w:p>
    <w:bookmarkEnd w:id="277"/>
    <w:bookmarkStart w:name="z111" w:id="278"/>
    <w:p>
      <w:pPr>
        <w:spacing w:after="0"/>
        <w:ind w:left="0"/>
        <w:jc w:val="both"/>
      </w:pPr>
      <w:r>
        <w:rPr>
          <w:rFonts w:ascii="Times New Roman"/>
          <w:b w:val="false"/>
          <w:i w:val="false"/>
          <w:color w:val="000000"/>
          <w:sz w:val="28"/>
        </w:rPr>
        <w:t>
      4) анықтық;</w:t>
      </w:r>
    </w:p>
    <w:bookmarkEnd w:id="278"/>
    <w:bookmarkStart w:name="z112" w:id="279"/>
    <w:p>
      <w:pPr>
        <w:spacing w:after="0"/>
        <w:ind w:left="0"/>
        <w:jc w:val="both"/>
      </w:pPr>
      <w:r>
        <w:rPr>
          <w:rFonts w:ascii="Times New Roman"/>
          <w:b w:val="false"/>
          <w:i w:val="false"/>
          <w:color w:val="000000"/>
          <w:sz w:val="28"/>
        </w:rPr>
        <w:t>
      5) жан-жақтылық;</w:t>
      </w:r>
    </w:p>
    <w:bookmarkEnd w:id="279"/>
    <w:bookmarkStart w:name="z113" w:id="280"/>
    <w:p>
      <w:pPr>
        <w:spacing w:after="0"/>
        <w:ind w:left="0"/>
        <w:jc w:val="both"/>
      </w:pPr>
      <w:r>
        <w:rPr>
          <w:rFonts w:ascii="Times New Roman"/>
          <w:b w:val="false"/>
          <w:i w:val="false"/>
          <w:color w:val="000000"/>
          <w:sz w:val="28"/>
        </w:rPr>
        <w:t>
      6) ашықтық.</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Мемлекеттік қызметтер көрсету сапасын мемлекеттік бақылау </w:t>
      </w:r>
    </w:p>
    <w:bookmarkStart w:name="z309" w:id="281"/>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және оның аумақтық бөлімшелерінің мемлекеттік қызметтер көрсету сапасын мемлекеттік бақылау субъектілеріне қатысты Қазақстан Республикасының мемлекеттік қызметтер көрсету саласындағы заңнамасының сақталуын тексеру және байқау жөніндегі қызметі мемлекеттік қызметтер көрсету сапасын мемлекеттік бақылау болып табылады.</w:t>
      </w:r>
    </w:p>
    <w:bookmarkEnd w:id="281"/>
    <w:bookmarkStart w:name="z310" w:id="282"/>
    <w:p>
      <w:pPr>
        <w:spacing w:after="0"/>
        <w:ind w:left="0"/>
        <w:jc w:val="both"/>
      </w:pPr>
      <w:r>
        <w:rPr>
          <w:rFonts w:ascii="Times New Roman"/>
          <w:b w:val="false"/>
          <w:i w:val="false"/>
          <w:color w:val="000000"/>
          <w:sz w:val="28"/>
        </w:rPr>
        <w:t xml:space="preserve">
      2. Көрсетілетін қызметті берушілер, көрсетілетін қызметті бірлесіп берушілер мен Мемлекеттік корпорация мемлекеттік қызметтер көрсету сапасын мемлекеттік бақылау субъектілеріне жатады. </w:t>
      </w:r>
    </w:p>
    <w:bookmarkEnd w:id="282"/>
    <w:bookmarkStart w:name="z311" w:id="283"/>
    <w:p>
      <w:pPr>
        <w:spacing w:after="0"/>
        <w:ind w:left="0"/>
        <w:jc w:val="both"/>
      </w:pPr>
      <w:r>
        <w:rPr>
          <w:rFonts w:ascii="Times New Roman"/>
          <w:b w:val="false"/>
          <w:i w:val="false"/>
          <w:color w:val="000000"/>
          <w:sz w:val="28"/>
        </w:rPr>
        <w:t>
      3. Мемлекеттік қызметтер көрсету сапасын мемлекеттік бақылау:</w:t>
      </w:r>
    </w:p>
    <w:bookmarkEnd w:id="283"/>
    <w:p>
      <w:pPr>
        <w:spacing w:after="0"/>
        <w:ind w:left="0"/>
        <w:jc w:val="both"/>
      </w:pPr>
      <w:r>
        <w:rPr>
          <w:rFonts w:ascii="Times New Roman"/>
          <w:b w:val="false"/>
          <w:i w:val="false"/>
          <w:color w:val="000000"/>
          <w:sz w:val="28"/>
        </w:rPr>
        <w:t>
      1) жергілікті жерге бару арқылы не лауазымды адамдарды шақырып және (немесе) материалдарды сұрата отырып, жергілікті жерге бармай тексеру;</w:t>
      </w:r>
    </w:p>
    <w:p>
      <w:pPr>
        <w:spacing w:after="0"/>
        <w:ind w:left="0"/>
        <w:jc w:val="both"/>
      </w:pPr>
      <w:r>
        <w:rPr>
          <w:rFonts w:ascii="Times New Roman"/>
          <w:b w:val="false"/>
          <w:i w:val="false"/>
          <w:color w:val="000000"/>
          <w:sz w:val="28"/>
        </w:rPr>
        <w:t>
      2) цифрлық жүйелерге қол жеткізу арқылы не Қазақстан Республикасының заңнамасына сәйкес есептік ақпарат пен өзге де мәліметтер негізінде байқау жолымен жүргізіледі.</w:t>
      </w:r>
    </w:p>
    <w:bookmarkStart w:name="z312" w:id="284"/>
    <w:p>
      <w:pPr>
        <w:spacing w:after="0"/>
        <w:ind w:left="0"/>
        <w:jc w:val="both"/>
      </w:pPr>
      <w:r>
        <w:rPr>
          <w:rFonts w:ascii="Times New Roman"/>
          <w:b w:val="false"/>
          <w:i w:val="false"/>
          <w:color w:val="000000"/>
          <w:sz w:val="28"/>
        </w:rPr>
        <w:t xml:space="preserve">
      4.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заңнамасының талаптарын сақтауы мемлекеттік қызметтер көрсету сапасын мемлекеттік бақылау нысанасы болып табылады. </w:t>
      </w:r>
    </w:p>
    <w:bookmarkEnd w:id="284"/>
    <w:bookmarkStart w:name="z313" w:id="285"/>
    <w:p>
      <w:pPr>
        <w:spacing w:after="0"/>
        <w:ind w:left="0"/>
        <w:jc w:val="both"/>
      </w:pPr>
      <w:r>
        <w:rPr>
          <w:rFonts w:ascii="Times New Roman"/>
          <w:b w:val="false"/>
          <w:i w:val="false"/>
          <w:color w:val="000000"/>
          <w:sz w:val="28"/>
        </w:rPr>
        <w:t>
      5. Орталық мемлекеттік органдардың, олардың ведомстволары мен оларға ведомстволық бағынысты ұйымдардың, Қазақстан Республикасының шет елдердегі мекемелерінің қызметіне мемлекеттік қызметтер көрсету сапасын мемлекеттік бақылауды мемлекеттік қызметтер көрсету сапасын бағалау және бақылау жөніндегі уәкілетті органның лауазымды адамдары, ал облыстардың, республикалық маңызы бар қалалардың, астананың, аудандардың, облыстық маңызы бар қалалардың жергілікті атқарушы органдарының, орталық мемлекеттік органдар мен ведомстволардың, оларға ведомстволық бағынысты ұйымдардың аумақтық бөлімшелерінің, қаладағы аудандар, аудандық маңызы бар қалалар, кенттер, ауылдар, ауылдық округтер әкімдерінің, Мемлекеттік корпорацияның және оның филиалдарының, сондай-ақ Қазақстан Республикасының заңнамасына сәйкес мемлекеттік қызметтер көрсететін жеке және заңды тұлғалардың қызметіне мемлекеттік қызметтер көрсету сапасын мемлекеттік бақылауды өз құзыреті шегінде мемлекеттік қызметтер көрсету сапасын бағалау және бақылау жөніндегі уәкілетті органның аумақтық бөлімшелерінің лауазымды адамдары, ал қажет болған жағдайларда, мемлекеттік қызметтер көрсету сапасын бағалау және бақылау жөніндегі уәкілетті органның лауазымды адамдары жүргізеді.</w:t>
      </w:r>
    </w:p>
    <w:bookmarkEnd w:id="285"/>
    <w:bookmarkStart w:name="z314" w:id="286"/>
    <w:p>
      <w:pPr>
        <w:spacing w:after="0"/>
        <w:ind w:left="0"/>
        <w:jc w:val="both"/>
      </w:pPr>
      <w:r>
        <w:rPr>
          <w:rFonts w:ascii="Times New Roman"/>
          <w:b w:val="false"/>
          <w:i w:val="false"/>
          <w:color w:val="000000"/>
          <w:sz w:val="28"/>
        </w:rPr>
        <w:t>
      6. Осы баптың ережелері қарсы барлау қызметін және кәсіпкерлік қызметті ұйымдастыруға, қамтамасыз етуге және жүзеге асыруға байланысты қатынастарға қолданылмайды.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19.05.2026 </w:t>
      </w:r>
      <w:r>
        <w:rPr>
          <w:rFonts w:ascii="Times New Roman"/>
          <w:b w:val="false"/>
          <w:i w:val="false"/>
          <w:color w:val="000000"/>
          <w:sz w:val="28"/>
        </w:rPr>
        <w:t>№ 291-VIII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27-1-бап. Тексерудің түрлері және оларды жүргізу тәртібі </w:t>
      </w:r>
    </w:p>
    <w:bookmarkStart w:name="z319" w:id="287"/>
    <w:p>
      <w:pPr>
        <w:spacing w:after="0"/>
        <w:ind w:left="0"/>
        <w:jc w:val="both"/>
      </w:pPr>
      <w:r>
        <w:rPr>
          <w:rFonts w:ascii="Times New Roman"/>
          <w:b w:val="false"/>
          <w:i w:val="false"/>
          <w:color w:val="000000"/>
          <w:sz w:val="28"/>
        </w:rPr>
        <w:t>
      1. Тексеру мынадай түрлерге бөлінеді:</w:t>
      </w:r>
    </w:p>
    <w:bookmarkEnd w:id="287"/>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заңнамасының талаптарын сақтауы тұрғысынан жүргізілетін жоспарлы тексеру;</w:t>
      </w:r>
    </w:p>
    <w:p>
      <w:pPr>
        <w:spacing w:after="0"/>
        <w:ind w:left="0"/>
        <w:jc w:val="both"/>
      </w:pPr>
      <w:r>
        <w:rPr>
          <w:rFonts w:ascii="Times New Roman"/>
          <w:b w:val="false"/>
          <w:i w:val="false"/>
          <w:color w:val="000000"/>
          <w:sz w:val="28"/>
        </w:rPr>
        <w:t>
      2) мемлекеттік қызметтер көрсету сапасын мемлекеттік бақылау субъектілерінің оларды жүргізуге негіз болған мәселелер бойынша Қазақстан Республикасының мемлекеттік қызметтер көрсету саласындағы заңнамасының талаптарын сақтауы тұрғысынан жүргізілетін жоспардан тыс тексеру.</w:t>
      </w:r>
    </w:p>
    <w:bookmarkStart w:name="z320" w:id="288"/>
    <w:p>
      <w:pPr>
        <w:spacing w:after="0"/>
        <w:ind w:left="0"/>
        <w:jc w:val="both"/>
      </w:pPr>
      <w:r>
        <w:rPr>
          <w:rFonts w:ascii="Times New Roman"/>
          <w:b w:val="false"/>
          <w:i w:val="false"/>
          <w:color w:val="000000"/>
          <w:sz w:val="28"/>
        </w:rPr>
        <w:t>
      2. Тексеру жүргізу үшін мемлекеттік органдардың және ведомстволық бағынысты ұйымдардың мамандары, консультанттары мен сарапшылары тартылуы мүмкін. Тексеруді есепке алуды жүргізу мемлекеттік қызметтер көрсету сапасын бағалау және бақылау жөніндегі уәкілетті органның цифрлық жүйесі арқылы ғана жүзеге асырылуы мүмкін.</w:t>
      </w:r>
    </w:p>
    <w:bookmarkEnd w:id="288"/>
    <w:bookmarkStart w:name="z321" w:id="289"/>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тексеру жүргізу жылының алдындағы жылдың 10 желтоқсанына дейінгі және ағымдағы күнтізбелік жылдың 10 мамырына дейінгі мерзімде бекітетін, мемлекеттік қызметтер көрсету сапасын бағалау және бақылау жөніндегі уәкілетті орган басшысының шешімімен өзгерістер енгізілуі мүмкін жартыжылдық тексеру жоспары жоспарлы тексеру тағайындауға негіз болып табылады.</w:t>
      </w:r>
    </w:p>
    <w:bookmarkEnd w:id="289"/>
    <w:p>
      <w:pPr>
        <w:spacing w:after="0"/>
        <w:ind w:left="0"/>
        <w:jc w:val="both"/>
      </w:pPr>
      <w:r>
        <w:rPr>
          <w:rFonts w:ascii="Times New Roman"/>
          <w:b w:val="false"/>
          <w:i w:val="false"/>
          <w:color w:val="000000"/>
          <w:sz w:val="28"/>
        </w:rPr>
        <w:t>
      Тексеруші лауазымды адамдардың құрамы мемлекеттік қызметтер көрсету сапасын бағалау және бақылау жөніндегі уәкілетті органның немесе оның аумақтық бөлімшелерінің шешімімен өзгертілуі мүмкін.</w:t>
      </w:r>
    </w:p>
    <w:p>
      <w:pPr>
        <w:spacing w:after="0"/>
        <w:ind w:left="0"/>
        <w:jc w:val="both"/>
      </w:pPr>
      <w:r>
        <w:rPr>
          <w:rFonts w:ascii="Times New Roman"/>
          <w:b w:val="false"/>
          <w:i w:val="false"/>
          <w:color w:val="000000"/>
          <w:sz w:val="28"/>
        </w:rPr>
        <w:t xml:space="preserve">
      Тексеруші лауазымды адамдардың құрамы өзгерген кезде мемлекеттік қызметтер көрсету сапасын бағалау және бақылау жөніндегі уәкілетті орган немесе оның аумақтық бөлімшесі бұл туралы мемлекеттік қызметтер көрсету сапасын мемлекеттік бақылау субъектісін осындай шешім қабылданған күннен бастап бір жұмыс күнінен кешіктірмей хабардар етеді. </w:t>
      </w:r>
    </w:p>
    <w:bookmarkStart w:name="z322" w:id="290"/>
    <w:p>
      <w:pPr>
        <w:spacing w:after="0"/>
        <w:ind w:left="0"/>
        <w:jc w:val="both"/>
      </w:pPr>
      <w:r>
        <w:rPr>
          <w:rFonts w:ascii="Times New Roman"/>
          <w:b w:val="false"/>
          <w:i w:val="false"/>
          <w:color w:val="000000"/>
          <w:sz w:val="28"/>
        </w:rPr>
        <w:t xml:space="preserve">
      4. Мемлекеттік қызметтер көрсету сапасын мемлекеттік бақылау субъектілері, егер: </w:t>
      </w:r>
    </w:p>
    <w:bookmarkEnd w:id="290"/>
    <w:p>
      <w:pPr>
        <w:spacing w:after="0"/>
        <w:ind w:left="0"/>
        <w:jc w:val="both"/>
      </w:pPr>
      <w:r>
        <w:rPr>
          <w:rFonts w:ascii="Times New Roman"/>
          <w:b w:val="false"/>
          <w:i w:val="false"/>
          <w:color w:val="000000"/>
          <w:sz w:val="28"/>
        </w:rPr>
        <w:t>
      1) жоспарлы тексерулер жүргізудің жартыжылдық тізімін бекіту алдындағы соңғы алты айда олар бір мыңнан астам мемлекеттік қызмет көрсеткен болса;</w:t>
      </w:r>
    </w:p>
    <w:p>
      <w:pPr>
        <w:spacing w:after="0"/>
        <w:ind w:left="0"/>
        <w:jc w:val="both"/>
      </w:pPr>
      <w:r>
        <w:rPr>
          <w:rFonts w:ascii="Times New Roman"/>
          <w:b w:val="false"/>
          <w:i w:val="false"/>
          <w:color w:val="000000"/>
          <w:sz w:val="28"/>
        </w:rPr>
        <w:t>
      2) жоспарлы тексерулер жүргізудің жартыжылдық жоспарын бекіту алдындағы соңғы алты айда алдыңғы тексерулердің нәтижелері бойынша анықталған бұзушылықтарды жою туралы ұсыну шығарылған болса;</w:t>
      </w:r>
    </w:p>
    <w:p>
      <w:pPr>
        <w:spacing w:after="0"/>
        <w:ind w:left="0"/>
        <w:jc w:val="both"/>
      </w:pPr>
      <w:r>
        <w:rPr>
          <w:rFonts w:ascii="Times New Roman"/>
          <w:b w:val="false"/>
          <w:i w:val="false"/>
          <w:color w:val="000000"/>
          <w:sz w:val="28"/>
        </w:rPr>
        <w:t>
      3) жоспарлы тексерулер жүргізудің жартыжылдық жоспарын бекіту алдындағы соңғы алты айда оларға қатысты жеке және (немесе) заңды тұлғалардан жолданым келіп түссе;</w:t>
      </w:r>
    </w:p>
    <w:p>
      <w:pPr>
        <w:spacing w:after="0"/>
        <w:ind w:left="0"/>
        <w:jc w:val="both"/>
      </w:pPr>
      <w:r>
        <w:rPr>
          <w:rFonts w:ascii="Times New Roman"/>
          <w:b w:val="false"/>
          <w:i w:val="false"/>
          <w:color w:val="000000"/>
          <w:sz w:val="28"/>
        </w:rPr>
        <w:t>
      4) соңғы жыл ішінде олардың лауазымды адамдары Қазақстан Республикасының Әкімшілік құқық бұзушылық туралы кодексінің 465-бабында көзделген әкімшілік құқық бұзушылық жасағаны үшін әкімшілік жауаптылыққа тартылса;</w:t>
      </w:r>
    </w:p>
    <w:p>
      <w:pPr>
        <w:spacing w:after="0"/>
        <w:ind w:left="0"/>
        <w:jc w:val="both"/>
      </w:pPr>
      <w:r>
        <w:rPr>
          <w:rFonts w:ascii="Times New Roman"/>
          <w:b w:val="false"/>
          <w:i w:val="false"/>
          <w:color w:val="000000"/>
          <w:sz w:val="28"/>
        </w:rPr>
        <w:t>
      5) жоспарлы тексерулер жүргізудің жартыжылдық жоспарын бекіту алдындағы соңғы алты айда мемлекеттік қызметтер көрсету кезінде бұзушылықтардың алдын алу және көрсетілетін қызметті алушылардың құқықтары мен заңды мүдделерін қамтамасыз ету бойынша талдау және мониторинг негізінде жолданған ұсыныс орындалмаса;</w:t>
      </w:r>
    </w:p>
    <w:p>
      <w:pPr>
        <w:spacing w:after="0"/>
        <w:ind w:left="0"/>
        <w:jc w:val="both"/>
      </w:pPr>
      <w:r>
        <w:rPr>
          <w:rFonts w:ascii="Times New Roman"/>
          <w:b w:val="false"/>
          <w:i w:val="false"/>
          <w:color w:val="000000"/>
          <w:sz w:val="28"/>
        </w:rPr>
        <w:t>
      6) соңғы жыл ішінде оларға қатысты үш және одан көп жоспардан тыс тексерулер жүргізілсе;</w:t>
      </w:r>
    </w:p>
    <w:p>
      <w:pPr>
        <w:spacing w:after="0"/>
        <w:ind w:left="0"/>
        <w:jc w:val="both"/>
      </w:pPr>
      <w:r>
        <w:rPr>
          <w:rFonts w:ascii="Times New Roman"/>
          <w:b w:val="false"/>
          <w:i w:val="false"/>
          <w:color w:val="000000"/>
          <w:sz w:val="28"/>
        </w:rPr>
        <w:t>
      7) соңғы үш жылда оларға қатысты жоспарлы тексеру жүргізілмесе, жоспарлы тексеруге жатады.</w:t>
      </w:r>
    </w:p>
    <w:bookmarkStart w:name="z323" w:id="291"/>
    <w:p>
      <w:pPr>
        <w:spacing w:after="0"/>
        <w:ind w:left="0"/>
        <w:jc w:val="both"/>
      </w:pPr>
      <w:r>
        <w:rPr>
          <w:rFonts w:ascii="Times New Roman"/>
          <w:b w:val="false"/>
          <w:i w:val="false"/>
          <w:color w:val="000000"/>
          <w:sz w:val="28"/>
        </w:rPr>
        <w:t xml:space="preserve">
      5. Мемлекеттік қызметтер көрсету сапасын мемлекеттік бақылау субъектісіне қатысты жоспарлы тексеру жылына бір реттен артық жүргізілмейді. </w:t>
      </w:r>
    </w:p>
    <w:bookmarkEnd w:id="291"/>
    <w:bookmarkStart w:name="z324" w:id="292"/>
    <w:p>
      <w:pPr>
        <w:spacing w:after="0"/>
        <w:ind w:left="0"/>
        <w:jc w:val="both"/>
      </w:pPr>
      <w:r>
        <w:rPr>
          <w:rFonts w:ascii="Times New Roman"/>
          <w:b w:val="false"/>
          <w:i w:val="false"/>
          <w:color w:val="000000"/>
          <w:sz w:val="28"/>
        </w:rPr>
        <w:t>
      6. Жоспардан тыс тексеру тағайындауға:</w:t>
      </w:r>
    </w:p>
    <w:bookmarkEnd w:id="292"/>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субъектілерінің шешімдеріне, әрекеттеріне (әрекетсіздігіне) жеке және заңды тұлғалардың жолданымдары;</w:t>
      </w:r>
    </w:p>
    <w:p>
      <w:pPr>
        <w:spacing w:after="0"/>
        <w:ind w:left="0"/>
        <w:jc w:val="both"/>
      </w:pPr>
      <w:r>
        <w:rPr>
          <w:rFonts w:ascii="Times New Roman"/>
          <w:b w:val="false"/>
          <w:i w:val="false"/>
          <w:color w:val="000000"/>
          <w:sz w:val="28"/>
        </w:rPr>
        <w:t>
      2) Қазақстан Республикасының мемлекеттік қызметтер көрсету саласындағы заңнамасының талаптарын бұзушылық фактілері жөніндегі мемлекеттік органдардың жолданымдары;</w:t>
      </w:r>
    </w:p>
    <w:p>
      <w:pPr>
        <w:spacing w:after="0"/>
        <w:ind w:left="0"/>
        <w:jc w:val="both"/>
      </w:pPr>
      <w:r>
        <w:rPr>
          <w:rFonts w:ascii="Times New Roman"/>
          <w:b w:val="false"/>
          <w:i w:val="false"/>
          <w:color w:val="000000"/>
          <w:sz w:val="28"/>
        </w:rPr>
        <w:t>
      3) анықталған бұзушылықтарды жою туралы ұсынулардың орындалуын бақылау;</w:t>
      </w:r>
    </w:p>
    <w:p>
      <w:pPr>
        <w:spacing w:after="0"/>
        <w:ind w:left="0"/>
        <w:jc w:val="both"/>
      </w:pPr>
      <w:r>
        <w:rPr>
          <w:rFonts w:ascii="Times New Roman"/>
          <w:b w:val="false"/>
          <w:i w:val="false"/>
          <w:color w:val="000000"/>
          <w:sz w:val="28"/>
        </w:rPr>
        <w:t>
      4) байқау нәтижесінде анықталған Қазақстан Республикасының заңнамасы талаптарын бұзушылықтар;</w:t>
      </w:r>
    </w:p>
    <w:p>
      <w:pPr>
        <w:spacing w:after="0"/>
        <w:ind w:left="0"/>
        <w:jc w:val="both"/>
      </w:pPr>
      <w:r>
        <w:rPr>
          <w:rFonts w:ascii="Times New Roman"/>
          <w:b w:val="false"/>
          <w:i w:val="false"/>
          <w:color w:val="000000"/>
          <w:sz w:val="28"/>
        </w:rPr>
        <w:t>
      5) бұқаралық ақпарат құралдарындағы жарияланымдар және сұрау салу арқылы зерделенген, Қазақстан Республикасының мемлекеттік қызметтер көрсету саласындағы заңнамасын бұзушылықтар туралы ақпарат негіз болып табылады.</w:t>
      </w:r>
    </w:p>
    <w:bookmarkStart w:name="z325" w:id="293"/>
    <w:p>
      <w:pPr>
        <w:spacing w:after="0"/>
        <w:ind w:left="0"/>
        <w:jc w:val="both"/>
      </w:pPr>
      <w:r>
        <w:rPr>
          <w:rFonts w:ascii="Times New Roman"/>
          <w:b w:val="false"/>
          <w:i w:val="false"/>
          <w:color w:val="000000"/>
          <w:sz w:val="28"/>
        </w:rPr>
        <w:t xml:space="preserve">
      7. Анонимдік жолданымдар негізінде жоспардан тыс тексерулер жүргізілмейді. </w:t>
      </w:r>
    </w:p>
    <w:bookmarkEnd w:id="293"/>
    <w:bookmarkStart w:name="z326" w:id="294"/>
    <w:p>
      <w:pPr>
        <w:spacing w:after="0"/>
        <w:ind w:left="0"/>
        <w:jc w:val="both"/>
      </w:pPr>
      <w:r>
        <w:rPr>
          <w:rFonts w:ascii="Times New Roman"/>
          <w:b w:val="false"/>
          <w:i w:val="false"/>
          <w:color w:val="000000"/>
          <w:sz w:val="28"/>
        </w:rPr>
        <w:t>
      8. Тексерулер Қазақстан Республикасының заңдарында айқындалған талаптарға, сондай-ақ мемлекеттік қызметтер көрсету сапасын мемлекеттік бақылау қағидаларына сәйкес жүргізіледі.</w:t>
      </w:r>
    </w:p>
    <w:bookmarkEnd w:id="294"/>
    <w:bookmarkStart w:name="z327" w:id="295"/>
    <w:p>
      <w:pPr>
        <w:spacing w:after="0"/>
        <w:ind w:left="0"/>
        <w:jc w:val="both"/>
      </w:pPr>
      <w:r>
        <w:rPr>
          <w:rFonts w:ascii="Times New Roman"/>
          <w:b w:val="false"/>
          <w:i w:val="false"/>
          <w:color w:val="000000"/>
          <w:sz w:val="28"/>
        </w:rPr>
        <w:t>
      9. Мемлекеттік қызметтер көрсету сапасын бағалау және бақылау жөніндегі уәкілетті органның және оның аумақтық бөлімшелерінің тексеру жүргізу үшін объектіге келген лауазымды адамдары мемлекеттік қызметтер көрсету сапасын бақылау субъектісіне:</w:t>
      </w:r>
    </w:p>
    <w:bookmarkEnd w:id="295"/>
    <w:p>
      <w:pPr>
        <w:spacing w:after="0"/>
        <w:ind w:left="0"/>
        <w:jc w:val="both"/>
      </w:pPr>
      <w:r>
        <w:rPr>
          <w:rFonts w:ascii="Times New Roman"/>
          <w:b w:val="false"/>
          <w:i w:val="false"/>
          <w:color w:val="000000"/>
          <w:sz w:val="28"/>
        </w:rPr>
        <w:t>
      1) қызметтік куәлігін не сәйкестендіру картасын;</w:t>
      </w:r>
    </w:p>
    <w:p>
      <w:pPr>
        <w:spacing w:after="0"/>
        <w:ind w:left="0"/>
        <w:jc w:val="both"/>
      </w:pPr>
      <w:r>
        <w:rPr>
          <w:rFonts w:ascii="Times New Roman"/>
          <w:b w:val="false"/>
          <w:i w:val="false"/>
          <w:color w:val="000000"/>
          <w:sz w:val="28"/>
        </w:rPr>
        <w:t>
      2) қажет болған кезде құзыретті органның режимдік объектілерге баруға рұқсатын көрсетуге міндетті.</w:t>
      </w:r>
    </w:p>
    <w:bookmarkStart w:name="z328" w:id="296"/>
    <w:p>
      <w:pPr>
        <w:spacing w:after="0"/>
        <w:ind w:left="0"/>
        <w:jc w:val="both"/>
      </w:pPr>
      <w:r>
        <w:rPr>
          <w:rFonts w:ascii="Times New Roman"/>
          <w:b w:val="false"/>
          <w:i w:val="false"/>
          <w:color w:val="000000"/>
          <w:sz w:val="28"/>
        </w:rPr>
        <w:t>
      10. Қазақстан Республикасының ұлттық қауіпсіздік органдарына қатысты тексерулер Қазақстан Республикасы Ұлттық қауіпсіздік комитетінің Төрағасымен не оны алмастыратын адаммен келісу бойынша жүргізіледі.</w:t>
      </w:r>
    </w:p>
    <w:bookmarkEnd w:id="29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және оның аумақтық бөлімшелерінің тексеру жүргізуге уәкілеттік берілген лауазымды адамдары Қазақстан Республикасы ұлттық қауіпсіздік органдарының объектілерінде болған уақытта оларға осы органда белгіленген рұқсаттамалық және объектішілік режимдердің талаптары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27-2-бап. Тексеру жүргізу мерзімдері және ол аяқталғаннан кейін қабылданатын шаралар </w:t>
      </w:r>
    </w:p>
    <w:bookmarkStart w:name="z329" w:id="297"/>
    <w:p>
      <w:pPr>
        <w:spacing w:after="0"/>
        <w:ind w:left="0"/>
        <w:jc w:val="both"/>
      </w:pPr>
      <w:r>
        <w:rPr>
          <w:rFonts w:ascii="Times New Roman"/>
          <w:b w:val="false"/>
          <w:i w:val="false"/>
          <w:color w:val="000000"/>
          <w:sz w:val="28"/>
        </w:rPr>
        <w:t>
      1. Жоспарлы тексеруді жүргізу мерзімдері алдағы жұмыстардың көлемі, сондай-ақ қойылған міндеттер ескеріле отырып белгіленеді және тексеру басталған күннен бастап жиырма жұмыс күнінен аспауға тиіс.</w:t>
      </w:r>
    </w:p>
    <w:bookmarkEnd w:id="297"/>
    <w:p>
      <w:pPr>
        <w:spacing w:after="0"/>
        <w:ind w:left="0"/>
        <w:jc w:val="both"/>
      </w:pPr>
      <w:r>
        <w:rPr>
          <w:rFonts w:ascii="Times New Roman"/>
          <w:b w:val="false"/>
          <w:i w:val="false"/>
          <w:color w:val="000000"/>
          <w:sz w:val="28"/>
        </w:rPr>
        <w:t>
      Жоспардан тыс тексерулер жүргізу кезінде тексеру жүргізу мерзімдері тексеру басталған күннен бастап он жұмыс күнінен аспауға тиіс.</w:t>
      </w:r>
    </w:p>
    <w:bookmarkStart w:name="z330" w:id="298"/>
    <w:p>
      <w:pPr>
        <w:spacing w:after="0"/>
        <w:ind w:left="0"/>
        <w:jc w:val="both"/>
      </w:pPr>
      <w:r>
        <w:rPr>
          <w:rFonts w:ascii="Times New Roman"/>
          <w:b w:val="false"/>
          <w:i w:val="false"/>
          <w:color w:val="000000"/>
          <w:sz w:val="28"/>
        </w:rPr>
        <w:t xml:space="preserve">
      2. Жоспарлы тексерудің басталатыны туралы хабарлама күні көрсетіле отырып, ол басталғанға дейін кемінде үш жұмыс күні бұрын, жоспардан тыс тексеру басталғанға дейін кемінде бір тәулік бұрын жіберіледі. </w:t>
      </w:r>
    </w:p>
    <w:bookmarkEnd w:id="298"/>
    <w:bookmarkStart w:name="z331" w:id="299"/>
    <w:p>
      <w:pPr>
        <w:spacing w:after="0"/>
        <w:ind w:left="0"/>
        <w:jc w:val="both"/>
      </w:pPr>
      <w:r>
        <w:rPr>
          <w:rFonts w:ascii="Times New Roman"/>
          <w:b w:val="false"/>
          <w:i w:val="false"/>
          <w:color w:val="000000"/>
          <w:sz w:val="28"/>
        </w:rPr>
        <w:t>
      3. Тексерудің басталатыны туралы хабарламада мыналар көрсетіледі:</w:t>
      </w:r>
    </w:p>
    <w:bookmarkEnd w:id="299"/>
    <w:p>
      <w:pPr>
        <w:spacing w:after="0"/>
        <w:ind w:left="0"/>
        <w:jc w:val="both"/>
      </w:pPr>
      <w:r>
        <w:rPr>
          <w:rFonts w:ascii="Times New Roman"/>
          <w:b w:val="false"/>
          <w:i w:val="false"/>
          <w:color w:val="000000"/>
          <w:sz w:val="28"/>
        </w:rPr>
        <w:t>
      1)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2) тексеру жүргізу үшін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3) өзіне қатысты тексеру жүргізу тағайындалған мемлекеттік қызметтер көрсету сапасын мемлекеттік бақылау субъектісінің атауы, оның тұрған жері;</w:t>
      </w:r>
    </w:p>
    <w:p>
      <w:pPr>
        <w:spacing w:after="0"/>
        <w:ind w:left="0"/>
        <w:jc w:val="both"/>
      </w:pPr>
      <w:r>
        <w:rPr>
          <w:rFonts w:ascii="Times New Roman"/>
          <w:b w:val="false"/>
          <w:i w:val="false"/>
          <w:color w:val="000000"/>
          <w:sz w:val="28"/>
        </w:rPr>
        <w:t>
      4) тағайындалған тексерудің нысанасы;</w:t>
      </w:r>
    </w:p>
    <w:p>
      <w:pPr>
        <w:spacing w:after="0"/>
        <w:ind w:left="0"/>
        <w:jc w:val="both"/>
      </w:pPr>
      <w:r>
        <w:rPr>
          <w:rFonts w:ascii="Times New Roman"/>
          <w:b w:val="false"/>
          <w:i w:val="false"/>
          <w:color w:val="000000"/>
          <w:sz w:val="28"/>
        </w:rPr>
        <w:t>
      5) тексеру жүргізу мерзімі;</w:t>
      </w:r>
    </w:p>
    <w:p>
      <w:pPr>
        <w:spacing w:after="0"/>
        <w:ind w:left="0"/>
        <w:jc w:val="both"/>
      </w:pPr>
      <w:r>
        <w:rPr>
          <w:rFonts w:ascii="Times New Roman"/>
          <w:b w:val="false"/>
          <w:i w:val="false"/>
          <w:color w:val="000000"/>
          <w:sz w:val="28"/>
        </w:rPr>
        <w:t>
      6) тексерілетін кезең;</w:t>
      </w:r>
    </w:p>
    <w:p>
      <w:pPr>
        <w:spacing w:after="0"/>
        <w:ind w:left="0"/>
        <w:jc w:val="both"/>
      </w:pPr>
      <w:r>
        <w:rPr>
          <w:rFonts w:ascii="Times New Roman"/>
          <w:b w:val="false"/>
          <w:i w:val="false"/>
          <w:color w:val="000000"/>
          <w:sz w:val="28"/>
        </w:rPr>
        <w:t>
      7) тексеру түрі;</w:t>
      </w:r>
    </w:p>
    <w:p>
      <w:pPr>
        <w:spacing w:after="0"/>
        <w:ind w:left="0"/>
        <w:jc w:val="both"/>
      </w:pPr>
      <w:r>
        <w:rPr>
          <w:rFonts w:ascii="Times New Roman"/>
          <w:b w:val="false"/>
          <w:i w:val="false"/>
          <w:color w:val="000000"/>
          <w:sz w:val="28"/>
        </w:rPr>
        <w:t>
      8) тексеру жүргізу негіздері;</w:t>
      </w:r>
    </w:p>
    <w:p>
      <w:pPr>
        <w:spacing w:after="0"/>
        <w:ind w:left="0"/>
        <w:jc w:val="both"/>
      </w:pPr>
      <w:r>
        <w:rPr>
          <w:rFonts w:ascii="Times New Roman"/>
          <w:b w:val="false"/>
          <w:i w:val="false"/>
          <w:color w:val="000000"/>
          <w:sz w:val="28"/>
        </w:rPr>
        <w:t>
      9) хабарламаға қол қоюға уәкілеттік берілген адамның қолтаңбасы.</w:t>
      </w:r>
    </w:p>
    <w:bookmarkStart w:name="z332" w:id="300"/>
    <w:p>
      <w:pPr>
        <w:spacing w:after="0"/>
        <w:ind w:left="0"/>
        <w:jc w:val="both"/>
      </w:pPr>
      <w:r>
        <w:rPr>
          <w:rFonts w:ascii="Times New Roman"/>
          <w:b w:val="false"/>
          <w:i w:val="false"/>
          <w:color w:val="000000"/>
          <w:sz w:val="28"/>
        </w:rPr>
        <w:t>
      4. Тексеру жүргізу мерзімдері:</w:t>
      </w:r>
    </w:p>
    <w:bookmarkEnd w:id="300"/>
    <w:p>
      <w:pPr>
        <w:spacing w:after="0"/>
        <w:ind w:left="0"/>
        <w:jc w:val="both"/>
      </w:pPr>
      <w:r>
        <w:rPr>
          <w:rFonts w:ascii="Times New Roman"/>
          <w:b w:val="false"/>
          <w:i w:val="false"/>
          <w:color w:val="000000"/>
          <w:sz w:val="28"/>
        </w:rPr>
        <w:t>
      1) жүргізілетін тексеру шеңберінде елеулі маңызы бар қажетті мәліметтерді ұсыну туралы мемлекеттік органдарға, лауазымды адамдарға және өзге де субъектілерге сұрау салу жіберілген жағдайларда олар алынғанға дейін;</w:t>
      </w:r>
    </w:p>
    <w:p>
      <w:pPr>
        <w:spacing w:after="0"/>
        <w:ind w:left="0"/>
        <w:jc w:val="both"/>
      </w:pPr>
      <w:r>
        <w:rPr>
          <w:rFonts w:ascii="Times New Roman"/>
          <w:b w:val="false"/>
          <w:i w:val="false"/>
          <w:color w:val="000000"/>
          <w:sz w:val="28"/>
        </w:rPr>
        <w:t>
      2) төтенше жағдай енгізілген кезде оның қолданылу кезеңіне көзделген негізгі және уақытша шектеу шаралары ескеріле отырып тоқтатыла тұрады.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немесе оның аумақтық бөлімшесі тексеру жүргізу мерзімдері тоқтатыла тұрған және қайта басталған кезде бұл туралы мемлекеттік қызметтер көрсету сапасын мемлекеттік бақылау субъектісін осындай шешім қабылданған күннен бастап бір жұмыс күнінен кешіктірмей хабардар етеді.</w:t>
      </w:r>
    </w:p>
    <w:p>
      <w:pPr>
        <w:spacing w:after="0"/>
        <w:ind w:left="0"/>
        <w:jc w:val="both"/>
      </w:pPr>
      <w:r>
        <w:rPr>
          <w:rFonts w:ascii="Times New Roman"/>
          <w:b w:val="false"/>
          <w:i w:val="false"/>
          <w:color w:val="000000"/>
          <w:sz w:val="28"/>
        </w:rPr>
        <w:t>
      Тексеруді жүргізу мерзімін есептеу ол қайта басталған күннен бастап жалғасады.</w:t>
      </w:r>
    </w:p>
    <w:bookmarkStart w:name="z333" w:id="301"/>
    <w:p>
      <w:pPr>
        <w:spacing w:after="0"/>
        <w:ind w:left="0"/>
        <w:jc w:val="both"/>
      </w:pPr>
      <w:r>
        <w:rPr>
          <w:rFonts w:ascii="Times New Roman"/>
          <w:b w:val="false"/>
          <w:i w:val="false"/>
          <w:color w:val="000000"/>
          <w:sz w:val="28"/>
        </w:rPr>
        <w:t>
      5. Тексеру барысында мемлекеттік қызметтер көрсету сапасын бағалау және бақылау жөніндегі уәкілетті органның және оның аумақтық бөлімшелерінің тексеру жүргізетін лауазымды адамы тексеру аяқталған күнге дейін үш жұмыс күнінен кешіктірмей тексеру нәтижелері туралы анықтаманың жобасын жасайды және мемлекеттік қызметтер көрсету сапасын мемлекеттік бақылау субъектілеріне, сондай-ақ осы Заңның 27-1-бабы 6-тармағының 1) тармақшасында көрсетілген тұлғаларға жібереді.</w:t>
      </w:r>
    </w:p>
    <w:bookmarkEnd w:id="301"/>
    <w:bookmarkStart w:name="z334" w:id="302"/>
    <w:p>
      <w:pPr>
        <w:spacing w:after="0"/>
        <w:ind w:left="0"/>
        <w:jc w:val="both"/>
      </w:pPr>
      <w:r>
        <w:rPr>
          <w:rFonts w:ascii="Times New Roman"/>
          <w:b w:val="false"/>
          <w:i w:val="false"/>
          <w:color w:val="000000"/>
          <w:sz w:val="28"/>
        </w:rPr>
        <w:t xml:space="preserve">
      6. Мемлекеттік қызметтер көрсету сапасын мемлекеттік бақылау субъектісі, сондай-ақ осы Заңның 27-1-бабы 6-тармағының 1) тармақшасында көрсетілген тұлғалар тексеру жүргізетін мемлекеттік қызметтер көрсету сапасын бағалау және бақылау жөніндегі уәкілетті органның және оның аумақтық бөлімшелерінің лауазымды адамдары жүргізетін тыңдауға қатысуға және тексеру нәтижелері туралы анықтаманың жобасына оны алған күннен бастап екі жұмыс күнінен кешіктірілмейтін мерзімде қарсылық ұсынуға немесе айтуға құқылы. </w:t>
      </w:r>
    </w:p>
    <w:bookmarkEnd w:id="302"/>
    <w:p>
      <w:pPr>
        <w:spacing w:after="0"/>
        <w:ind w:left="0"/>
        <w:jc w:val="both"/>
      </w:pPr>
      <w:r>
        <w:rPr>
          <w:rFonts w:ascii="Times New Roman"/>
          <w:b w:val="false"/>
          <w:i w:val="false"/>
          <w:color w:val="000000"/>
          <w:sz w:val="28"/>
        </w:rPr>
        <w:t>
      Тексеру нәтижелері туралы анықтаманың жобасына келіп түскен қарсылықтарды қарау нәтижелері бойынша тексеру жүргізетін мемлекеттік қызметтер көрсету сапасын бағалау және бақылау жөніндегі уәкілетті органның және оның аумақтық бөлімшелерінің лауазымды адамдары тексеру нәтижелері туралы анықтама жасайды не белгіленген мерзім шегінде елеулі маңызы бар мәліметтерді қосымша зерделеу жөнінде шаралар қабылдайды, оның ішінде осы баптың 4-тармағы бірінші бөлігінің 1) тармақшасына сәйкес тексеру жүргізуді тоқтата тұрады.</w:t>
      </w:r>
    </w:p>
    <w:bookmarkStart w:name="z335" w:id="303"/>
    <w:p>
      <w:pPr>
        <w:spacing w:after="0"/>
        <w:ind w:left="0"/>
        <w:jc w:val="both"/>
      </w:pPr>
      <w:r>
        <w:rPr>
          <w:rFonts w:ascii="Times New Roman"/>
          <w:b w:val="false"/>
          <w:i w:val="false"/>
          <w:color w:val="000000"/>
          <w:sz w:val="28"/>
        </w:rPr>
        <w:t>
      7. Мемлекеттік қызметтер көрсету сапасын мемлекеттік бақылау субъектісіне және өз құзыреті шегінде мемлекеттік құқықтық статистика және арнайы есепке алу саласындағы қызметті жүзеге асыратын мемлекеттік органға тексеру нәтижелері туралы анықтама жіберілген күн тексеру аяқталған күн деп есептеледі.</w:t>
      </w:r>
    </w:p>
    <w:bookmarkEnd w:id="303"/>
    <w:bookmarkStart w:name="z336" w:id="304"/>
    <w:p>
      <w:pPr>
        <w:spacing w:after="0"/>
        <w:ind w:left="0"/>
        <w:jc w:val="both"/>
      </w:pPr>
      <w:r>
        <w:rPr>
          <w:rFonts w:ascii="Times New Roman"/>
          <w:b w:val="false"/>
          <w:i w:val="false"/>
          <w:color w:val="000000"/>
          <w:sz w:val="28"/>
        </w:rPr>
        <w:t>
      8. Қазақстан Республикасының мемлекеттік қызметтер көрсету саласындағы заңнамасын бұзушылықтар тексеру нәтижелері туралы анықтамамен расталатын жағдайларда мемлекеттік қызметтер көрсету сапасын мемлекеттік бақылау субъектісінің атына тексеру нәтижелері бойынша анықталған бұзушылықтарды жою туралы, сондай-ақ бұзушылыққа жол берген адамдардың жауаптылығын қарау туралы қаралуы міндетті ұсыну енгізіледі.</w:t>
      </w:r>
    </w:p>
    <w:bookmarkEnd w:id="304"/>
    <w:bookmarkStart w:name="z337" w:id="305"/>
    <w:p>
      <w:pPr>
        <w:spacing w:after="0"/>
        <w:ind w:left="0"/>
        <w:jc w:val="both"/>
      </w:pPr>
      <w:r>
        <w:rPr>
          <w:rFonts w:ascii="Times New Roman"/>
          <w:b w:val="false"/>
          <w:i w:val="false"/>
          <w:color w:val="000000"/>
          <w:sz w:val="28"/>
        </w:rPr>
        <w:t>
      9. Анықталған бұзушылықтарды жою туралы ұсыну мемлекеттік қызметтер көрсету сапасын мемлекеттік бақылау субъектісінің онда көрсетілген бұзушылықтарды күнтізбелік отыз күн ішінде жою бойынша шаралар қабылдай отырып қарауына жатады.</w:t>
      </w:r>
    </w:p>
    <w:bookmarkEnd w:id="305"/>
    <w:p>
      <w:pPr>
        <w:spacing w:after="0"/>
        <w:ind w:left="0"/>
        <w:jc w:val="both"/>
      </w:pPr>
      <w:r>
        <w:rPr>
          <w:rFonts w:ascii="Times New Roman"/>
          <w:b w:val="false"/>
          <w:i w:val="false"/>
          <w:color w:val="000000"/>
          <w:sz w:val="28"/>
        </w:rPr>
        <w:t xml:space="preserve">
      Көрсетілетін қызметті алушылардың құқықтарын, бостандықтары мен заңды мүдделерін іске асыруға кедергі жасаған Қазақстан Республикасының мемлекеттік қызметтер көрсету саласындағы заңнамасын бұзушылықтар бойынша олардың мемлекеттік көрсетілетін қызметті алуға қайта жүгіну қажеттілігінсіз қалпына келтіру бойынша шаралар да қабылданады. </w:t>
      </w:r>
    </w:p>
    <w:bookmarkStart w:name="z338" w:id="306"/>
    <w:p>
      <w:pPr>
        <w:spacing w:after="0"/>
        <w:ind w:left="0"/>
        <w:jc w:val="both"/>
      </w:pPr>
      <w:r>
        <w:rPr>
          <w:rFonts w:ascii="Times New Roman"/>
          <w:b w:val="false"/>
          <w:i w:val="false"/>
          <w:color w:val="000000"/>
          <w:sz w:val="28"/>
        </w:rPr>
        <w:t xml:space="preserve">
      10. Анықталған бұзушылықтарды жою туралы ұсынуды қарау қорытындылары туралы ақпарат мемлекеттік қызметтер көрсету сапасын бағалау және бақылау жөніндегі уәкілетті органға немесе оның аумақтық бөлімшесіне ол қаралған күннен бастап екі жұмыс күні ішінде жіберіледі. </w:t>
      </w:r>
    </w:p>
    <w:bookmarkEnd w:id="306"/>
    <w:bookmarkStart w:name="z339" w:id="307"/>
    <w:p>
      <w:pPr>
        <w:spacing w:after="0"/>
        <w:ind w:left="0"/>
        <w:jc w:val="both"/>
      </w:pPr>
      <w:r>
        <w:rPr>
          <w:rFonts w:ascii="Times New Roman"/>
          <w:b w:val="false"/>
          <w:i w:val="false"/>
          <w:color w:val="000000"/>
          <w:sz w:val="28"/>
        </w:rPr>
        <w:t>
      11. Тексерудің басталуы және тексеру мерзімдерін тоқтата тұру (қайта бастау) туралы, тексеруші лауазымды адамдар құрамының өзгеруі туралы хабарламалардың, тексеру нәтижелері туралы анықтаманың және анықталған бұзушылықтарды жою туралы ұсынудың нысандарын мемлекеттік қызметтер көрсету сапасын бағалау және бақылау жөніндегі уәкілетті орган бекітеді.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27-3-бап. Мемлекеттік қызметтер көрсету сапасын мемлекеттік бақылау субъектісінің тексеру жүргізілген кездегі құқықтары мен міндеттері </w:t>
      </w:r>
    </w:p>
    <w:bookmarkStart w:name="z340" w:id="308"/>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 тексеру жүргізілген кезде:</w:t>
      </w:r>
    </w:p>
    <w:bookmarkEnd w:id="308"/>
    <w:p>
      <w:pPr>
        <w:spacing w:after="0"/>
        <w:ind w:left="0"/>
        <w:jc w:val="both"/>
      </w:pPr>
      <w:r>
        <w:rPr>
          <w:rFonts w:ascii="Times New Roman"/>
          <w:b w:val="false"/>
          <w:i w:val="false"/>
          <w:color w:val="000000"/>
          <w:sz w:val="28"/>
        </w:rPr>
        <w:t xml:space="preserve">
      1) мемлекеттік қызметтер көрсету сапасын бағалау және бақылау жөніндегі уәкілетті органның және оның аумақтық бөлімшелерінің тексеру жүргізу үшін келген лауазымды адамдарын: </w:t>
      </w:r>
    </w:p>
    <w:p>
      <w:pPr>
        <w:spacing w:after="0"/>
        <w:ind w:left="0"/>
        <w:jc w:val="both"/>
      </w:pPr>
      <w:r>
        <w:rPr>
          <w:rFonts w:ascii="Times New Roman"/>
          <w:b w:val="false"/>
          <w:i w:val="false"/>
          <w:color w:val="000000"/>
          <w:sz w:val="28"/>
        </w:rPr>
        <w:t>
      тексеру мерзімдері асып кеткен не өтіп кеткен;</w:t>
      </w:r>
    </w:p>
    <w:p>
      <w:pPr>
        <w:spacing w:after="0"/>
        <w:ind w:left="0"/>
        <w:jc w:val="both"/>
      </w:pPr>
      <w:r>
        <w:rPr>
          <w:rFonts w:ascii="Times New Roman"/>
          <w:b w:val="false"/>
          <w:i w:val="false"/>
          <w:color w:val="000000"/>
          <w:sz w:val="28"/>
        </w:rPr>
        <w:t>
      тексеру жүргізу мемлекеттік қызметтер көрсету сапасын бағалау және бақылау жөніндегі уәкілетті органның және оның аумақтық бөлімшелерінің тексеру жүргізуге тиісті өкілеттіктері жоқ лауазымды адамдарына тапсырылған;</w:t>
      </w:r>
    </w:p>
    <w:p>
      <w:pPr>
        <w:spacing w:after="0"/>
        <w:ind w:left="0"/>
        <w:jc w:val="both"/>
      </w:pPr>
      <w:r>
        <w:rPr>
          <w:rFonts w:ascii="Times New Roman"/>
          <w:b w:val="false"/>
          <w:i w:val="false"/>
          <w:color w:val="000000"/>
          <w:sz w:val="28"/>
        </w:rPr>
        <w:t>
      осы Заңда белгіленген тексеру жүргізу талаптары өрескел бұзылған жағдайларда тексеруге жібермеуге;</w:t>
      </w:r>
    </w:p>
    <w:p>
      <w:pPr>
        <w:spacing w:after="0"/>
        <w:ind w:left="0"/>
        <w:jc w:val="both"/>
      </w:pPr>
      <w:r>
        <w:rPr>
          <w:rFonts w:ascii="Times New Roman"/>
          <w:b w:val="false"/>
          <w:i w:val="false"/>
          <w:color w:val="000000"/>
          <w:sz w:val="28"/>
        </w:rPr>
        <w:t>
      2) егер мәліметтер жүргізілетін тексерудің нысанасына жатпаса, оларды ұсынбауға;</w:t>
      </w:r>
    </w:p>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және оның аумақтық бөлімшелері лауазымды адамдарының тексеру нәтижелеріне (анықталған бұзушылықтарды жою туралы ұсынуға) осы Заңда және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тексеру жүргізу процесін, сондай-ақ мемлекеттік қызметтер көрсету сапасын бағалау және бақылау жөніндегі уәкілетті орган мен оның аумақтық бөлімшелері лауазымды адамының тексеру шеңберінде жүргізіп жатқан жекелеген әрекеттерін тексеруші лауазымды адамның қызметіне кедергі жасамай, аудио- және бейнетехника құралдарының көмегімен тіркеп-белгілеуге құқылы.</w:t>
      </w:r>
    </w:p>
    <w:bookmarkStart w:name="z341" w:id="309"/>
    <w:p>
      <w:pPr>
        <w:spacing w:after="0"/>
        <w:ind w:left="0"/>
        <w:jc w:val="both"/>
      </w:pPr>
      <w:r>
        <w:rPr>
          <w:rFonts w:ascii="Times New Roman"/>
          <w:b w:val="false"/>
          <w:i w:val="false"/>
          <w:color w:val="000000"/>
          <w:sz w:val="28"/>
        </w:rPr>
        <w:t>
      2. Мемлекеттік қызметтер көрсету сапасын мемлекеттік бақылау субъектілері тексеру жүргізілген кезде:</w:t>
      </w:r>
    </w:p>
    <w:bookmarkEnd w:id="309"/>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және оның аумақтық бөлімшелерінің тексеруші лауазымды адамдарының аумаққа және үй-жайларға кедергісіз кіруін қамтамасыз етуге;</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мен оның аумақтық бөлімшелерінің тексеруші лауазымды адамдарына тексеру нәтижелері туралы анықтамаға қоса тіркеу үшін қағаз және электрондық жеткізгіштердегі құжаттарды (мәліметтерді) не олардың көшірмелерін, сондай-ақ тексерудің міндеттері мен нысанасына сәйкес цифрлық жүйелерге қолжетімділікті ұсынуға;</w:t>
      </w:r>
    </w:p>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мен оның аумақтық бөлімшелері тексеруші лауазымды адамдарының шақыруы бойынша келуге;</w:t>
      </w:r>
    </w:p>
    <w:p>
      <w:pPr>
        <w:spacing w:after="0"/>
        <w:ind w:left="0"/>
        <w:jc w:val="both"/>
      </w:pPr>
      <w:r>
        <w:rPr>
          <w:rFonts w:ascii="Times New Roman"/>
          <w:b w:val="false"/>
          <w:i w:val="false"/>
          <w:color w:val="000000"/>
          <w:sz w:val="28"/>
        </w:rPr>
        <w:t>
      4) тексеру жүргізілген кезде тексерілетін құжаттарға өзгерістер мен толықтырулар енгізуге жол бермеуге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Тексерудің жарамсыздығы</w:t>
      </w:r>
    </w:p>
    <w:bookmarkStart w:name="z342" w:id="310"/>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 мемлекеттік қызметтер көрсету сапасын бағалау және бақылау жөніндегі уәкілетті органның және оның аумақтық бөлімшелерінің тексеру жүргізетін лауазымды адамдарының шешімдеріне, әрекеттеріне (әрекетсіздігіне) Қазақстан Республикасының заңдарында белгіленген тәртіппен шағым жасауға құқылы.</w:t>
      </w:r>
    </w:p>
    <w:bookmarkEnd w:id="310"/>
    <w:bookmarkStart w:name="z343" w:id="311"/>
    <w:p>
      <w:pPr>
        <w:spacing w:after="0"/>
        <w:ind w:left="0"/>
        <w:jc w:val="both"/>
      </w:pPr>
      <w:r>
        <w:rPr>
          <w:rFonts w:ascii="Times New Roman"/>
          <w:b w:val="false"/>
          <w:i w:val="false"/>
          <w:color w:val="000000"/>
          <w:sz w:val="28"/>
        </w:rPr>
        <w:t xml:space="preserve">
      2. Жолданымды беру мемлекеттік қызметтер көрсету сапасын мемлекеттік бақылау субъектісінің анықталған бұзушылықтарды жою жөнінде шаралар қабылдауын жоққа шығармайды. </w:t>
      </w:r>
    </w:p>
    <w:bookmarkEnd w:id="311"/>
    <w:bookmarkStart w:name="z344" w:id="312"/>
    <w:p>
      <w:pPr>
        <w:spacing w:after="0"/>
        <w:ind w:left="0"/>
        <w:jc w:val="both"/>
      </w:pPr>
      <w:r>
        <w:rPr>
          <w:rFonts w:ascii="Times New Roman"/>
          <w:b w:val="false"/>
          <w:i w:val="false"/>
          <w:color w:val="000000"/>
          <w:sz w:val="28"/>
        </w:rPr>
        <w:t>
      3. Егер тексеру осы Заңда белгіленген тексеру жүргізуге қойылатын талаптар өрескел бұзыла отырып жүргізілсе, ол жарамсыз деп танылады.</w:t>
      </w:r>
    </w:p>
    <w:bookmarkEnd w:id="312"/>
    <w:bookmarkStart w:name="z345" w:id="313"/>
    <w:p>
      <w:pPr>
        <w:spacing w:after="0"/>
        <w:ind w:left="0"/>
        <w:jc w:val="both"/>
      </w:pPr>
      <w:r>
        <w:rPr>
          <w:rFonts w:ascii="Times New Roman"/>
          <w:b w:val="false"/>
          <w:i w:val="false"/>
          <w:color w:val="000000"/>
          <w:sz w:val="28"/>
        </w:rPr>
        <w:t>
      4. Тексеру жүргізуге қойылатын талаптарды өрескел бұзушылықтарға:</w:t>
      </w:r>
    </w:p>
    <w:bookmarkEnd w:id="313"/>
    <w:p>
      <w:pPr>
        <w:spacing w:after="0"/>
        <w:ind w:left="0"/>
        <w:jc w:val="both"/>
      </w:pPr>
      <w:r>
        <w:rPr>
          <w:rFonts w:ascii="Times New Roman"/>
          <w:b w:val="false"/>
          <w:i w:val="false"/>
          <w:color w:val="000000"/>
          <w:sz w:val="28"/>
        </w:rPr>
        <w:t>
      1) тексеру жүргізу негіздерінің болмауы;</w:t>
      </w:r>
    </w:p>
    <w:p>
      <w:pPr>
        <w:spacing w:after="0"/>
        <w:ind w:left="0"/>
        <w:jc w:val="both"/>
      </w:pPr>
      <w:r>
        <w:rPr>
          <w:rFonts w:ascii="Times New Roman"/>
          <w:b w:val="false"/>
          <w:i w:val="false"/>
          <w:color w:val="000000"/>
          <w:sz w:val="28"/>
        </w:rPr>
        <w:t>
      2) тексерудің басталатыны туралы хабарламаның болмауы;</w:t>
      </w:r>
    </w:p>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органның немесе оның аумақтық бөлімшесінің құзыретіне кірмейтін мәселелер бойынша тексерулер тағайындау жатады.</w:t>
      </w:r>
    </w:p>
    <w:bookmarkStart w:name="z346" w:id="314"/>
    <w:p>
      <w:pPr>
        <w:spacing w:after="0"/>
        <w:ind w:left="0"/>
        <w:jc w:val="both"/>
      </w:pPr>
      <w:r>
        <w:rPr>
          <w:rFonts w:ascii="Times New Roman"/>
          <w:b w:val="false"/>
          <w:i w:val="false"/>
          <w:color w:val="000000"/>
          <w:sz w:val="28"/>
        </w:rPr>
        <w:t>
      5. Тексерудің жарамсыз деп танылуы жоғары тұрған мемлекеттік органның анықталған бұзушылықтарды жою туралы ұсынуының күшін жоюға негіз болып табылады. Жоғары тұрған мемлекеттік орган анықталған бұзушылықтарды жою туралы ұсынудың күшін жоюдан бас тартқан жағдайда анықталған бұзушылықтарды жою туралы ұсынудың күшін сот жояды.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Мемлекеттік қызметтер көрсету сапасына бағалау жүргізу тәртібі</w:t>
      </w:r>
    </w:p>
    <w:p>
      <w:pPr>
        <w:spacing w:after="0"/>
        <w:ind w:left="0"/>
        <w:jc w:val="both"/>
      </w:pPr>
      <w:r>
        <w:rPr>
          <w:rFonts w:ascii="Times New Roman"/>
          <w:b w:val="false"/>
          <w:i w:val="false"/>
          <w:color w:val="000000"/>
          <w:sz w:val="28"/>
        </w:rPr>
        <w:t>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Мемлекеттік қызметтер көрсету сапасының қоғамдық мониторингі</w:t>
      </w:r>
    </w:p>
    <w:bookmarkStart w:name="z80" w:id="315"/>
    <w:p>
      <w:pPr>
        <w:spacing w:after="0"/>
        <w:ind w:left="0"/>
        <w:jc w:val="both"/>
      </w:pPr>
      <w:r>
        <w:rPr>
          <w:rFonts w:ascii="Times New Roman"/>
          <w:b w:val="false"/>
          <w:i w:val="false"/>
          <w:color w:val="000000"/>
          <w:sz w:val="28"/>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315"/>
    <w:p>
      <w:pPr>
        <w:spacing w:after="0"/>
        <w:ind w:left="0"/>
        <w:jc w:val="both"/>
      </w:pPr>
      <w:r>
        <w:rPr>
          <w:rFonts w:ascii="Times New Roman"/>
          <w:b w:val="false"/>
          <w:i w:val="false"/>
          <w:color w:val="000000"/>
          <w:sz w:val="28"/>
        </w:rPr>
        <w:t>
      Мемлекеттік қызметтер көрсету сапасының қоғамдық мониторингі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bookmarkStart w:name="z81" w:id="316"/>
    <w:p>
      <w:pPr>
        <w:spacing w:after="0"/>
        <w:ind w:left="0"/>
        <w:jc w:val="both"/>
      </w:pPr>
      <w:r>
        <w:rPr>
          <w:rFonts w:ascii="Times New Roman"/>
          <w:b w:val="false"/>
          <w:i w:val="false"/>
          <w:color w:val="000000"/>
          <w:sz w:val="28"/>
        </w:rPr>
        <w:t>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bookmarkEnd w:id="316"/>
    <w:bookmarkStart w:name="z82" w:id="317"/>
    <w:p>
      <w:pPr>
        <w:spacing w:after="0"/>
        <w:ind w:left="0"/>
        <w:jc w:val="both"/>
      </w:pPr>
      <w:r>
        <w:rPr>
          <w:rFonts w:ascii="Times New Roman"/>
          <w:b w:val="false"/>
          <w:i w:val="false"/>
          <w:color w:val="000000"/>
          <w:sz w:val="28"/>
        </w:rPr>
        <w:t>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bookmarkEnd w:id="317"/>
    <w:bookmarkStart w:name="z274" w:id="318"/>
    <w:p>
      <w:pPr>
        <w:spacing w:after="0"/>
        <w:ind w:left="0"/>
        <w:jc w:val="both"/>
      </w:pPr>
      <w:r>
        <w:rPr>
          <w:rFonts w:ascii="Times New Roman"/>
          <w:b w:val="false"/>
          <w:i w:val="false"/>
          <w:color w:val="000000"/>
          <w:sz w:val="28"/>
        </w:rPr>
        <w:t>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bookmarkEnd w:id="318"/>
    <w:bookmarkStart w:name="z275" w:id="319"/>
    <w:p>
      <w:pPr>
        <w:spacing w:after="0"/>
        <w:ind w:left="0"/>
        <w:jc w:val="both"/>
      </w:pPr>
      <w:r>
        <w:rPr>
          <w:rFonts w:ascii="Times New Roman"/>
          <w:b w:val="false"/>
          <w:i w:val="false"/>
          <w:color w:val="000000"/>
          <w:sz w:val="28"/>
        </w:rPr>
        <w:t>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bookmarkEnd w:id="319"/>
    <w:bookmarkStart w:name="z276" w:id="320"/>
    <w:p>
      <w:pPr>
        <w:spacing w:after="0"/>
        <w:ind w:left="0"/>
        <w:jc w:val="both"/>
      </w:pPr>
      <w:r>
        <w:rPr>
          <w:rFonts w:ascii="Times New Roman"/>
          <w:b w:val="false"/>
          <w:i w:val="false"/>
          <w:color w:val="000000"/>
          <w:sz w:val="28"/>
        </w:rPr>
        <w:t>
      3) мемлекеттік қызметтер көрсету сапасын арттыру жөніндегі ұсыныстарды;</w:t>
      </w:r>
    </w:p>
    <w:bookmarkEnd w:id="320"/>
    <w:bookmarkStart w:name="z277" w:id="321"/>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bookmarkEnd w:id="321"/>
    <w:p>
      <w:pPr>
        <w:spacing w:after="0"/>
        <w:ind w:left="0"/>
        <w:jc w:val="both"/>
      </w:pPr>
      <w:r>
        <w:rPr>
          <w:rFonts w:ascii="Times New Roman"/>
          <w:b w:val="false"/>
          <w:i w:val="false"/>
          <w:color w:val="000000"/>
          <w:sz w:val="28"/>
        </w:rPr>
        <w:t>
      Қоғамдық маңызы бар 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bookmarkStart w:name="z83" w:id="322"/>
    <w:p>
      <w:pPr>
        <w:spacing w:after="0"/>
        <w:ind w:left="0"/>
        <w:jc w:val="both"/>
      </w:pPr>
      <w:r>
        <w:rPr>
          <w:rFonts w:ascii="Times New Roman"/>
          <w:b w:val="false"/>
          <w:i w:val="false"/>
          <w:color w:val="000000"/>
          <w:sz w:val="28"/>
        </w:rPr>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5" w:id="323"/>
    <w:p>
      <w:pPr>
        <w:spacing w:after="0"/>
        <w:ind w:left="0"/>
        <w:jc w:val="left"/>
      </w:pPr>
      <w:r>
        <w:rPr>
          <w:rFonts w:ascii="Times New Roman"/>
          <w:b/>
          <w:i w:val="false"/>
          <w:color w:val="000000"/>
        </w:rPr>
        <w:t xml:space="preserve"> 6-тарау. ҚОРЫТЫНДЫ ЕРЕЖЕЛЕР</w:t>
      </w:r>
    </w:p>
    <w:bookmarkEnd w:id="323"/>
    <w:p>
      <w:pPr>
        <w:spacing w:after="0"/>
        <w:ind w:left="0"/>
        <w:jc w:val="both"/>
      </w:pPr>
      <w:r>
        <w:rPr>
          <w:rFonts w:ascii="Times New Roman"/>
          <w:b/>
          <w:i w:val="false"/>
          <w:color w:val="000000"/>
          <w:sz w:val="28"/>
        </w:rPr>
        <w:t>30-бап. Қазақстан Республикасының мемлекеттік және әлеуметтік жауапкершілігі бар қызметтер көрсету саласындағы заңнамасын бұзғаны үшін жауаптылық</w:t>
      </w:r>
    </w:p>
    <w:p>
      <w:pPr>
        <w:spacing w:after="0"/>
        <w:ind w:left="0"/>
        <w:jc w:val="both"/>
      </w:pPr>
      <w:r>
        <w:rPr>
          <w:rFonts w:ascii="Times New Roman"/>
          <w:b w:val="false"/>
          <w:i w:val="false"/>
          <w:color w:val="ff0000"/>
          <w:sz w:val="28"/>
        </w:rPr>
        <w:t xml:space="preserve">
      Ескерту. 30-баптың тақырыбына өзгеріс енгізілді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мемлекеттік және әлеуметтік жауапкершілігі бар қызметтер көрсету саласындағы заңнамасын бұзу олардың Қазақстан Республикасының заңдарында белгіленген жауаптылығына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отыз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