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3cbfbf" w14:textId="13cbfb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Әскери қызмет және әскери қызметшілердің мәртебесі туралы</w:t>
      </w:r>
    </w:p>
    <w:p>
      <w:pPr>
        <w:spacing w:after="0"/>
        <w:ind w:left="0"/>
        <w:jc w:val="both"/>
      </w:pPr>
      <w:r>
        <w:rPr>
          <w:rFonts w:ascii="Times New Roman"/>
          <w:b w:val="false"/>
          <w:i w:val="false"/>
          <w:color w:val="000000"/>
          <w:sz w:val="28"/>
        </w:rPr>
        <w:t>Қазақстан Республикасының 2012 жылғы 16 ақпандағы № 561-IV Заңы.</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Заңның қолданысқа енгізілу тәртібін </w:t>
      </w:r>
      <w:r>
        <w:rPr>
          <w:rFonts w:ascii="Times New Roman"/>
          <w:b w:val="false"/>
          <w:i w:val="false"/>
          <w:color w:val="ff0000"/>
          <w:sz w:val="28"/>
        </w:rPr>
        <w:t>55-б</w:t>
      </w:r>
      <w:r>
        <w:rPr>
          <w:rFonts w:ascii="Times New Roman"/>
          <w:b w:val="false"/>
          <w:i w:val="false"/>
          <w:color w:val="ff0000"/>
          <w:sz w:val="28"/>
        </w:rPr>
        <w:t>. қараңыз.</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 назарына!</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Қолданушыларға ыңғайлы болуы үшін ЗҚАИ мазмұнды жасады.</w:t>
      </w:r>
    </w:p>
    <w:p>
      <w:pPr>
        <w:spacing w:after="0"/>
        <w:ind w:left="0"/>
        <w:jc w:val="both"/>
      </w:pPr>
      <w:r>
        <w:rPr>
          <w:rFonts w:ascii="Times New Roman"/>
          <w:b w:val="false"/>
          <w:i w:val="false"/>
          <w:color w:val="000000"/>
          <w:sz w:val="28"/>
        </w:rPr>
        <w:t>МАЗМҰНЫ</w:t>
      </w:r>
    </w:p>
    <w:p>
      <w:pPr>
        <w:spacing w:after="0"/>
        <w:ind w:left="0"/>
        <w:jc w:val="both"/>
      </w:pPr>
      <w:r>
        <w:rPr>
          <w:rFonts w:ascii="Times New Roman"/>
          <w:b w:val="false"/>
          <w:i w:val="false"/>
          <w:color w:val="ff0000"/>
          <w:sz w:val="28"/>
        </w:rPr>
        <w:t xml:space="preserve">
      Ескерту. Бүкіл мәтін бойынша "ауылдардың (селолардың), ауылдық (селолық)", "ауылдың (селоның), ауылдық (селолық)", "ауылдық (селолық)" деген сөздер тиісінше "ауылдардың, ауылдық", "ауылдың, ауылдық", "ауылдық" деген сөздермен ауыстырылды - ҚР 03.07.2013 </w:t>
      </w:r>
      <w:r>
        <w:rPr>
          <w:rFonts w:ascii="Times New Roman"/>
          <w:b w:val="false"/>
          <w:i w:val="false"/>
          <w:color w:val="ff0000"/>
          <w:sz w:val="28"/>
        </w:rPr>
        <w:t>№ 121-V</w:t>
      </w:r>
      <w:r>
        <w:rPr>
          <w:rFonts w:ascii="Times New Roman"/>
          <w:b w:val="false"/>
          <w:i w:val="false"/>
          <w:color w:val="ff0000"/>
          <w:sz w:val="28"/>
        </w:rPr>
        <w:t xml:space="preserve"> Конституциялық заңымен (алғашқы ресми жарияланғанынан кейін күнтізбелік он күн өткен соң қолданысқа енгізіледі).</w:t>
      </w:r>
    </w:p>
    <w:p>
      <w:pPr>
        <w:spacing w:after="0"/>
        <w:ind w:left="0"/>
        <w:jc w:val="both"/>
      </w:pPr>
      <w:r>
        <w:rPr>
          <w:rFonts w:ascii="Times New Roman"/>
          <w:b w:val="false"/>
          <w:i w:val="false"/>
          <w:color w:val="000000"/>
          <w:sz w:val="28"/>
        </w:rPr>
        <w:t xml:space="preserve">
      Ескерту. Бүкіл мәтін бойынша "жоғары оқу орны", "жоғары оқу орындарында", "жоғары оқу орнын", "жоғары оқу орындарының" деген сөздер тиісінше "жоғары және (немесе) жоғары оқу орнынан кейінгі білім беру ұйымы", "жоғары және (немесе) жоғары оқу орнынан кейінгі білім беру ұйымдарында", "жоғары және (немесе) жоғары оқу орнынан кейінгі білім беру ұйымын", "жоғары және (немесе) жоғары оқу орнынан кейінгі білім беру ұйымдарының" деген сөздермен ауыстырылды – ҚР 15.04.2022 </w:t>
      </w:r>
      <w:r>
        <w:rPr>
          <w:rFonts w:ascii="Times New Roman"/>
          <w:b w:val="false"/>
          <w:i w:val="false"/>
          <w:color w:val="000000"/>
          <w:sz w:val="28"/>
        </w:rPr>
        <w:t>№ 114-VII</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val="false"/>
          <w:i w:val="false"/>
          <w:color w:val="000000"/>
          <w:sz w:val="28"/>
        </w:rPr>
        <w:t xml:space="preserve">
      Ескерту. Кіріспе алып тасталды – ҚР 24.06.2026 </w:t>
      </w:r>
      <w:r>
        <w:rPr>
          <w:rFonts w:ascii="Times New Roman"/>
          <w:b w:val="false"/>
          <w:i w:val="false"/>
          <w:color w:val="000000"/>
          <w:sz w:val="28"/>
        </w:rPr>
        <w:t>№ 323-VIII</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val="false"/>
          <w:i w:val="false"/>
          <w:color w:val="000000"/>
          <w:sz w:val="28"/>
        </w:rPr>
        <w:t xml:space="preserve">
      Ескерту. Бүкіл мәтін бойынша "ақпараттық жүйелерінің", "ақпараттық жүйелерінен", "ақпараттық жүйелер", "электрондық үкімет" деген сөздер тиісінше "цифрлық жүйелерінің", "цифрлық жүйелерінен", "цифрлық жүйелер", "цифрлық үкімет" деген сөздермен ауыстырылды – ҚР 24.06.2026 </w:t>
      </w:r>
      <w:r>
        <w:rPr>
          <w:rFonts w:ascii="Times New Roman"/>
          <w:b w:val="false"/>
          <w:i w:val="false"/>
          <w:color w:val="000000"/>
          <w:sz w:val="28"/>
        </w:rPr>
        <w:t>№ 326-VIII</w:t>
      </w:r>
      <w:r>
        <w:rPr>
          <w:rFonts w:ascii="Times New Roman"/>
          <w:b w:val="false"/>
          <w:i w:val="false"/>
          <w:color w:val="00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000000"/>
          <w:sz w:val="28"/>
        </w:rPr>
        <w:t>) Заңымен.</w:t>
      </w:r>
    </w:p>
    <w:bookmarkStart w:name="z2" w:id="0"/>
    <w:p>
      <w:pPr>
        <w:spacing w:after="0"/>
        <w:ind w:left="0"/>
        <w:jc w:val="left"/>
      </w:pPr>
      <w:r>
        <w:rPr>
          <w:rFonts w:ascii="Times New Roman"/>
          <w:b/>
          <w:i w:val="false"/>
          <w:color w:val="000000"/>
        </w:rPr>
        <w:t xml:space="preserve"> 1-тарау. ЖАЛПЫ ЕРЕЖЕЛЕР</w:t>
      </w:r>
    </w:p>
    <w:bookmarkEnd w:id="0"/>
    <w:p>
      <w:pPr>
        <w:spacing w:after="0"/>
        <w:ind w:left="0"/>
        <w:jc w:val="both"/>
      </w:pPr>
      <w:r>
        <w:rPr>
          <w:rFonts w:ascii="Times New Roman"/>
          <w:b/>
          <w:i w:val="false"/>
          <w:color w:val="000000"/>
          <w:sz w:val="28"/>
        </w:rPr>
        <w:t>1-бап. Осы Заңда пайдаланылатын негізгі ұғымдар</w:t>
      </w:r>
    </w:p>
    <w:bookmarkStart w:name="z4" w:id="1"/>
    <w:p>
      <w:pPr>
        <w:spacing w:after="0"/>
        <w:ind w:left="0"/>
        <w:jc w:val="both"/>
      </w:pPr>
      <w:r>
        <w:rPr>
          <w:rFonts w:ascii="Times New Roman"/>
          <w:b w:val="false"/>
          <w:i w:val="false"/>
          <w:color w:val="000000"/>
          <w:sz w:val="28"/>
        </w:rPr>
        <w:t>
      Осы Заңда мынадай негізгі ұғымдар пайдаланылады:</w:t>
      </w:r>
    </w:p>
    <w:bookmarkEnd w:id="1"/>
    <w:bookmarkStart w:name="z758" w:id="2"/>
    <w:p>
      <w:pPr>
        <w:spacing w:after="0"/>
        <w:ind w:left="0"/>
        <w:jc w:val="both"/>
      </w:pPr>
      <w:r>
        <w:rPr>
          <w:rFonts w:ascii="Times New Roman"/>
          <w:b w:val="false"/>
          <w:i w:val="false"/>
          <w:color w:val="000000"/>
          <w:sz w:val="28"/>
        </w:rPr>
        <w:t>
      1) адъюнкт – жоғары оқу орнынан кейінгі білімнің білім беру бағдарламаларын іске асыратын шетелдік əскери оқу орнында білім алып жатқан əскери қызметші;</w:t>
      </w:r>
    </w:p>
    <w:bookmarkEnd w:id="2"/>
    <w:bookmarkStart w:name="z872" w:id="3"/>
    <w:p>
      <w:pPr>
        <w:spacing w:after="0"/>
        <w:ind w:left="0"/>
        <w:jc w:val="both"/>
      </w:pPr>
      <w:r>
        <w:rPr>
          <w:rFonts w:ascii="Times New Roman"/>
          <w:b w:val="false"/>
          <w:i w:val="false"/>
          <w:color w:val="000000"/>
          <w:sz w:val="28"/>
        </w:rPr>
        <w:t>
      1-1) азаматтық персонал адамдары (жұмыскерлер) – Қазақстан Республикасының Қарулы Күштерінде, басқа да әскерлер мен әскери құралымдарда (бұдан әрі – Қарулы Күштер, басқа да әскерлер мен әскери құралымдар) мемлекеттік қызметтегі немесе еңбек қатынастарында тұрған Қазақстан Республикасының азаматтары;</w:t>
      </w:r>
    </w:p>
    <w:bookmarkEnd w:id="3"/>
    <w:bookmarkStart w:name="z759" w:id="4"/>
    <w:p>
      <w:pPr>
        <w:spacing w:after="0"/>
        <w:ind w:left="0"/>
        <w:jc w:val="both"/>
      </w:pPr>
      <w:r>
        <w:rPr>
          <w:rFonts w:ascii="Times New Roman"/>
          <w:b w:val="false"/>
          <w:i w:val="false"/>
          <w:color w:val="000000"/>
          <w:sz w:val="28"/>
        </w:rPr>
        <w:t>
      2) ауыспалы құрам – Қарулы Күштердің, басқа да әскерлер мен әскери құралымдардың штат санына кірмейтін әскери, арнаулы оқу орындарында білім алып жатқан Қарулы Күштер, басқа да әскерлер мен әскери құралымдар әскери қызметшілерінің санаты;</w:t>
      </w:r>
    </w:p>
    <w:bookmarkEnd w:id="4"/>
    <w:bookmarkStart w:name="z760" w:id="5"/>
    <w:p>
      <w:pPr>
        <w:spacing w:after="0"/>
        <w:ind w:left="0"/>
        <w:jc w:val="both"/>
      </w:pPr>
      <w:r>
        <w:rPr>
          <w:rFonts w:ascii="Times New Roman"/>
          <w:b w:val="false"/>
          <w:i w:val="false"/>
          <w:color w:val="000000"/>
          <w:sz w:val="28"/>
        </w:rPr>
        <w:t>
      3) әскерге шақыру бойынша әскери қызмет өткеретін әскери қызметшілер – осы Заңда көзделген мерзімге Қарулы Күштерге, басқа да әскерлер мен әскери құралымдарға әскери қызметке шақырылған Қазақстан Республикасының азаматтары;</w:t>
      </w:r>
    </w:p>
    <w:bookmarkEnd w:id="5"/>
    <w:bookmarkStart w:name="z761" w:id="6"/>
    <w:p>
      <w:pPr>
        <w:spacing w:after="0"/>
        <w:ind w:left="0"/>
        <w:jc w:val="both"/>
      </w:pPr>
      <w:r>
        <w:rPr>
          <w:rFonts w:ascii="Times New Roman"/>
          <w:b w:val="false"/>
          <w:i w:val="false"/>
          <w:color w:val="000000"/>
          <w:sz w:val="28"/>
        </w:rPr>
        <w:t>
      4) əскерге шақыруды кейінге қалдыру – осы Заңда көзделген негіздер бойынша азаматтарды əскери қызметке шақыру мерзімін ауыстыру;</w:t>
      </w:r>
    </w:p>
    <w:bookmarkEnd w:id="6"/>
    <w:bookmarkStart w:name="z762" w:id="7"/>
    <w:p>
      <w:pPr>
        <w:spacing w:after="0"/>
        <w:ind w:left="0"/>
        <w:jc w:val="both"/>
      </w:pPr>
      <w:r>
        <w:rPr>
          <w:rFonts w:ascii="Times New Roman"/>
          <w:b w:val="false"/>
          <w:i w:val="false"/>
          <w:color w:val="000000"/>
          <w:sz w:val="28"/>
        </w:rPr>
        <w:t>
      5) əскерге шақыру жасына дейінгілер – әскерге шақыру жасына толғанға дейін əскери қызметке даярлықтан өтетін Қазақстан Республикасының ер азаматтары;</w:t>
      </w:r>
    </w:p>
    <w:bookmarkEnd w:id="7"/>
    <w:bookmarkStart w:name="z763" w:id="8"/>
    <w:p>
      <w:pPr>
        <w:spacing w:after="0"/>
        <w:ind w:left="0"/>
        <w:jc w:val="both"/>
      </w:pPr>
      <w:r>
        <w:rPr>
          <w:rFonts w:ascii="Times New Roman"/>
          <w:b w:val="false"/>
          <w:i w:val="false"/>
          <w:color w:val="000000"/>
          <w:sz w:val="28"/>
        </w:rPr>
        <w:t>
      6) əскерге шақырылушылар – жергілікті əскери басқару органдарында әскери есепте тұратын жəне мерзімді əскери қызметке шақырылуға жататын Қазақстан Республикасының ер азаматтары;</w:t>
      </w:r>
    </w:p>
    <w:bookmarkEnd w:id="8"/>
    <w:bookmarkStart w:name="z764" w:id="9"/>
    <w:p>
      <w:pPr>
        <w:spacing w:after="0"/>
        <w:ind w:left="0"/>
        <w:jc w:val="both"/>
      </w:pPr>
      <w:r>
        <w:rPr>
          <w:rFonts w:ascii="Times New Roman"/>
          <w:b w:val="false"/>
          <w:i w:val="false"/>
          <w:color w:val="000000"/>
          <w:sz w:val="28"/>
        </w:rPr>
        <w:t>
      7) əскери атақ – əскери қызметшіге жəне əскери міндеттіге берілетін əскери айырым белгісі;</w:t>
      </w:r>
    </w:p>
    <w:bookmarkEnd w:id="9"/>
    <w:bookmarkStart w:name="z765" w:id="10"/>
    <w:p>
      <w:pPr>
        <w:spacing w:after="0"/>
        <w:ind w:left="0"/>
        <w:jc w:val="both"/>
      </w:pPr>
      <w:r>
        <w:rPr>
          <w:rFonts w:ascii="Times New Roman"/>
          <w:b w:val="false"/>
          <w:i w:val="false"/>
          <w:color w:val="000000"/>
          <w:sz w:val="28"/>
        </w:rPr>
        <w:t>
      8) əскери билет – азаматтың əскери қызметке тиесілігін жəне əскери міндеттілікке қатыстылығын айқындайтын бірыңғай мерзімсіз жеке есептік-əскери құжаты;</w:t>
      </w:r>
    </w:p>
    <w:bookmarkEnd w:id="10"/>
    <w:bookmarkStart w:name="z766" w:id="11"/>
    <w:p>
      <w:pPr>
        <w:spacing w:after="0"/>
        <w:ind w:left="0"/>
        <w:jc w:val="both"/>
      </w:pPr>
      <w:r>
        <w:rPr>
          <w:rFonts w:ascii="Times New Roman"/>
          <w:b w:val="false"/>
          <w:i w:val="false"/>
          <w:color w:val="000000"/>
          <w:sz w:val="28"/>
        </w:rPr>
        <w:t>
      9) әскери бөлімнің (мекеменің) штаты – құрамды, ұйымдық-штаттық құрылымды, жеке құрамның санын және Қарулы Күштердің, басқа да әскерлер мен әскери құралымдардың қару-жарақ пен әскери техникасы кадастрына сәйкес бекітіп берілген негізгі қару-жарақ пен әскери техниканың санын айқындайтын құжат;</w:t>
      </w:r>
    </w:p>
    <w:bookmarkEnd w:id="11"/>
    <w:bookmarkStart w:name="z767" w:id="12"/>
    <w:p>
      <w:pPr>
        <w:spacing w:after="0"/>
        <w:ind w:left="0"/>
        <w:jc w:val="both"/>
      </w:pPr>
      <w:r>
        <w:rPr>
          <w:rFonts w:ascii="Times New Roman"/>
          <w:b w:val="false"/>
          <w:i w:val="false"/>
          <w:color w:val="000000"/>
          <w:sz w:val="28"/>
        </w:rPr>
        <w:t>
      10) əскери есепке алу – əскерге шақырылушылар, əскери қызметшілер мен жұмылдыру ресурстары туралы сандық жəне сапалық деректерді есепке алу жəне талдау жүйесі;</w:t>
      </w:r>
    </w:p>
    <w:bookmarkEnd w:id="12"/>
    <w:bookmarkStart w:name="z768" w:id="13"/>
    <w:p>
      <w:pPr>
        <w:spacing w:after="0"/>
        <w:ind w:left="0"/>
        <w:jc w:val="both"/>
      </w:pPr>
      <w:r>
        <w:rPr>
          <w:rFonts w:ascii="Times New Roman"/>
          <w:b w:val="false"/>
          <w:i w:val="false"/>
          <w:color w:val="000000"/>
          <w:sz w:val="28"/>
        </w:rPr>
        <w:t>
      11) əскери жиындар – əскери міндеттілер мен азаматтардың əскери білім алуы жəне оны жетілдіруі мақсатында, сондай-ақ Қазақстан Республикасының заңдарында көзделген өзге де жағдайларда əскери басқару органдары, уəкілетті мемлекеттік органдар əскери даярлық бойынша өткізетін іс-шаралар.</w:t>
      </w:r>
    </w:p>
    <w:bookmarkEnd w:id="13"/>
    <w:p>
      <w:pPr>
        <w:spacing w:after="0"/>
        <w:ind w:left="0"/>
        <w:jc w:val="both"/>
      </w:pPr>
      <w:r>
        <w:rPr>
          <w:rFonts w:ascii="Times New Roman"/>
          <w:b w:val="false"/>
          <w:i w:val="false"/>
          <w:color w:val="000000"/>
          <w:sz w:val="28"/>
        </w:rPr>
        <w:t>
      Əскери жиындар:</w:t>
      </w:r>
    </w:p>
    <w:p>
      <w:pPr>
        <w:spacing w:after="0"/>
        <w:ind w:left="0"/>
        <w:jc w:val="both"/>
      </w:pPr>
      <w:r>
        <w:rPr>
          <w:rFonts w:ascii="Times New Roman"/>
          <w:b w:val="false"/>
          <w:i w:val="false"/>
          <w:color w:val="000000"/>
          <w:sz w:val="28"/>
        </w:rPr>
        <w:t>
      оқу-жаттығу жиындары – əскери міндеттілерді даярлау жəне қайта даярлау мақсатында өткізілетін əскери жиындар түрі;</w:t>
      </w:r>
    </w:p>
    <w:p>
      <w:pPr>
        <w:spacing w:after="0"/>
        <w:ind w:left="0"/>
        <w:jc w:val="both"/>
      </w:pPr>
      <w:r>
        <w:rPr>
          <w:rFonts w:ascii="Times New Roman"/>
          <w:b w:val="false"/>
          <w:i w:val="false"/>
          <w:color w:val="000000"/>
          <w:sz w:val="28"/>
        </w:rPr>
        <w:t>
      тексеру жиындары – соғыс уақытының ұйымдастырушылық-штаттық құрылымында міндеттерді орындауға арналған, əскери бөлімдердің əзірлігін тексеру мақсатында өткізілетін əскери жиындар түрі;</w:t>
      </w:r>
    </w:p>
    <w:p>
      <w:pPr>
        <w:spacing w:after="0"/>
        <w:ind w:left="0"/>
        <w:jc w:val="both"/>
      </w:pPr>
      <w:r>
        <w:rPr>
          <w:rFonts w:ascii="Times New Roman"/>
          <w:b w:val="false"/>
          <w:i w:val="false"/>
          <w:color w:val="000000"/>
          <w:sz w:val="28"/>
        </w:rPr>
        <w:t>
      арнайы жиындар – төтенше жағдай режимін енгізу жəне қамтамасыз ету, төтенше жағдайлар мен олардың салдарын жою жөніндегі іс-шараларды орындау мақсатында жəне Қазақстан Республикасының Президенті айқындайтын өзге де жағдайларда өткізілетін əскери жиындар түрі болып бөлінеді;</w:t>
      </w:r>
    </w:p>
    <w:bookmarkStart w:name="z769" w:id="14"/>
    <w:p>
      <w:pPr>
        <w:spacing w:after="0"/>
        <w:ind w:left="0"/>
        <w:jc w:val="both"/>
      </w:pPr>
      <w:r>
        <w:rPr>
          <w:rFonts w:ascii="Times New Roman"/>
          <w:b w:val="false"/>
          <w:i w:val="false"/>
          <w:color w:val="000000"/>
          <w:sz w:val="28"/>
        </w:rPr>
        <w:t>
      12) əскери интерн – əскери интернатурада білім алып жатқан əскери қызметші;</w:t>
      </w:r>
    </w:p>
    <w:bookmarkEnd w:id="14"/>
    <w:bookmarkStart w:name="z770" w:id="15"/>
    <w:p>
      <w:pPr>
        <w:spacing w:after="0"/>
        <w:ind w:left="0"/>
        <w:jc w:val="both"/>
      </w:pPr>
      <w:r>
        <w:rPr>
          <w:rFonts w:ascii="Times New Roman"/>
          <w:b w:val="false"/>
          <w:i w:val="false"/>
          <w:color w:val="000000"/>
          <w:sz w:val="28"/>
        </w:rPr>
        <w:t>
      13) əскери интернатура – жоғары əскери оқу орнының құрылымдық бөлімшесі жүзеге асыратын, клиникалық практикаға рұқсат алу үшін əскери қызметшілерді базалық жоғары медициналық білім беру шеңберінде клиникалық мамандықтар бойынша даярлау нысаны;</w:t>
      </w:r>
    </w:p>
    <w:bookmarkEnd w:id="15"/>
    <w:bookmarkStart w:name="z771" w:id="16"/>
    <w:p>
      <w:pPr>
        <w:spacing w:after="0"/>
        <w:ind w:left="0"/>
        <w:jc w:val="both"/>
      </w:pPr>
      <w:r>
        <w:rPr>
          <w:rFonts w:ascii="Times New Roman"/>
          <w:b w:val="false"/>
          <w:i w:val="false"/>
          <w:color w:val="000000"/>
          <w:sz w:val="28"/>
        </w:rPr>
        <w:t>
      14) әскери кафедра (әскери факультет) – запастағы офицерлер және (немесе) запастағы сержанттар бағдарламалары бойынша студенттерді әскери даярлауды және әскери-патриоттық тәрбиелеуді жүзеге асыратын Қазақстан Республикасының жоғары және (немесе) жоғары оқу орнынан кейінгі білім беру ұйымының құрылымдық бөлімшесі;</w:t>
      </w:r>
    </w:p>
    <w:bookmarkEnd w:id="16"/>
    <w:bookmarkStart w:name="z772" w:id="17"/>
    <w:p>
      <w:pPr>
        <w:spacing w:after="0"/>
        <w:ind w:left="0"/>
        <w:jc w:val="both"/>
      </w:pPr>
      <w:r>
        <w:rPr>
          <w:rFonts w:ascii="Times New Roman"/>
          <w:b w:val="false"/>
          <w:i w:val="false"/>
          <w:color w:val="000000"/>
          <w:sz w:val="28"/>
        </w:rPr>
        <w:t>
      15) əскери киім нысаны – Қазақстан Республикасының Президенті бекіткен, əскери қызметшілердің Қарулы Күштерге, басқа да əскерлер мен əскери құралымдарға тиесілігін айқындайтын, ерекшелік жəне айырым белгілері бар нысанды киім (киім-кешек) жəне жабдық;</w:t>
      </w:r>
    </w:p>
    <w:bookmarkEnd w:id="17"/>
    <w:bookmarkStart w:name="z773" w:id="18"/>
    <w:p>
      <w:pPr>
        <w:spacing w:after="0"/>
        <w:ind w:left="0"/>
        <w:jc w:val="both"/>
      </w:pPr>
      <w:r>
        <w:rPr>
          <w:rFonts w:ascii="Times New Roman"/>
          <w:b w:val="false"/>
          <w:i w:val="false"/>
          <w:color w:val="000000"/>
          <w:sz w:val="28"/>
        </w:rPr>
        <w:t>
      16) əскери қызмет – Егемендікті, аумақтық тұтастықты жəне Қазақстан Республикасы Мемлекеттік шекарасының қол сұғылмаушылығын қарулы қорғаумен байланысты əскери қауіпсіздікті тікелей қамтамасыз етуге бағытталған Қарулы Күштер, басқа да əскерлер мен əскери құралымдар əскери қызметшілерінің мемлекеттік қызметінің ерекше түрі;</w:t>
      </w:r>
    </w:p>
    <w:bookmarkEnd w:id="18"/>
    <w:bookmarkStart w:name="z774" w:id="19"/>
    <w:p>
      <w:pPr>
        <w:spacing w:after="0"/>
        <w:ind w:left="0"/>
        <w:jc w:val="both"/>
      </w:pPr>
      <w:r>
        <w:rPr>
          <w:rFonts w:ascii="Times New Roman"/>
          <w:b w:val="false"/>
          <w:i w:val="false"/>
          <w:color w:val="000000"/>
          <w:sz w:val="28"/>
        </w:rPr>
        <w:t>
      17) əскери қызмет мерзімі – егер осы Заңда өзгеше белгіленбесе, Қарулы Күштерде, басқа да əскерлер мен əскери құралымдарда əскери қызметші мəртебесінде əскери қызмет өткерудің бүкіл кезеңі;</w:t>
      </w:r>
    </w:p>
    <w:bookmarkEnd w:id="19"/>
    <w:bookmarkStart w:name="z775" w:id="20"/>
    <w:p>
      <w:pPr>
        <w:spacing w:after="0"/>
        <w:ind w:left="0"/>
        <w:jc w:val="both"/>
      </w:pPr>
      <w:r>
        <w:rPr>
          <w:rFonts w:ascii="Times New Roman"/>
          <w:b w:val="false"/>
          <w:i w:val="false"/>
          <w:color w:val="000000"/>
          <w:sz w:val="28"/>
        </w:rPr>
        <w:t>
      18) əскери қызмет өткеру туралы келісімшарт – уəкілетті орган мен Қазақстан Республикасының азаматы арасындағы азаматтың əскери қызметті өткеру кезеңіне тараптардың құқықтарын, міндеттерін жəне жауапкершілігін белгілейтін ерікті түрде əскери қызмет өткеру туралы шарт;</w:t>
      </w:r>
    </w:p>
    <w:bookmarkEnd w:id="20"/>
    <w:bookmarkStart w:name="z776" w:id="21"/>
    <w:p>
      <w:pPr>
        <w:spacing w:after="0"/>
        <w:ind w:left="0"/>
        <w:jc w:val="both"/>
      </w:pPr>
      <w:r>
        <w:rPr>
          <w:rFonts w:ascii="Times New Roman"/>
          <w:b w:val="false"/>
          <w:i w:val="false"/>
          <w:color w:val="000000"/>
          <w:sz w:val="28"/>
        </w:rPr>
        <w:t>
      19) əскери қызметтен шығару – əскери қызметшіні осы Заңда көзделген негіздер бойынша запасқа қойып немесе отставкаға шығара отырып, əскери бөлімнің (мекеменің) тізімдерінен алып тастау;</w:t>
      </w:r>
    </w:p>
    <w:bookmarkEnd w:id="21"/>
    <w:bookmarkStart w:name="z777" w:id="22"/>
    <w:p>
      <w:pPr>
        <w:spacing w:after="0"/>
        <w:ind w:left="0"/>
        <w:jc w:val="both"/>
      </w:pPr>
      <w:r>
        <w:rPr>
          <w:rFonts w:ascii="Times New Roman"/>
          <w:b w:val="false"/>
          <w:i w:val="false"/>
          <w:color w:val="000000"/>
          <w:sz w:val="28"/>
        </w:rPr>
        <w:t>
      20) əскери қызметшілер – Қарулы Күштерде, басқа да əскерлер мен əскери құралымдарда əскери қызметте болатын Қазақстан Республикасының азаматтары;</w:t>
      </w:r>
    </w:p>
    <w:bookmarkEnd w:id="22"/>
    <w:bookmarkStart w:name="z778" w:id="23"/>
    <w:p>
      <w:pPr>
        <w:spacing w:after="0"/>
        <w:ind w:left="0"/>
        <w:jc w:val="both"/>
      </w:pPr>
      <w:r>
        <w:rPr>
          <w:rFonts w:ascii="Times New Roman"/>
          <w:b w:val="false"/>
          <w:i w:val="false"/>
          <w:color w:val="000000"/>
          <w:sz w:val="28"/>
        </w:rPr>
        <w:t>
      21) әскери лауазым – әскери қызмет функцияларын орындау үшін лауазымдық өкілеттіктер, лауазымдық және арнайы міндеттер жүктелген Қарулы Күштердің, басқа да әскерлер мен әскери құралымдардың штаттық бірлігі;</w:t>
      </w:r>
    </w:p>
    <w:bookmarkEnd w:id="23"/>
    <w:bookmarkStart w:name="z779" w:id="24"/>
    <w:p>
      <w:pPr>
        <w:spacing w:after="0"/>
        <w:ind w:left="0"/>
        <w:jc w:val="both"/>
      </w:pPr>
      <w:r>
        <w:rPr>
          <w:rFonts w:ascii="Times New Roman"/>
          <w:b w:val="false"/>
          <w:i w:val="false"/>
          <w:color w:val="000000"/>
          <w:sz w:val="28"/>
        </w:rPr>
        <w:t>
      22) əскери міндеттілер – əскери есепте тұратын жəне əскери есепте тұрудың шекті жасына дейін запаста болатын Қазақстан Республикасының азаматтары;</w:t>
      </w:r>
    </w:p>
    <w:bookmarkEnd w:id="24"/>
    <w:bookmarkStart w:name="z780" w:id="25"/>
    <w:p>
      <w:pPr>
        <w:spacing w:after="0"/>
        <w:ind w:left="0"/>
        <w:jc w:val="both"/>
      </w:pPr>
      <w:r>
        <w:rPr>
          <w:rFonts w:ascii="Times New Roman"/>
          <w:b w:val="false"/>
          <w:i w:val="false"/>
          <w:color w:val="000000"/>
          <w:sz w:val="28"/>
        </w:rPr>
        <w:t>
      23) әскери міндеттілер запасы (бұдан әрі – запас) – аудандардың, облыстық маңызы бар қалалардың жергілікті әскери басқару органдарында әскери есепте тұратын, жұмылдыру, соғыс жағдайы кезеңінде және соғыс уақытында Қарулы Күштерді, басқа да әскерлер мен әскери құралымдарды толық жасақтау, жұмылдыра өрістету және шығынының орнын толтыру мақсатында пайдаланылатын, осы Заңда белгіленген жастағы әскери міндеттілер;</w:t>
      </w:r>
    </w:p>
    <w:bookmarkEnd w:id="25"/>
    <w:bookmarkStart w:name="z781" w:id="26"/>
    <w:p>
      <w:pPr>
        <w:spacing w:after="0"/>
        <w:ind w:left="0"/>
        <w:jc w:val="both"/>
      </w:pPr>
      <w:r>
        <w:rPr>
          <w:rFonts w:ascii="Times New Roman"/>
          <w:b w:val="false"/>
          <w:i w:val="false"/>
          <w:color w:val="000000"/>
          <w:sz w:val="28"/>
        </w:rPr>
        <w:t>
      24) əскери міндеттілік – Қазақстан Республикасы азаматтарының Қазақстан Республикасын қорғау жөніндегі конституциялық міндеті;</w:t>
      </w:r>
    </w:p>
    <w:bookmarkEnd w:id="26"/>
    <w:bookmarkStart w:name="z782" w:id="27"/>
    <w:p>
      <w:pPr>
        <w:spacing w:after="0"/>
        <w:ind w:left="0"/>
        <w:jc w:val="both"/>
      </w:pPr>
      <w:r>
        <w:rPr>
          <w:rFonts w:ascii="Times New Roman"/>
          <w:b w:val="false"/>
          <w:i w:val="false"/>
          <w:color w:val="000000"/>
          <w:sz w:val="28"/>
        </w:rPr>
        <w:t>
      25) əскери оқу орны – Қазақстан Республикасының Қорғаныс министрлігіне, Ұлттық қауіпсіздік комитетіне және Ұлттық ұланына ведомстволық бағынысты жəне əртүрлі деңгейдегі білім беру бағдарламаларын іске асыратын білім беру ұйымы;</w:t>
      </w:r>
    </w:p>
    <w:bookmarkEnd w:id="27"/>
    <w:bookmarkStart w:name="z932" w:id="28"/>
    <w:p>
      <w:pPr>
        <w:spacing w:after="0"/>
        <w:ind w:left="0"/>
        <w:jc w:val="both"/>
      </w:pPr>
      <w:r>
        <w:rPr>
          <w:rFonts w:ascii="Times New Roman"/>
          <w:b w:val="false"/>
          <w:i w:val="false"/>
          <w:color w:val="000000"/>
          <w:sz w:val="28"/>
        </w:rPr>
        <w:t>
      25-1) әскери оқу орындарының профессор-оқытушылар құрамы – Қарулы Күштердің білім беру, ғылыми, әдістемелік қызметпен айналысатын әскери қызметшілері мен азаматтық персонал адамдары;</w:t>
      </w:r>
    </w:p>
    <w:bookmarkEnd w:id="28"/>
    <w:bookmarkStart w:name="z933" w:id="29"/>
    <w:p>
      <w:pPr>
        <w:spacing w:after="0"/>
        <w:ind w:left="0"/>
        <w:jc w:val="both"/>
      </w:pPr>
      <w:r>
        <w:rPr>
          <w:rFonts w:ascii="Times New Roman"/>
          <w:b w:val="false"/>
          <w:i w:val="false"/>
          <w:color w:val="000000"/>
          <w:sz w:val="28"/>
        </w:rPr>
        <w:t>
      25-2) әскери-оқу практикасы – әскери даярлықтың тиісті бағдарламасы бойынша теориялық білімді, машықтарды бекітуге, практикалық дағдыларды меңгеру мен дамытуға бағытталған оқу қызметінің түрі;</w:t>
      </w:r>
    </w:p>
    <w:bookmarkEnd w:id="29"/>
    <w:bookmarkStart w:name="z1000" w:id="30"/>
    <w:p>
      <w:pPr>
        <w:spacing w:after="0"/>
        <w:ind w:left="0"/>
        <w:jc w:val="both"/>
      </w:pPr>
      <w:r>
        <w:rPr>
          <w:rFonts w:ascii="Times New Roman"/>
          <w:b w:val="false"/>
          <w:i w:val="false"/>
          <w:color w:val="000000"/>
          <w:sz w:val="28"/>
        </w:rPr>
        <w:t>
      25-3) әскери резидент-дәрігер – медициналық ұйым тәлімгерінің қадағалауымен резидентураның білім беру бағдарламасы шеңберінде білім алатын әскери қызметші;</w:t>
      </w:r>
    </w:p>
    <w:bookmarkEnd w:id="30"/>
    <w:bookmarkStart w:name="z783" w:id="31"/>
    <w:p>
      <w:pPr>
        <w:spacing w:after="0"/>
        <w:ind w:left="0"/>
        <w:jc w:val="both"/>
      </w:pPr>
      <w:r>
        <w:rPr>
          <w:rFonts w:ascii="Times New Roman"/>
          <w:b w:val="false"/>
          <w:i w:val="false"/>
          <w:color w:val="000000"/>
          <w:sz w:val="28"/>
        </w:rPr>
        <w:t>
      26) бастапқы әскери даярлық – орта, техникалық және кәсіптік білім беру ұйымдарында әскерге шақыру жасына дейінгілерді әскери қызметке даярлау және оларды әскери-патриоттық тәрбиелеу шеңберінде әскери іс негіздері бойынша міндетті оқыту пәні (оқу пәні);</w:t>
      </w:r>
    </w:p>
    <w:bookmarkEnd w:id="31"/>
    <w:bookmarkStart w:name="z939" w:id="32"/>
    <w:p>
      <w:pPr>
        <w:spacing w:after="0"/>
        <w:ind w:left="0"/>
        <w:jc w:val="both"/>
      </w:pPr>
      <w:r>
        <w:rPr>
          <w:rFonts w:ascii="Times New Roman"/>
          <w:b w:val="false"/>
          <w:i w:val="false"/>
          <w:color w:val="000000"/>
          <w:sz w:val="28"/>
        </w:rPr>
        <w:t>
      26-1) бәсекеге қабілеттілік көрсеткіші (цифрлық рейтинг) – цифрлық кадр жүйесі арқылы қалыптастырылған, әскери қызметшінің (Қазақстан Республикасы арнаулы мемлекеттік органының әскери қызметшісін қоспағанда) кәсіби құзыретіне, сондай-ақ әскери лауазым үшін негізгі көрсеткіштерге және кәсіби жетістіктері туралы объективті деректерге (өлшемшарттарға) негізделген кәсіби әлеуетінің қалыптасқан сандық мәні;</w:t>
      </w:r>
    </w:p>
    <w:bookmarkEnd w:id="32"/>
    <w:bookmarkStart w:name="z995" w:id="33"/>
    <w:p>
      <w:pPr>
        <w:spacing w:after="0"/>
        <w:ind w:left="0"/>
        <w:jc w:val="both"/>
      </w:pPr>
      <w:r>
        <w:rPr>
          <w:rFonts w:ascii="Times New Roman"/>
          <w:b w:val="false"/>
          <w:i w:val="false"/>
          <w:color w:val="000000"/>
          <w:sz w:val="28"/>
        </w:rPr>
        <w:t>
      26-2) дағдарыстық ахуал кезіндегі жиындар – дағдарыстық ахуалды оқшаулауға және жоюға қатысу үшін, сондай-ақ Қазақстан Республикасының заңдарында көзделген өзге де жағдайларда резервтегі әскери қызметті өткеріп жүрген әскери қызметшілермен өткізілетін іс-шаралар;</w:t>
      </w:r>
    </w:p>
    <w:bookmarkEnd w:id="33"/>
    <w:bookmarkStart w:name="z1051" w:id="34"/>
    <w:p>
      <w:pPr>
        <w:spacing w:after="0"/>
        <w:ind w:left="0"/>
        <w:jc w:val="both"/>
      </w:pPr>
      <w:r>
        <w:rPr>
          <w:rFonts w:ascii="Times New Roman"/>
          <w:b w:val="false"/>
          <w:i w:val="false"/>
          <w:color w:val="000000"/>
          <w:sz w:val="28"/>
        </w:rPr>
        <w:t>
      26-3) далалық төлемдер – әскери қызметшілерге (мерзімді әскери қызметтің әскери қызметшілерін, әскери оқу орындарының курсанттары мен кадеттерін, әскери жиындарға шақырылған әскери міндеттілерді, резервтегі әскери қызметті өткеріп жүрген әскери қызметшілерді қоспағанда) бір тәуліктен астам далалық шығу, теңізге шығу, оқу-жаттығуларға немесе кемелердің жорықтарына қатысу кезеңінде бюджет қаражаты есебінен жүзеге асырылатын төлемдер;</w:t>
      </w:r>
    </w:p>
    <w:bookmarkEnd w:id="34"/>
    <w:bookmarkStart w:name="z784" w:id="35"/>
    <w:p>
      <w:pPr>
        <w:spacing w:after="0"/>
        <w:ind w:left="0"/>
        <w:jc w:val="both"/>
      </w:pPr>
      <w:r>
        <w:rPr>
          <w:rFonts w:ascii="Times New Roman"/>
          <w:b w:val="false"/>
          <w:i w:val="false"/>
          <w:color w:val="000000"/>
          <w:sz w:val="28"/>
        </w:rPr>
        <w:t>
      27) далалық шығу – далалық жағдайларда жауынгерлік, жұмылдыру жəне жедел дайындық бағдарламалары бойынша сабақтар, сондай-ақ Қарулы Күштердің, басқа да əскерлер мен əскери құралымдардың мүддесінде арнайы далалық жұмыстарды орындау;</w:t>
      </w:r>
    </w:p>
    <w:bookmarkEnd w:id="35"/>
    <w:bookmarkStart w:name="z785" w:id="36"/>
    <w:p>
      <w:pPr>
        <w:spacing w:after="0"/>
        <w:ind w:left="0"/>
        <w:jc w:val="both"/>
      </w:pPr>
      <w:r>
        <w:rPr>
          <w:rFonts w:ascii="Times New Roman"/>
          <w:b w:val="false"/>
          <w:i w:val="false"/>
          <w:color w:val="000000"/>
          <w:sz w:val="28"/>
        </w:rPr>
        <w:t>
      28) докторант – докторантурада білім алып жатқан əскери қызметші;</w:t>
      </w:r>
    </w:p>
    <w:bookmarkEnd w:id="36"/>
    <w:bookmarkStart w:name="z786" w:id="37"/>
    <w:p>
      <w:pPr>
        <w:spacing w:after="0"/>
        <w:ind w:left="0"/>
        <w:jc w:val="both"/>
      </w:pPr>
      <w:r>
        <w:rPr>
          <w:rFonts w:ascii="Times New Roman"/>
          <w:b w:val="false"/>
          <w:i w:val="false"/>
          <w:color w:val="000000"/>
          <w:sz w:val="28"/>
        </w:rPr>
        <w:t>
      29) еңбек сіңірген жылдары – азаматтың əскери қызметте, арнаулы мемлекеттік жəне құқық қорғау органдарындағы, азаматтық қорғау органдарындағы қызметте, фельдъегерлік қызметте, сондай-ақ Қазақстан Республикасының заңдарында көзделген өзге де жағдайларда қызметте болуының күнтізбелікпен де, жеңілдікпен де есептеп шығарылатын ұзақтығы;</w:t>
      </w:r>
    </w:p>
    <w:bookmarkEnd w:id="37"/>
    <w:bookmarkStart w:name="z787" w:id="38"/>
    <w:p>
      <w:pPr>
        <w:spacing w:after="0"/>
        <w:ind w:left="0"/>
        <w:jc w:val="both"/>
      </w:pPr>
      <w:r>
        <w:rPr>
          <w:rFonts w:ascii="Times New Roman"/>
          <w:b w:val="false"/>
          <w:i w:val="false"/>
          <w:color w:val="000000"/>
          <w:sz w:val="28"/>
        </w:rPr>
        <w:t>
      30) жалпыға бірдей əскери оқыту – Қазақстан Республикасының азаматтарын соғыс жағдайы енгізілген кезеңде əскери даярлыққа міндетті оқыту;</w:t>
      </w:r>
    </w:p>
    <w:bookmarkEnd w:id="38"/>
    <w:bookmarkStart w:name="z940" w:id="39"/>
    <w:p>
      <w:pPr>
        <w:spacing w:after="0"/>
        <w:ind w:left="0"/>
        <w:jc w:val="both"/>
      </w:pPr>
      <w:r>
        <w:rPr>
          <w:rFonts w:ascii="Times New Roman"/>
          <w:b w:val="false"/>
          <w:i w:val="false"/>
          <w:color w:val="000000"/>
          <w:sz w:val="28"/>
        </w:rPr>
        <w:t>
      30-1) жас айбын – әскерге шақыруға дейінгі даярлық бойынша қосымша білімнің білім беру бағдарламалары бойынша білім алатын адам;</w:t>
      </w:r>
    </w:p>
    <w:bookmarkEnd w:id="39"/>
    <w:bookmarkStart w:name="z1034" w:id="40"/>
    <w:p>
      <w:pPr>
        <w:spacing w:after="0"/>
        <w:ind w:left="0"/>
        <w:jc w:val="both"/>
      </w:pPr>
      <w:r>
        <w:rPr>
          <w:rFonts w:ascii="Times New Roman"/>
          <w:b w:val="false"/>
          <w:i w:val="false"/>
          <w:color w:val="000000"/>
          <w:sz w:val="28"/>
        </w:rPr>
        <w:t>
      30-2) жас сарбаз – әскерге шақыруға дейінгі тереңдетілген даярлықты мамандандырылған жалпы білім беретін оқу бағдарламалары бойынша тәрбиеленетін және білім алатын адам;</w:t>
      </w:r>
    </w:p>
    <w:bookmarkEnd w:id="40"/>
    <w:bookmarkStart w:name="z1001" w:id="41"/>
    <w:p>
      <w:pPr>
        <w:spacing w:after="0"/>
        <w:ind w:left="0"/>
        <w:jc w:val="both"/>
      </w:pPr>
      <w:r>
        <w:rPr>
          <w:rFonts w:ascii="Times New Roman"/>
          <w:b w:val="false"/>
          <w:i w:val="false"/>
          <w:color w:val="000000"/>
          <w:sz w:val="28"/>
        </w:rPr>
        <w:t>
      30-3) жауынгерлік даярлық бойынша жиындар – резервтегі әскери қызметті өткеріп жүрген әскери қызметшілермен жауынгерлік даярлық бағдарламалары бойынша өткізілетін іс-шаралар;</w:t>
      </w:r>
    </w:p>
    <w:bookmarkEnd w:id="41"/>
    <w:bookmarkStart w:name="z788" w:id="42"/>
    <w:p>
      <w:pPr>
        <w:spacing w:after="0"/>
        <w:ind w:left="0"/>
        <w:jc w:val="both"/>
      </w:pPr>
      <w:r>
        <w:rPr>
          <w:rFonts w:ascii="Times New Roman"/>
          <w:b w:val="false"/>
          <w:i w:val="false"/>
          <w:color w:val="000000"/>
          <w:sz w:val="28"/>
        </w:rPr>
        <w:t>
      31) жеке құрам – әскери қызметшілер және азаматтық персонал адамдары (жұмыскерлер);</w:t>
      </w:r>
    </w:p>
    <w:bookmarkEnd w:id="42"/>
    <w:bookmarkStart w:name="z789" w:id="43"/>
    <w:p>
      <w:pPr>
        <w:spacing w:after="0"/>
        <w:ind w:left="0"/>
        <w:jc w:val="both"/>
      </w:pPr>
      <w:r>
        <w:rPr>
          <w:rFonts w:ascii="Times New Roman"/>
          <w:b w:val="false"/>
          <w:i w:val="false"/>
          <w:color w:val="000000"/>
          <w:sz w:val="28"/>
        </w:rPr>
        <w:t>
      32) кадет – техникалық жəне кəсіптік немесе орта білімнен кейінгі білімнің білім беру бағдарламаларын іске асыратын əскери оқу орнында білім алып жатқан əскери қызметші;</w:t>
      </w:r>
    </w:p>
    <w:bookmarkEnd w:id="43"/>
    <w:bookmarkStart w:name="z790" w:id="44"/>
    <w:p>
      <w:pPr>
        <w:spacing w:after="0"/>
        <w:ind w:left="0"/>
        <w:jc w:val="both"/>
      </w:pPr>
      <w:r>
        <w:rPr>
          <w:rFonts w:ascii="Times New Roman"/>
          <w:b w:val="false"/>
          <w:i w:val="false"/>
          <w:color w:val="000000"/>
          <w:sz w:val="28"/>
        </w:rPr>
        <w:t>
      33) келісімшарт бойынша əскери қызмет өткеретін əскери қызметшілер – осы Заңда айқындалатын мерзімге Қарулы Күштерге, басқа да əскерлер мен əскери құралымдарға əскери қызметке ерікті түрде тұрған Қазақстан Республикасының азаматтары;</w:t>
      </w:r>
    </w:p>
    <w:bookmarkEnd w:id="44"/>
    <w:bookmarkStart w:name="z791" w:id="45"/>
    <w:p>
      <w:pPr>
        <w:spacing w:after="0"/>
        <w:ind w:left="0"/>
        <w:jc w:val="both"/>
      </w:pPr>
      <w:r>
        <w:rPr>
          <w:rFonts w:ascii="Times New Roman"/>
          <w:b w:val="false"/>
          <w:i w:val="false"/>
          <w:color w:val="000000"/>
          <w:sz w:val="28"/>
        </w:rPr>
        <w:t>
      34) курсант – жоғары білімнің білім беру бағдарламаларын іске асыратын əскери, арнаулы оқу орнында немесе шетелдік əскери оқу орнында білім алып жатқан, оны бітіргеннен кейін офицерлік құрамның бірінші əскери атағы берілетін əскери қызметші;</w:t>
      </w:r>
    </w:p>
    <w:bookmarkEnd w:id="45"/>
    <w:bookmarkStart w:name="z1002" w:id="46"/>
    <w:p>
      <w:pPr>
        <w:spacing w:after="0"/>
        <w:ind w:left="0"/>
        <w:jc w:val="both"/>
      </w:pPr>
      <w:r>
        <w:rPr>
          <w:rFonts w:ascii="Times New Roman"/>
          <w:b w:val="false"/>
          <w:i w:val="false"/>
          <w:color w:val="000000"/>
          <w:sz w:val="28"/>
        </w:rPr>
        <w:t>
      35) курстық даярлық – белгілі бір әскери-есептік мамандықтар бойынша әскери білім мен дағдыларды алуға, сақтауға және жетілдіруге бағытталған, мыналарда:</w:t>
      </w:r>
    </w:p>
    <w:bookmarkEnd w:id="46"/>
    <w:p>
      <w:pPr>
        <w:spacing w:after="0"/>
        <w:ind w:left="0"/>
        <w:jc w:val="both"/>
      </w:pPr>
      <w:r>
        <w:rPr>
          <w:rFonts w:ascii="Times New Roman"/>
          <w:b w:val="false"/>
          <w:i w:val="false"/>
          <w:color w:val="000000"/>
          <w:sz w:val="28"/>
        </w:rPr>
        <w:t>
      әскери қызметшілер үшін әскери оқу орындарында, әскери басқару органдарының оқу орталықтарында, Қазақстан Республикасы Қорғаныс министрлігінің мамандандырылған ұйымында немесе халықаралық шарттарға немесе шақыруларға сәйкес шет мемлекеттердің білім беру ұйымдарында;</w:t>
      </w:r>
    </w:p>
    <w:p>
      <w:pPr>
        <w:spacing w:after="0"/>
        <w:ind w:left="0"/>
        <w:jc w:val="both"/>
      </w:pPr>
      <w:r>
        <w:rPr>
          <w:rFonts w:ascii="Times New Roman"/>
          <w:b w:val="false"/>
          <w:i w:val="false"/>
          <w:color w:val="000000"/>
          <w:sz w:val="28"/>
        </w:rPr>
        <w:t>
      әскери міндеттілер үшін әскери оқу орындарында, Қазақстан Республикасының жоғары және (немесе) жоғары оқу орнынан кейінгі білім беру ұйымдарының жанындағы әскери кафедраларда (әскери факультеттерде) немесе Қазақстан Республикасы Қорғаныс министрлігінің мамандандырылған ұйымында жүзеге асырылатын әскери қызметшілер мен әскери міндеттілерге қосымша білім беру нысаны;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35-1) алып тасталды – ҚР 10.01.2025 </w:t>
      </w:r>
      <w:r>
        <w:rPr>
          <w:rFonts w:ascii="Times New Roman"/>
          <w:b w:val="false"/>
          <w:i w:val="false"/>
          <w:color w:val="000000"/>
          <w:sz w:val="28"/>
        </w:rPr>
        <w:t>№ 156-VIII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003" w:id="47"/>
    <w:p>
      <w:pPr>
        <w:spacing w:after="0"/>
        <w:ind w:left="0"/>
        <w:jc w:val="both"/>
      </w:pPr>
      <w:r>
        <w:rPr>
          <w:rFonts w:ascii="Times New Roman"/>
          <w:b w:val="false"/>
          <w:i w:val="false"/>
          <w:color w:val="000000"/>
          <w:sz w:val="28"/>
        </w:rPr>
        <w:t>
      35-2) қатардағы жауынгерлер (матростар) – қатардағы құрамның тиісті әскери атақтары берілген әскери қызметшілер;</w:t>
      </w:r>
    </w:p>
    <w:bookmarkEnd w:id="47"/>
    <w:p>
      <w:pPr>
        <w:spacing w:after="0"/>
        <w:ind w:left="0"/>
        <w:jc w:val="both"/>
      </w:pPr>
      <w:r>
        <w:rPr>
          <w:rFonts w:ascii="Times New Roman"/>
          <w:b w:val="false"/>
          <w:i w:val="false"/>
          <w:color w:val="000000"/>
          <w:sz w:val="28"/>
        </w:rPr>
        <w:t>
      36) қолданыстағы резерв – барлау қызметі шеңберінде жүктелген жедел міндеттерді орындайтын əскери қызметшілер;</w:t>
      </w:r>
    </w:p>
    <w:bookmarkStart w:name="z794" w:id="48"/>
    <w:p>
      <w:pPr>
        <w:spacing w:after="0"/>
        <w:ind w:left="0"/>
        <w:jc w:val="both"/>
      </w:pPr>
      <w:r>
        <w:rPr>
          <w:rFonts w:ascii="Times New Roman"/>
          <w:b w:val="false"/>
          <w:i w:val="false"/>
          <w:color w:val="000000"/>
          <w:sz w:val="28"/>
        </w:rPr>
        <w:t>
      37) Қазақстан Республикасы Қорғаныс министрлігінің мамандандырылған ұйымы – азаматтарды әскери-техникалық және өзге де мамандықтар бойынша даярлауды, қайта даярлауды, әскери қызметшілер мен әскери міндеттілерді курстық даярлықты, оның ішінде көлік құралдарын басқару бойынша даярлауды өтеусіз, өтеулі негіздерде жүзеге асыратын ұйым;</w:t>
      </w:r>
    </w:p>
    <w:bookmarkEnd w:id="48"/>
    <w:bookmarkStart w:name="z795" w:id="49"/>
    <w:p>
      <w:pPr>
        <w:spacing w:after="0"/>
        <w:ind w:left="0"/>
        <w:jc w:val="both"/>
      </w:pPr>
      <w:r>
        <w:rPr>
          <w:rFonts w:ascii="Times New Roman"/>
          <w:b w:val="false"/>
          <w:i w:val="false"/>
          <w:color w:val="000000"/>
          <w:sz w:val="28"/>
        </w:rPr>
        <w:t>
      38) магистрант – магистратурада білім алып жатқан əскери қызметші;</w:t>
      </w:r>
    </w:p>
    <w:bookmarkEnd w:id="49"/>
    <w:bookmarkStart w:name="z796" w:id="50"/>
    <w:p>
      <w:pPr>
        <w:spacing w:after="0"/>
        <w:ind w:left="0"/>
        <w:jc w:val="both"/>
      </w:pPr>
      <w:r>
        <w:rPr>
          <w:rFonts w:ascii="Times New Roman"/>
          <w:b w:val="false"/>
          <w:i w:val="false"/>
          <w:color w:val="000000"/>
          <w:sz w:val="28"/>
        </w:rPr>
        <w:t>
      39) мерзімді əскери қызмет – ер азаматтарды осы Заңда айқындалған тəртіппен Қарулы Күштерге, басқа да əскерлер мен əскери құралымдарға қатардағы жəне сержанттық құрамдардың əскери лауазымдарына шақыруға негізделген əскери қызмет;</w:t>
      </w:r>
    </w:p>
    <w:bookmarkEnd w:id="50"/>
    <w:bookmarkStart w:name="z797" w:id="51"/>
    <w:p>
      <w:pPr>
        <w:spacing w:after="0"/>
        <w:ind w:left="0"/>
        <w:jc w:val="both"/>
      </w:pPr>
      <w:r>
        <w:rPr>
          <w:rFonts w:ascii="Times New Roman"/>
          <w:b w:val="false"/>
          <w:i w:val="false"/>
          <w:color w:val="000000"/>
          <w:sz w:val="28"/>
        </w:rPr>
        <w:t>
      40) отставка – əскери қызметтен шығарылған немесе əскери есептен алып тасталған, запаста болудың шекті жасына толған Қазақстан Республикасы азаматтарының не əскери есептен алып тасталып, əскери қызметке жарамсыз деп танылған Қазақстан Республикасы азаматтарының жағдайы;</w:t>
      </w:r>
    </w:p>
    <w:bookmarkEnd w:id="51"/>
    <w:bookmarkStart w:name="z798" w:id="52"/>
    <w:p>
      <w:pPr>
        <w:spacing w:after="0"/>
        <w:ind w:left="0"/>
        <w:jc w:val="both"/>
      </w:pPr>
      <w:r>
        <w:rPr>
          <w:rFonts w:ascii="Times New Roman"/>
          <w:b w:val="false"/>
          <w:i w:val="false"/>
          <w:color w:val="000000"/>
          <w:sz w:val="28"/>
        </w:rPr>
        <w:t>
      41) офицерлер – офицерлік құрамның тиісті əскери атақтары берілген əскери қызметшілер;</w:t>
      </w:r>
    </w:p>
    <w:bookmarkEnd w:id="52"/>
    <w:bookmarkStart w:name="z799" w:id="53"/>
    <w:p>
      <w:pPr>
        <w:spacing w:after="0"/>
        <w:ind w:left="0"/>
        <w:jc w:val="both"/>
      </w:pPr>
      <w:r>
        <w:rPr>
          <w:rFonts w:ascii="Times New Roman"/>
          <w:b w:val="false"/>
          <w:i w:val="false"/>
          <w:color w:val="000000"/>
          <w:sz w:val="28"/>
        </w:rPr>
        <w:t>
      42) психофизиологиялық жəне полиграфологиялық зерттеулер – Қазақстан Республикасының əскери қызметшілері мен азаматтарының жеке психологиялық жəне психофизиологиялық қасиеттерін жан-жақты бағалауға бағытталған, тізбесін уəкілетті органның басшысы бекітетін лауазымдарда əскери қызмет өткеру үшін іріктеу кезінде жүзеге асырылатын тексеру іс-шараларының жиынтығы;</w:t>
      </w:r>
    </w:p>
    <w:bookmarkEnd w:id="53"/>
    <w:bookmarkStart w:name="z941" w:id="54"/>
    <w:p>
      <w:pPr>
        <w:spacing w:after="0"/>
        <w:ind w:left="0"/>
        <w:jc w:val="both"/>
      </w:pPr>
      <w:r>
        <w:rPr>
          <w:rFonts w:ascii="Times New Roman"/>
          <w:b w:val="false"/>
          <w:i w:val="false"/>
          <w:color w:val="000000"/>
          <w:sz w:val="28"/>
        </w:rPr>
        <w:t>
      42-1) резервтегі әскери қызметті өткеріп жүрген әскери қызметшілер (бұдан әрі – резервтегі әскери адамдар) – Қарулы Күштерге, басқа да әскерлер мен әскери құралымдарға резервтегі әскери қызметке өз еркімен кірген Қазақстан Республикасының азаматтары;</w:t>
      </w:r>
    </w:p>
    <w:bookmarkEnd w:id="54"/>
    <w:bookmarkStart w:name="z800" w:id="55"/>
    <w:p>
      <w:pPr>
        <w:spacing w:after="0"/>
        <w:ind w:left="0"/>
        <w:jc w:val="both"/>
      </w:pPr>
      <w:r>
        <w:rPr>
          <w:rFonts w:ascii="Times New Roman"/>
          <w:b w:val="false"/>
          <w:i w:val="false"/>
          <w:color w:val="000000"/>
          <w:sz w:val="28"/>
        </w:rPr>
        <w:t>
      43) ротация – əскери қызметшілерді Қарулы Күштердегі, басқа да əскерлер мен əскери құралымдардағы тең жəне өзге де лауазымдарға ауыстыру;</w:t>
      </w:r>
    </w:p>
    <w:bookmarkEnd w:id="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44) алып тасталды – ҚР 16.07.2025 </w:t>
      </w:r>
      <w:r>
        <w:rPr>
          <w:rFonts w:ascii="Times New Roman"/>
          <w:b w:val="false"/>
          <w:i w:val="false"/>
          <w:color w:val="000000"/>
          <w:sz w:val="28"/>
        </w:rPr>
        <w:t>№ 211-VIII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802" w:id="56"/>
    <w:p>
      <w:pPr>
        <w:spacing w:after="0"/>
        <w:ind w:left="0"/>
        <w:jc w:val="both"/>
      </w:pPr>
      <w:r>
        <w:rPr>
          <w:rFonts w:ascii="Times New Roman"/>
          <w:b w:val="false"/>
          <w:i w:val="false"/>
          <w:color w:val="000000"/>
          <w:sz w:val="28"/>
        </w:rPr>
        <w:t>
      45) сержанттар (старшиналар) – сержанттық құрамның тиісті əскери атақтары берілген əскери қызметшілер;</w:t>
      </w:r>
    </w:p>
    <w:bookmarkEnd w:id="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46) алып тасталды – ҚР 16.07.2025 </w:t>
      </w:r>
      <w:r>
        <w:rPr>
          <w:rFonts w:ascii="Times New Roman"/>
          <w:b w:val="false"/>
          <w:i w:val="false"/>
          <w:color w:val="000000"/>
          <w:sz w:val="28"/>
        </w:rPr>
        <w:t>№ 211-VIII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804" w:id="57"/>
    <w:p>
      <w:pPr>
        <w:spacing w:after="0"/>
        <w:ind w:left="0"/>
        <w:jc w:val="both"/>
      </w:pPr>
      <w:r>
        <w:rPr>
          <w:rFonts w:ascii="Times New Roman"/>
          <w:b w:val="false"/>
          <w:i w:val="false"/>
          <w:color w:val="000000"/>
          <w:sz w:val="28"/>
        </w:rPr>
        <w:t>
      47) теңізге шығу – міндеттерді орындау үшін корабльдер, катерлер мен кемелер экипаждарының, əскери қызметшілердің теңізге шығуы;</w:t>
      </w:r>
    </w:p>
    <w:bookmarkEnd w:id="57"/>
    <w:bookmarkStart w:name="z805" w:id="58"/>
    <w:p>
      <w:pPr>
        <w:spacing w:after="0"/>
        <w:ind w:left="0"/>
        <w:jc w:val="both"/>
      </w:pPr>
      <w:r>
        <w:rPr>
          <w:rFonts w:ascii="Times New Roman"/>
          <w:b w:val="false"/>
          <w:i w:val="false"/>
          <w:color w:val="000000"/>
          <w:sz w:val="28"/>
        </w:rPr>
        <w:t>
      48) уәкілетті лауазымды адам – Әскери қызмет өткеру қағидаларында айқындалатын тәртіппен әскери қызмет өткеру туралы келісімшарт немесе резервтегі әскери қызметті өткеру туралы келісімшарт жасасу құқығы берілген лауазымды адам;</w:t>
      </w:r>
    </w:p>
    <w:bookmarkEnd w:id="58"/>
    <w:bookmarkStart w:name="z806" w:id="59"/>
    <w:p>
      <w:pPr>
        <w:spacing w:after="0"/>
        <w:ind w:left="0"/>
        <w:jc w:val="both"/>
      </w:pPr>
      <w:r>
        <w:rPr>
          <w:rFonts w:ascii="Times New Roman"/>
          <w:b w:val="false"/>
          <w:i w:val="false"/>
          <w:color w:val="000000"/>
          <w:sz w:val="28"/>
        </w:rPr>
        <w:t>
      49) уəкілетті орган – құрылымында əскери қызмет өткеру көзделген мемлекеттік орган;</w:t>
      </w:r>
    </w:p>
    <w:bookmarkEnd w:id="59"/>
    <w:bookmarkStart w:name="z807" w:id="60"/>
    <w:p>
      <w:pPr>
        <w:spacing w:after="0"/>
        <w:ind w:left="0"/>
        <w:jc w:val="both"/>
      </w:pPr>
      <w:r>
        <w:rPr>
          <w:rFonts w:ascii="Times New Roman"/>
          <w:b w:val="false"/>
          <w:i w:val="false"/>
          <w:color w:val="000000"/>
          <w:sz w:val="28"/>
        </w:rPr>
        <w:t>
      50) ұйымдастырушылық-штаттық іс-шаралар – Қарулы Күштерде, басқа да əскерлер мен əскери құралымдарда мемлекеттік мекемелерді жəне олардың құрылымдық бөлімшелерін құру, тарату, қайта ұйымдастыру, орнын ауыстыру, бағыныстылығын өзгерту, штаттарын өзгерту бойынша, сондай-ақ Қарулы Күштердің, басқа да əскерлермен əскери құралымдардың құрамы мен штат санын өзгерту бойынша жүргізілетін іс-шаралар;</w:t>
      </w:r>
    </w:p>
    <w:bookmarkEnd w:id="60"/>
    <w:bookmarkStart w:name="z808" w:id="61"/>
    <w:p>
      <w:pPr>
        <w:spacing w:after="0"/>
        <w:ind w:left="0"/>
        <w:jc w:val="both"/>
      </w:pPr>
      <w:r>
        <w:rPr>
          <w:rFonts w:ascii="Times New Roman"/>
          <w:b w:val="false"/>
          <w:i w:val="false"/>
          <w:color w:val="000000"/>
          <w:sz w:val="28"/>
        </w:rPr>
        <w:t>
      51) ұлан – негізгі орта білім беру базасында техникалық жəне кəсіптік білімнің білім беру бағдарламаларын іске асыратын, əскери оқу орнының бірінші немесе екінші курсында білім алып жатқан адам.</w:t>
      </w:r>
    </w:p>
    <w:bookmarkEnd w:id="61"/>
    <w:bookmarkStart w:name="z1004" w:id="62"/>
    <w:p>
      <w:pPr>
        <w:spacing w:after="0"/>
        <w:ind w:left="0"/>
        <w:jc w:val="both"/>
      </w:pPr>
      <w:r>
        <w:rPr>
          <w:rFonts w:ascii="Times New Roman"/>
          <w:b w:val="false"/>
          <w:i w:val="false"/>
          <w:color w:val="000000"/>
          <w:sz w:val="28"/>
        </w:rPr>
        <w:t>
      52) штаттан тыс құрамның әскери лауазымы – әскери кафедраның (әскери факультеттің) студенттерді әскери даярлау және әскери-патриоттық тәрбиелеу жөніндегі лауазымдық өкілеттіктер жүктелген штат бірлігі.</w:t>
      </w:r>
    </w:p>
    <w:bookmarkEnd w:id="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 жаңа редакцияда - ҚР 13.06.2017 </w:t>
      </w:r>
      <w:r>
        <w:rPr>
          <w:rFonts w:ascii="Times New Roman"/>
          <w:b w:val="false"/>
          <w:i w:val="false"/>
          <w:color w:val="ff0000"/>
          <w:sz w:val="28"/>
        </w:rPr>
        <w:t>№ 69-VI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өзгерістер енгізілді – ҚР 02.07.2018 </w:t>
      </w:r>
      <w:r>
        <w:rPr>
          <w:rFonts w:ascii="Times New Roman"/>
          <w:b w:val="false"/>
          <w:i w:val="false"/>
          <w:color w:val="000000"/>
          <w:sz w:val="28"/>
        </w:rPr>
        <w:t>№ 165-VІ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10.06.2020 </w:t>
      </w:r>
      <w:r>
        <w:rPr>
          <w:rFonts w:ascii="Times New Roman"/>
          <w:b w:val="false"/>
          <w:i w:val="false"/>
          <w:color w:val="000000"/>
          <w:sz w:val="28"/>
        </w:rPr>
        <w:t>№ 344-VI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16.11.2020 </w:t>
      </w:r>
      <w:r>
        <w:rPr>
          <w:rFonts w:ascii="Times New Roman"/>
          <w:b w:val="false"/>
          <w:i w:val="false"/>
          <w:color w:val="ff0000"/>
          <w:sz w:val="28"/>
        </w:rPr>
        <w:t>№ 375-VI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15.04.2022 </w:t>
      </w:r>
      <w:r>
        <w:rPr>
          <w:rFonts w:ascii="Times New Roman"/>
          <w:b w:val="false"/>
          <w:i w:val="false"/>
          <w:color w:val="000000"/>
          <w:sz w:val="28"/>
        </w:rPr>
        <w:t>№ 114-VII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19.04.2024 </w:t>
      </w:r>
      <w:r>
        <w:rPr>
          <w:rFonts w:ascii="Times New Roman"/>
          <w:b w:val="false"/>
          <w:i w:val="false"/>
          <w:color w:val="000000"/>
          <w:sz w:val="28"/>
        </w:rPr>
        <w:t>№ 74-VIII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10.01.2025 </w:t>
      </w:r>
      <w:r>
        <w:rPr>
          <w:rFonts w:ascii="Times New Roman"/>
          <w:b w:val="false"/>
          <w:i w:val="false"/>
          <w:color w:val="000000"/>
          <w:sz w:val="28"/>
        </w:rPr>
        <w:t>№ 156-VIII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18.03.2025 </w:t>
      </w:r>
      <w:r>
        <w:rPr>
          <w:rFonts w:ascii="Times New Roman"/>
          <w:b w:val="false"/>
          <w:i w:val="false"/>
          <w:color w:val="000000"/>
          <w:sz w:val="28"/>
        </w:rPr>
        <w:t>№ 175-VIII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203-VIII</w:t>
      </w:r>
      <w:r>
        <w:rPr>
          <w:rFonts w:ascii="Times New Roman"/>
          <w:b w:val="false"/>
          <w:i w:val="false"/>
          <w:color w:val="ff0000"/>
          <w:sz w:val="28"/>
        </w:rPr>
        <w:t xml:space="preserve"> (01.07.2025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16.07.2025 </w:t>
      </w:r>
      <w:r>
        <w:rPr>
          <w:rFonts w:ascii="Times New Roman"/>
          <w:b w:val="false"/>
          <w:i w:val="false"/>
          <w:color w:val="000000"/>
          <w:sz w:val="28"/>
        </w:rPr>
        <w:t>№ 211-VIII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323-VIII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2-бап. Қарулы Күштердегі әскери қызметтің құқықтық негізі</w:t>
      </w:r>
    </w:p>
    <w:bookmarkStart w:name="z48" w:id="63"/>
    <w:p>
      <w:pPr>
        <w:spacing w:after="0"/>
        <w:ind w:left="0"/>
        <w:jc w:val="both"/>
      </w:pPr>
      <w:r>
        <w:rPr>
          <w:rFonts w:ascii="Times New Roman"/>
          <w:b w:val="false"/>
          <w:i w:val="false"/>
          <w:color w:val="000000"/>
          <w:sz w:val="28"/>
        </w:rPr>
        <w:t>
      1. Қарулы Күштердегі, басқа да əскерлер мен əскери құралымдардағы әскери қызметтің құқықтық негізін Қазақстан Республикасының Конституциясы, осы Заңда көзделген ерекшеліктерімен Қазақстан Республикасының Еңбек кодексі, құқық қорғау органдарының, азаматтық қорғау органдарының қызметін реттейтін Қазақстан Республикасының заңдары және Қазақстан Республикасының өзге де нормативтік құқықтық актілері құрайды.</w:t>
      </w:r>
    </w:p>
    <w:bookmarkEnd w:id="63"/>
    <w:bookmarkStart w:name="z49" w:id="64"/>
    <w:p>
      <w:pPr>
        <w:spacing w:after="0"/>
        <w:ind w:left="0"/>
        <w:jc w:val="both"/>
      </w:pPr>
      <w:r>
        <w:rPr>
          <w:rFonts w:ascii="Times New Roman"/>
          <w:b w:val="false"/>
          <w:i w:val="false"/>
          <w:color w:val="000000"/>
          <w:sz w:val="28"/>
        </w:rPr>
        <w:t>
      2. Қазақстан Республикасы ратификациялаған халықаралық шарттар осы Заңнан басым болады. Қазақстан Республикасы қатысушысы болып табылатын халықаралық шарттардың Қазақстан Республикасының аумағында қолданылу тәртібі мен талаптары Қазақстан Республикасының заңнамасында айқындалады.</w:t>
      </w:r>
    </w:p>
    <w:bookmarkEnd w:id="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2-бапқа өзгеріс енгізілді - ҚР 13.06.2017 </w:t>
      </w:r>
      <w:r>
        <w:rPr>
          <w:rFonts w:ascii="Times New Roman"/>
          <w:b w:val="false"/>
          <w:i w:val="false"/>
          <w:color w:val="ff0000"/>
          <w:sz w:val="28"/>
        </w:rPr>
        <w:t>№ 69-VI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10.01.2025 </w:t>
      </w:r>
      <w:r>
        <w:rPr>
          <w:rFonts w:ascii="Times New Roman"/>
          <w:b w:val="false"/>
          <w:i w:val="false"/>
          <w:color w:val="000000"/>
          <w:sz w:val="28"/>
        </w:rPr>
        <w:t>№ 156-VIII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3-бап. Әскери қызмет және әскери қызметшілер мәртебесінің қағидаттары</w:t>
      </w:r>
    </w:p>
    <w:bookmarkStart w:name="z51" w:id="65"/>
    <w:p>
      <w:pPr>
        <w:spacing w:after="0"/>
        <w:ind w:left="0"/>
        <w:jc w:val="both"/>
      </w:pPr>
      <w:r>
        <w:rPr>
          <w:rFonts w:ascii="Times New Roman"/>
          <w:b w:val="false"/>
          <w:i w:val="false"/>
          <w:color w:val="000000"/>
          <w:sz w:val="28"/>
        </w:rPr>
        <w:t>
      Әскери қызмет және әскери қызметшілер мәртебесінің қағидаттары:</w:t>
      </w:r>
    </w:p>
    <w:bookmarkEnd w:id="65"/>
    <w:bookmarkStart w:name="z52" w:id="66"/>
    <w:p>
      <w:pPr>
        <w:spacing w:after="0"/>
        <w:ind w:left="0"/>
        <w:jc w:val="both"/>
      </w:pPr>
      <w:r>
        <w:rPr>
          <w:rFonts w:ascii="Times New Roman"/>
          <w:b w:val="false"/>
          <w:i w:val="false"/>
          <w:color w:val="000000"/>
          <w:sz w:val="28"/>
        </w:rPr>
        <w:t>
      1) заңдылық;</w:t>
      </w:r>
    </w:p>
    <w:bookmarkEnd w:id="66"/>
    <w:bookmarkStart w:name="z53" w:id="67"/>
    <w:p>
      <w:pPr>
        <w:spacing w:after="0"/>
        <w:ind w:left="0"/>
        <w:jc w:val="both"/>
      </w:pPr>
      <w:r>
        <w:rPr>
          <w:rFonts w:ascii="Times New Roman"/>
          <w:b w:val="false"/>
          <w:i w:val="false"/>
          <w:color w:val="000000"/>
          <w:sz w:val="28"/>
        </w:rPr>
        <w:t>
      2) әскери қызметшілердің алдына қойылған міндеттерді орындау үшін әскери қызмет өткеру шарттарын ескере отырып, оларды толық, жеткілікті және уақтылы қамтамасыз ету;</w:t>
      </w:r>
    </w:p>
    <w:bookmarkEnd w:id="67"/>
    <w:bookmarkStart w:name="z54" w:id="68"/>
    <w:p>
      <w:pPr>
        <w:spacing w:after="0"/>
        <w:ind w:left="0"/>
        <w:jc w:val="both"/>
      </w:pPr>
      <w:r>
        <w:rPr>
          <w:rFonts w:ascii="Times New Roman"/>
          <w:b w:val="false"/>
          <w:i w:val="false"/>
          <w:color w:val="000000"/>
          <w:sz w:val="28"/>
        </w:rPr>
        <w:t>
      3) әскери қызметшінің құқықтары мен бостандықтарын қылмыстық және өзге де заңға қарсы қол сұғушылықтан қорғау, әскери қызмет міндеттерін орындау кезінде оған қол сұғылмаушылық;</w:t>
      </w:r>
    </w:p>
    <w:bookmarkEnd w:id="68"/>
    <w:bookmarkStart w:name="z55" w:id="69"/>
    <w:p>
      <w:pPr>
        <w:spacing w:after="0"/>
        <w:ind w:left="0"/>
        <w:jc w:val="both"/>
      </w:pPr>
      <w:r>
        <w:rPr>
          <w:rFonts w:ascii="Times New Roman"/>
          <w:b w:val="false"/>
          <w:i w:val="false"/>
          <w:color w:val="000000"/>
          <w:sz w:val="28"/>
        </w:rPr>
        <w:t>
      4) дара басшылық және дәреже сатысы;</w:t>
      </w:r>
    </w:p>
    <w:bookmarkEnd w:id="69"/>
    <w:bookmarkStart w:name="z56" w:id="70"/>
    <w:p>
      <w:pPr>
        <w:spacing w:after="0"/>
        <w:ind w:left="0"/>
        <w:jc w:val="both"/>
      </w:pPr>
      <w:r>
        <w:rPr>
          <w:rFonts w:ascii="Times New Roman"/>
          <w:b w:val="false"/>
          <w:i w:val="false"/>
          <w:color w:val="000000"/>
          <w:sz w:val="28"/>
        </w:rPr>
        <w:t>
      5) саяси партиялар және өзге де қоғамдық бірлестіктер қызметіне тәуелді болмау болып табылады.</w:t>
      </w:r>
    </w:p>
    <w:bookmarkEnd w:id="70"/>
    <w:p>
      <w:pPr>
        <w:spacing w:after="0"/>
        <w:ind w:left="0"/>
        <w:jc w:val="both"/>
      </w:pPr>
      <w:r>
        <w:rPr>
          <w:rFonts w:ascii="Times New Roman"/>
          <w:b/>
          <w:i w:val="false"/>
          <w:color w:val="000000"/>
          <w:sz w:val="28"/>
        </w:rPr>
        <w:t>4-бап. Осы Заңның қолданылу аясы</w:t>
      </w:r>
    </w:p>
    <w:bookmarkStart w:name="z58" w:id="71"/>
    <w:p>
      <w:pPr>
        <w:spacing w:after="0"/>
        <w:ind w:left="0"/>
        <w:jc w:val="both"/>
      </w:pPr>
      <w:r>
        <w:rPr>
          <w:rFonts w:ascii="Times New Roman"/>
          <w:b w:val="false"/>
          <w:i w:val="false"/>
          <w:color w:val="000000"/>
          <w:sz w:val="28"/>
        </w:rPr>
        <w:t>
      Осы Заң Қазақстан Республикасының барлық әскери қызметшілеріне, оның ішінде Қазақстан Республикасы ратификациялаған халықаралық шарттарға сәйкес біріккен (коалициялық) қарулы күштер, сондай-ақ бітімгершілік күштер құрамында әскери қызмет өткеретін Қазақстан Республикасының әскери қызметшілеріне қолданылады.</w:t>
      </w:r>
    </w:p>
    <w:bookmarkEnd w:id="71"/>
    <w:bookmarkStart w:name="z59" w:id="72"/>
    <w:p>
      <w:pPr>
        <w:spacing w:after="0"/>
        <w:ind w:left="0"/>
        <w:jc w:val="both"/>
      </w:pPr>
      <w:r>
        <w:rPr>
          <w:rFonts w:ascii="Times New Roman"/>
          <w:b w:val="false"/>
          <w:i w:val="false"/>
          <w:color w:val="000000"/>
          <w:sz w:val="28"/>
        </w:rPr>
        <w:t>
      Осы Заңның күші мемлекеттік қызмет туралы Қазақстан Республикасының заңнамасына қайшы келмейтін бөлігінде саяси мемлекеттік қызметшілерге қолданылады.</w:t>
      </w:r>
    </w:p>
    <w:bookmarkEnd w:id="72"/>
    <w:bookmarkStart w:name="z60" w:id="73"/>
    <w:p>
      <w:pPr>
        <w:spacing w:after="0"/>
        <w:ind w:left="0"/>
        <w:jc w:val="both"/>
      </w:pPr>
      <w:r>
        <w:rPr>
          <w:rFonts w:ascii="Times New Roman"/>
          <w:b w:val="false"/>
          <w:i w:val="false"/>
          <w:color w:val="000000"/>
          <w:sz w:val="28"/>
        </w:rPr>
        <w:t>
      Осы Заңның әскери қызметшілерді әлеуметтік қамсыздандыру туралы жекелеген ережелері мен нормалары олардың отбасы мүшелеріне, әскери қызметтен шығарылған Қазақстан Республикасының азаматтарына (теріс себептермен, аттестаттау қорытындысы бойынша анықталған қызметіне сәйкес келмеуі бойынша шығарылғандарды қоспағанда), сондай-ақ әскери қызмет өткеру кезеңінде қаза тапқан, қайтыс болған, хабарсыз кеткен немесе әскери қызмет міндеттерін атқару нәтижесінде мүгедектік белгіленген әскери қызметшілердің отбасы мүшелеріне қолданылады.</w:t>
      </w:r>
    </w:p>
    <w:bookmarkEnd w:id="73"/>
    <w:bookmarkStart w:name="z61" w:id="74"/>
    <w:p>
      <w:pPr>
        <w:spacing w:after="0"/>
        <w:ind w:left="0"/>
        <w:jc w:val="both"/>
      </w:pPr>
      <w:r>
        <w:rPr>
          <w:rFonts w:ascii="Times New Roman"/>
          <w:b w:val="false"/>
          <w:i w:val="false"/>
          <w:color w:val="000000"/>
          <w:sz w:val="28"/>
        </w:rPr>
        <w:t>
      Қарулы Күштердегі, басқа да əскерлер мен əскери құралымдардағы әскери қызметтен шығарылған және басқа мемлекеттерге тұрақты тұруға қоныс аударған Қазақстан Республикасы азаматтарының мәртебесі тұрақты тұру үшін таңдалған мемлекеттермен жасалған Қазақстан Республикасының халықаралық шарттарымен айқындалады.</w:t>
      </w:r>
    </w:p>
    <w:bookmarkEnd w:id="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4-бапқа өзгеріс енгізілді - ҚР 13.06.2017 </w:t>
      </w:r>
      <w:r>
        <w:rPr>
          <w:rFonts w:ascii="Times New Roman"/>
          <w:b w:val="false"/>
          <w:i w:val="false"/>
          <w:color w:val="000000"/>
          <w:sz w:val="28"/>
        </w:rPr>
        <w:t>№ 69-VI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18.03.2025 </w:t>
      </w:r>
      <w:r>
        <w:rPr>
          <w:rFonts w:ascii="Times New Roman"/>
          <w:b w:val="false"/>
          <w:i w:val="false"/>
          <w:color w:val="000000"/>
          <w:sz w:val="28"/>
        </w:rPr>
        <w:t>№ 175-VIII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5-бап. Әскери қызметшінің мәртебесі</w:t>
      </w:r>
    </w:p>
    <w:bookmarkStart w:name="z63" w:id="75"/>
    <w:p>
      <w:pPr>
        <w:spacing w:after="0"/>
        <w:ind w:left="0"/>
        <w:jc w:val="both"/>
      </w:pPr>
      <w:r>
        <w:rPr>
          <w:rFonts w:ascii="Times New Roman"/>
          <w:b w:val="false"/>
          <w:i w:val="false"/>
          <w:color w:val="000000"/>
          <w:sz w:val="28"/>
        </w:rPr>
        <w:t>
      1. Әскери қызметшінің мәртебесі заңдарда белгіленген алып тастауларымен және шектеулерімен Қазақстан Республикасының азаматы ретінде әскери қызметшінің жалпы құқықтарын, бостандықтары мен міндеттерін, сондай-ақ әскери қызмет ерекшеліктерімен негізделген оның құқықтарын, міндеттері мен жауаптылығын қамтиды.</w:t>
      </w:r>
    </w:p>
    <w:bookmarkEnd w:id="75"/>
    <w:bookmarkStart w:name="z64" w:id="76"/>
    <w:p>
      <w:pPr>
        <w:spacing w:after="0"/>
        <w:ind w:left="0"/>
        <w:jc w:val="both"/>
      </w:pPr>
      <w:r>
        <w:rPr>
          <w:rFonts w:ascii="Times New Roman"/>
          <w:b w:val="false"/>
          <w:i w:val="false"/>
          <w:color w:val="000000"/>
          <w:sz w:val="28"/>
        </w:rPr>
        <w:t>
      Әскери қызметшілердің құқықтары мен бостандықтарын алып тастаулар мен шектеулер, ерекше міндеттері мен жауаптылығы осы Заңда белгіленген қосымша құқықтармен және жеңілдіктермен өтеледі.</w:t>
      </w:r>
    </w:p>
    <w:bookmarkEnd w:id="76"/>
    <w:bookmarkStart w:name="z65" w:id="77"/>
    <w:p>
      <w:pPr>
        <w:spacing w:after="0"/>
        <w:ind w:left="0"/>
        <w:jc w:val="both"/>
      </w:pPr>
      <w:r>
        <w:rPr>
          <w:rFonts w:ascii="Times New Roman"/>
          <w:b w:val="false"/>
          <w:i w:val="false"/>
          <w:color w:val="000000"/>
          <w:sz w:val="28"/>
        </w:rPr>
        <w:t>
      Әскери қызметші мәртебесіне мына азаматтар:</w:t>
      </w:r>
    </w:p>
    <w:bookmarkEnd w:id="77"/>
    <w:bookmarkStart w:name="z66" w:id="78"/>
    <w:p>
      <w:pPr>
        <w:spacing w:after="0"/>
        <w:ind w:left="0"/>
        <w:jc w:val="both"/>
      </w:pPr>
      <w:r>
        <w:rPr>
          <w:rFonts w:ascii="Times New Roman"/>
          <w:b w:val="false"/>
          <w:i w:val="false"/>
          <w:color w:val="000000"/>
          <w:sz w:val="28"/>
        </w:rPr>
        <w:t>
      әскери қызметке (жиындарға) шақырылғандар – жергілікті әскери басқару органынан әскери қызмет (жиындарды) өткеру орнына кету туралы тиісті бастықтың бұйрығы шыққан күннен бастап;</w:t>
      </w:r>
    </w:p>
    <w:bookmarkEnd w:id="78"/>
    <w:bookmarkStart w:name="z67" w:id="79"/>
    <w:p>
      <w:pPr>
        <w:spacing w:after="0"/>
        <w:ind w:left="0"/>
        <w:jc w:val="both"/>
      </w:pPr>
      <w:r>
        <w:rPr>
          <w:rFonts w:ascii="Times New Roman"/>
          <w:b w:val="false"/>
          <w:i w:val="false"/>
          <w:color w:val="000000"/>
          <w:sz w:val="28"/>
        </w:rPr>
        <w:t>
      келісімшарт бойынша әскери қызметке түскендер – әскери бөлім (мекеме) командирінің (бастығының) бөлім жеке құрамының тізіміне қабылдау туралы бұйрығы шыққан күннен бастап;</w:t>
      </w:r>
    </w:p>
    <w:bookmarkEnd w:id="79"/>
    <w:bookmarkStart w:name="z68" w:id="80"/>
    <w:p>
      <w:pPr>
        <w:spacing w:after="0"/>
        <w:ind w:left="0"/>
        <w:jc w:val="both"/>
      </w:pPr>
      <w:r>
        <w:rPr>
          <w:rFonts w:ascii="Times New Roman"/>
          <w:b w:val="false"/>
          <w:i w:val="false"/>
          <w:color w:val="000000"/>
          <w:sz w:val="28"/>
        </w:rPr>
        <w:t>
      техникалық жəне кəсіптік, орта білімнен кейінгі жəне жоғары білім беру бағдарламаларын іске асыратын əскери, арнаулы оқу орындарына түскендер, егер бұған дейін олар əскери қызметшілер болып табылмаса – əскери, арнаулы оқу орындары үшін, ұландарды қоспағанда, оқу құрамының тізімдеріне қабылдау туралы əскери, арнаулы оқу орны бастығының бұйрығы шыққан күннен бастап, ал шетелдік əскери оқу орнына түскен кезде – уəкілетті орган басшысының оқуға жіберу туралы бұйрығы шыққан күннен бастап;</w:t>
      </w:r>
    </w:p>
    <w:bookmarkEnd w:id="80"/>
    <w:bookmarkStart w:name="z809" w:id="81"/>
    <w:p>
      <w:pPr>
        <w:spacing w:after="0"/>
        <w:ind w:left="0"/>
        <w:jc w:val="both"/>
      </w:pPr>
      <w:r>
        <w:rPr>
          <w:rFonts w:ascii="Times New Roman"/>
          <w:b w:val="false"/>
          <w:i w:val="false"/>
          <w:color w:val="000000"/>
          <w:sz w:val="28"/>
        </w:rPr>
        <w:t>
      негізгі орта білім беру базасында техникалық жəне кəсіптік білімнің білім беру бағдарламаларын іске асыратын əскери оқу орындарында оқудың екінші курсын аяқтаған ұландар əскери оқу орны бастығының оқуды жалғастыру, үшінші курсқа ауыстыру жəне ауыспалы құрамның кадеті əскери лауазымына тағайындау туралы бұйрығы шыққан күннен бастап;</w:t>
      </w:r>
    </w:p>
    <w:bookmarkEnd w:id="81"/>
    <w:p>
      <w:pPr>
        <w:spacing w:after="0"/>
        <w:ind w:left="0"/>
        <w:jc w:val="both"/>
      </w:pPr>
      <w:r>
        <w:rPr>
          <w:rFonts w:ascii="Times New Roman"/>
          <w:b w:val="false"/>
          <w:i w:val="false"/>
          <w:color w:val="000000"/>
          <w:sz w:val="28"/>
        </w:rPr>
        <w:t>
      резервтегі әскери адамдар – жауынгерлік даярлық бойынша сабақтарға немесе жиындарға, дағдарыстық ахуалдар кезіндегі жиындарға келу туралы әскери бөлім (мекеме) командирінің (бастығының) бұйрығы шыққан күннен бастап ие болады.</w:t>
      </w:r>
    </w:p>
    <w:bookmarkStart w:name="z69" w:id="82"/>
    <w:p>
      <w:pPr>
        <w:spacing w:after="0"/>
        <w:ind w:left="0"/>
        <w:jc w:val="both"/>
      </w:pPr>
      <w:r>
        <w:rPr>
          <w:rFonts w:ascii="Times New Roman"/>
          <w:b w:val="false"/>
          <w:i w:val="false"/>
          <w:color w:val="000000"/>
          <w:sz w:val="28"/>
        </w:rPr>
        <w:t>
      Азамат əскери қызметтен шығарылуға (əскери жиындардың аяқталуына) байланысты əскери бөлімнің (мекеменің) тізімдерінен алып тасталған күннен бастап, сондай-ақ Қазақстан Республикасының арнаулы мемлекеттік жəне құқық қорғау органдарына, азаматтық қорғау органдарына қызметке ауыстырылған жағдайда əскери қызметші мəртебесін жоғалтады.</w:t>
      </w:r>
    </w:p>
    <w:bookmarkEnd w:id="82"/>
    <w:p>
      <w:pPr>
        <w:spacing w:after="0"/>
        <w:ind w:left="0"/>
        <w:jc w:val="both"/>
      </w:pPr>
      <w:r>
        <w:rPr>
          <w:rFonts w:ascii="Times New Roman"/>
          <w:b w:val="false"/>
          <w:i w:val="false"/>
          <w:color w:val="000000"/>
          <w:sz w:val="28"/>
        </w:rPr>
        <w:t>
      Резервтегі әскери адам әскери бөлім (мекеме) командирінің (бастығының) жауынгерлік даярлық бойынша сабақтарды немесе жиындарды, дағдарыстық ахуалдар кезіндегі жиындарды аяқтау туралы бұйрығы шыққан күннен бастап не резервтегі әскери қызметтен шығарылуына байланысты әскери бөлім (мекеме) тізімдерінен алып тасталған күннен бастап әскери қызметші мәртебесін жоғалтады.</w:t>
      </w:r>
    </w:p>
    <w:bookmarkStart w:name="z70" w:id="83"/>
    <w:p>
      <w:pPr>
        <w:spacing w:after="0"/>
        <w:ind w:left="0"/>
        <w:jc w:val="both"/>
      </w:pPr>
      <w:r>
        <w:rPr>
          <w:rFonts w:ascii="Times New Roman"/>
          <w:b w:val="false"/>
          <w:i w:val="false"/>
          <w:color w:val="000000"/>
          <w:sz w:val="28"/>
        </w:rPr>
        <w:t>
      2. Әскери қызметшілер әскери қызмет міндеттерін орындау кезінде мемлекеттің қорғауында болады. Олар жалпы әскери жарғыларға сәйкес олар үшін бастықтар болып табылатын адамдарға ғана бағынады және Қазақстан Республикасының заңдарында көзделген жағдайларды қоспағанда, басқа ешкім де олардың қызметтік істеріне араласуға құқылы емес.</w:t>
      </w:r>
    </w:p>
    <w:bookmarkEnd w:id="83"/>
    <w:bookmarkStart w:name="z71" w:id="84"/>
    <w:p>
      <w:pPr>
        <w:spacing w:after="0"/>
        <w:ind w:left="0"/>
        <w:jc w:val="both"/>
      </w:pPr>
      <w:r>
        <w:rPr>
          <w:rFonts w:ascii="Times New Roman"/>
          <w:b w:val="false"/>
          <w:i w:val="false"/>
          <w:color w:val="000000"/>
          <w:sz w:val="28"/>
        </w:rPr>
        <w:t>
      3. Әскери қызметші:</w:t>
      </w:r>
    </w:p>
    <w:bookmarkEnd w:id="84"/>
    <w:bookmarkStart w:name="z72" w:id="85"/>
    <w:p>
      <w:pPr>
        <w:spacing w:after="0"/>
        <w:ind w:left="0"/>
        <w:jc w:val="both"/>
      </w:pPr>
      <w:r>
        <w:rPr>
          <w:rFonts w:ascii="Times New Roman"/>
          <w:b w:val="false"/>
          <w:i w:val="false"/>
          <w:color w:val="000000"/>
          <w:sz w:val="28"/>
        </w:rPr>
        <w:t>
      1) лауазымдық міндеттерін орындаған;</w:t>
      </w:r>
    </w:p>
    <w:bookmarkEnd w:id="85"/>
    <w:bookmarkStart w:name="z73" w:id="86"/>
    <w:p>
      <w:pPr>
        <w:spacing w:after="0"/>
        <w:ind w:left="0"/>
        <w:jc w:val="both"/>
      </w:pPr>
      <w:r>
        <w:rPr>
          <w:rFonts w:ascii="Times New Roman"/>
          <w:b w:val="false"/>
          <w:i w:val="false"/>
          <w:color w:val="000000"/>
          <w:sz w:val="28"/>
        </w:rPr>
        <w:t>
      2) жауынгерлік іс-қимылдарға қатысқан, дағдарыстық ахуалдар туындаған, әлеуметтік сипаттағы төтенше ахуал, төтенше жағдай режимдері енгізілген кезде, жұмылдыру, соғыс жағдайы кезеңінде немесе соғыс уақытында міндеттерін орындаған;</w:t>
      </w:r>
    </w:p>
    <w:bookmarkEnd w:id="86"/>
    <w:bookmarkStart w:name="z74" w:id="87"/>
    <w:p>
      <w:pPr>
        <w:spacing w:after="0"/>
        <w:ind w:left="0"/>
        <w:jc w:val="both"/>
      </w:pPr>
      <w:r>
        <w:rPr>
          <w:rFonts w:ascii="Times New Roman"/>
          <w:b w:val="false"/>
          <w:i w:val="false"/>
          <w:color w:val="000000"/>
          <w:sz w:val="28"/>
        </w:rPr>
        <w:t>
      3) бейбітшілік пен қауіпсіздікті қолдау жөніндегі бітімгершілік операцияларына қатысқан;</w:t>
      </w:r>
    </w:p>
    <w:bookmarkEnd w:id="87"/>
    <w:bookmarkStart w:name="z75" w:id="88"/>
    <w:p>
      <w:pPr>
        <w:spacing w:after="0"/>
        <w:ind w:left="0"/>
        <w:jc w:val="both"/>
      </w:pPr>
      <w:r>
        <w:rPr>
          <w:rFonts w:ascii="Times New Roman"/>
          <w:b w:val="false"/>
          <w:i w:val="false"/>
          <w:color w:val="000000"/>
          <w:sz w:val="28"/>
        </w:rPr>
        <w:t>
      4) террорға қарсы операцияларға қатысқан;</w:t>
      </w:r>
    </w:p>
    <w:bookmarkEnd w:id="88"/>
    <w:bookmarkStart w:name="z76" w:id="89"/>
    <w:p>
      <w:pPr>
        <w:spacing w:after="0"/>
        <w:ind w:left="0"/>
        <w:jc w:val="both"/>
      </w:pPr>
      <w:r>
        <w:rPr>
          <w:rFonts w:ascii="Times New Roman"/>
          <w:b w:val="false"/>
          <w:i w:val="false"/>
          <w:color w:val="000000"/>
          <w:sz w:val="28"/>
        </w:rPr>
        <w:t>
      5) төтенше жағдайларды жоюға қатысқан;</w:t>
      </w:r>
    </w:p>
    <w:bookmarkEnd w:id="89"/>
    <w:bookmarkStart w:name="z77" w:id="90"/>
    <w:p>
      <w:pPr>
        <w:spacing w:after="0"/>
        <w:ind w:left="0"/>
        <w:jc w:val="both"/>
      </w:pPr>
      <w:r>
        <w:rPr>
          <w:rFonts w:ascii="Times New Roman"/>
          <w:b w:val="false"/>
          <w:i w:val="false"/>
          <w:color w:val="000000"/>
          <w:sz w:val="28"/>
        </w:rPr>
        <w:t>
      6) далалық шығуда (теңізге шығуда) болған оқу-жаттығуларға немесе корабльдердің жорықтарына қатысқан;</w:t>
      </w:r>
    </w:p>
    <w:bookmarkEnd w:id="90"/>
    <w:bookmarkStart w:name="z78" w:id="91"/>
    <w:p>
      <w:pPr>
        <w:spacing w:after="0"/>
        <w:ind w:left="0"/>
        <w:jc w:val="both"/>
      </w:pPr>
      <w:r>
        <w:rPr>
          <w:rFonts w:ascii="Times New Roman"/>
          <w:b w:val="false"/>
          <w:i w:val="false"/>
          <w:color w:val="000000"/>
          <w:sz w:val="28"/>
        </w:rPr>
        <w:t>
      7) күн тәртібімен белгіленген қызмет уақыты ішінде немесе қызметтік қажеттіліктен туындаған басқа да уақытта әскери бөлімнің (мекеменің) аумағында болған;</w:t>
      </w:r>
    </w:p>
    <w:bookmarkEnd w:id="91"/>
    <w:bookmarkStart w:name="z79" w:id="92"/>
    <w:p>
      <w:pPr>
        <w:spacing w:after="0"/>
        <w:ind w:left="0"/>
        <w:jc w:val="both"/>
      </w:pPr>
      <w:r>
        <w:rPr>
          <w:rFonts w:ascii="Times New Roman"/>
          <w:b w:val="false"/>
          <w:i w:val="false"/>
          <w:color w:val="000000"/>
          <w:sz w:val="28"/>
        </w:rPr>
        <w:t>
      8) қызметтік іссапарда болған;</w:t>
      </w:r>
    </w:p>
    <w:bookmarkEnd w:id="92"/>
    <w:bookmarkStart w:name="z80" w:id="93"/>
    <w:p>
      <w:pPr>
        <w:spacing w:after="0"/>
        <w:ind w:left="0"/>
        <w:jc w:val="both"/>
      </w:pPr>
      <w:r>
        <w:rPr>
          <w:rFonts w:ascii="Times New Roman"/>
          <w:b w:val="false"/>
          <w:i w:val="false"/>
          <w:color w:val="000000"/>
          <w:sz w:val="28"/>
        </w:rPr>
        <w:t>
      9) қызмет орнына барған және кері қайтқан;</w:t>
      </w:r>
    </w:p>
    <w:bookmarkEnd w:id="93"/>
    <w:bookmarkStart w:name="z81" w:id="94"/>
    <w:p>
      <w:pPr>
        <w:spacing w:after="0"/>
        <w:ind w:left="0"/>
        <w:jc w:val="both"/>
      </w:pPr>
      <w:r>
        <w:rPr>
          <w:rFonts w:ascii="Times New Roman"/>
          <w:b w:val="false"/>
          <w:i w:val="false"/>
          <w:color w:val="000000"/>
          <w:sz w:val="28"/>
        </w:rPr>
        <w:t>
      10) емделуде болған, емделу орнына барған және кері қайтқан;</w:t>
      </w:r>
    </w:p>
    <w:bookmarkEnd w:id="94"/>
    <w:bookmarkStart w:name="z82" w:id="95"/>
    <w:p>
      <w:pPr>
        <w:spacing w:after="0"/>
        <w:ind w:left="0"/>
        <w:jc w:val="both"/>
      </w:pPr>
      <w:r>
        <w:rPr>
          <w:rFonts w:ascii="Times New Roman"/>
          <w:b w:val="false"/>
          <w:i w:val="false"/>
          <w:color w:val="000000"/>
          <w:sz w:val="28"/>
        </w:rPr>
        <w:t>
      11) әскери жиындардан өткен;</w:t>
      </w:r>
    </w:p>
    <w:bookmarkEnd w:id="95"/>
    <w:bookmarkStart w:name="z83" w:id="96"/>
    <w:p>
      <w:pPr>
        <w:spacing w:after="0"/>
        <w:ind w:left="0"/>
        <w:jc w:val="both"/>
      </w:pPr>
      <w:r>
        <w:rPr>
          <w:rFonts w:ascii="Times New Roman"/>
          <w:b w:val="false"/>
          <w:i w:val="false"/>
          <w:color w:val="000000"/>
          <w:sz w:val="28"/>
        </w:rPr>
        <w:t>
      12) тұтқында, кепілде немесе еркінен айырылу жағдайында болған;</w:t>
      </w:r>
    </w:p>
    <w:bookmarkEnd w:id="96"/>
    <w:bookmarkStart w:name="z84" w:id="97"/>
    <w:p>
      <w:pPr>
        <w:spacing w:after="0"/>
        <w:ind w:left="0"/>
        <w:jc w:val="both"/>
      </w:pPr>
      <w:r>
        <w:rPr>
          <w:rFonts w:ascii="Times New Roman"/>
          <w:b w:val="false"/>
          <w:i w:val="false"/>
          <w:color w:val="000000"/>
          <w:sz w:val="28"/>
        </w:rPr>
        <w:t>
      13) адамның және азаматтың құқықтары мен бостандықтарын қорғау, құқықтық тәртіпті күзету және қоғамдық қауіпсіздікті қамтамасыз ету бойынша құқық қорғау органдарына көмек көрсеткен;</w:t>
      </w:r>
    </w:p>
    <w:bookmarkEnd w:id="97"/>
    <w:bookmarkStart w:name="z85" w:id="98"/>
    <w:p>
      <w:pPr>
        <w:spacing w:after="0"/>
        <w:ind w:left="0"/>
        <w:jc w:val="both"/>
      </w:pPr>
      <w:r>
        <w:rPr>
          <w:rFonts w:ascii="Times New Roman"/>
          <w:b w:val="false"/>
          <w:i w:val="false"/>
          <w:color w:val="000000"/>
          <w:sz w:val="28"/>
        </w:rPr>
        <w:t>
      14) қолданыстағы резервте болған;</w:t>
      </w:r>
    </w:p>
    <w:bookmarkEnd w:id="98"/>
    <w:bookmarkStart w:name="z752" w:id="99"/>
    <w:p>
      <w:pPr>
        <w:spacing w:after="0"/>
        <w:ind w:left="0"/>
        <w:jc w:val="both"/>
      </w:pPr>
      <w:r>
        <w:rPr>
          <w:rFonts w:ascii="Times New Roman"/>
          <w:b w:val="false"/>
          <w:i w:val="false"/>
          <w:color w:val="000000"/>
          <w:sz w:val="28"/>
        </w:rPr>
        <w:t>
      15) біліктілігін арттыруда, курстық даярлықта, қайта даярлауда, қайта мамандандыруда, оқуда, әскери тағылымдамада болған;</w:t>
      </w:r>
    </w:p>
    <w:bookmarkEnd w:id="99"/>
    <w:bookmarkStart w:name="z753" w:id="100"/>
    <w:p>
      <w:pPr>
        <w:spacing w:after="0"/>
        <w:ind w:left="0"/>
        <w:jc w:val="both"/>
      </w:pPr>
      <w:r>
        <w:rPr>
          <w:rFonts w:ascii="Times New Roman"/>
          <w:b w:val="false"/>
          <w:i w:val="false"/>
          <w:color w:val="000000"/>
          <w:sz w:val="28"/>
        </w:rPr>
        <w:t>
      16) зерттеулер жүргізген, әскери және басқа сынақтарда болған жағдайларда әскери қызмет міндеттерін орындауда болады.</w:t>
      </w:r>
    </w:p>
    <w:bookmarkEnd w:id="100"/>
    <w:bookmarkStart w:name="z86" w:id="101"/>
    <w:p>
      <w:pPr>
        <w:spacing w:after="0"/>
        <w:ind w:left="0"/>
        <w:jc w:val="both"/>
      </w:pPr>
      <w:r>
        <w:rPr>
          <w:rFonts w:ascii="Times New Roman"/>
          <w:b w:val="false"/>
          <w:i w:val="false"/>
          <w:color w:val="000000"/>
          <w:sz w:val="28"/>
        </w:rPr>
        <w:t>
      Осы Заңның 32-бабына сәйкес әскерге шақырылған әскери қызметшілердің мәртебесі келісімшарт бойынша әскери қызмет өткеретін әскери қызметшілердің мәртебесімен айқындалады.</w:t>
      </w:r>
    </w:p>
    <w:bookmarkEnd w:id="101"/>
    <w:bookmarkStart w:name="z87" w:id="102"/>
    <w:p>
      <w:pPr>
        <w:spacing w:after="0"/>
        <w:ind w:left="0"/>
        <w:jc w:val="both"/>
      </w:pPr>
      <w:r>
        <w:rPr>
          <w:rFonts w:ascii="Times New Roman"/>
          <w:b w:val="false"/>
          <w:i w:val="false"/>
          <w:color w:val="000000"/>
          <w:sz w:val="28"/>
        </w:rPr>
        <w:t>
      Мерзімді қызмет әскери қызметшісі мерзімді қызмет өткерудің барлық уақыты ішінде, ал әскери міндетті – әскери жиындарды өткерудің барлық уақыты ішінде әскери қызмет міндеттерін орындайды.</w:t>
      </w:r>
    </w:p>
    <w:bookmarkEnd w:id="102"/>
    <w:p>
      <w:pPr>
        <w:spacing w:after="0"/>
        <w:ind w:left="0"/>
        <w:jc w:val="both"/>
      </w:pPr>
      <w:r>
        <w:rPr>
          <w:rFonts w:ascii="Times New Roman"/>
          <w:b w:val="false"/>
          <w:i w:val="false"/>
          <w:color w:val="000000"/>
          <w:sz w:val="28"/>
        </w:rPr>
        <w:t>
      Резервтегі әскери адамдар әскери бөлімде (мекемеде) жауынгерлік даярлық бойынша сабақтарда немесе жиындарда, сондай-ақ дағдарыстық ахуалдар кезіндегі жиындарда болған кезеңдерде әскери қызмет міндеттерін орындауда болады.</w:t>
      </w:r>
    </w:p>
    <w:bookmarkStart w:name="z88" w:id="103"/>
    <w:p>
      <w:pPr>
        <w:spacing w:after="0"/>
        <w:ind w:left="0"/>
        <w:jc w:val="both"/>
      </w:pPr>
      <w:r>
        <w:rPr>
          <w:rFonts w:ascii="Times New Roman"/>
          <w:b w:val="false"/>
          <w:i w:val="false"/>
          <w:color w:val="000000"/>
          <w:sz w:val="28"/>
        </w:rPr>
        <w:t>
      4. Командирлерге (бастықтарға) әскери қызмет міндеттерін орындауға қатысы жоқ немесе Қазақстан Республикасының заңнамасын бұзуға бағытталған бұйрықтар (бұйырулар) мен өкімдер беруге тыйым салынады.</w:t>
      </w:r>
    </w:p>
    <w:bookmarkEnd w:id="103"/>
    <w:bookmarkStart w:name="z89" w:id="104"/>
    <w:p>
      <w:pPr>
        <w:spacing w:after="0"/>
        <w:ind w:left="0"/>
        <w:jc w:val="both"/>
      </w:pPr>
      <w:r>
        <w:rPr>
          <w:rFonts w:ascii="Times New Roman"/>
          <w:b w:val="false"/>
          <w:i w:val="false"/>
          <w:color w:val="000000"/>
          <w:sz w:val="28"/>
        </w:rPr>
        <w:t>
      5. Əскери қызметшілерге олардың мəртебесін куəландыру үшін уəкілетті орган белгілеген тəртіппен жеке нөмірлері бар жетондар, əскери қызметшінің жеке куəліктері (əскери билеттер) жəне (немесе) қызметтік куəліктер беріледі.</w:t>
      </w:r>
    </w:p>
    <w:bookmarkEnd w:id="104"/>
    <w:bookmarkStart w:name="z810" w:id="105"/>
    <w:p>
      <w:pPr>
        <w:spacing w:after="0"/>
        <w:ind w:left="0"/>
        <w:jc w:val="both"/>
      </w:pPr>
      <w:r>
        <w:rPr>
          <w:rFonts w:ascii="Times New Roman"/>
          <w:b w:val="false"/>
          <w:i w:val="false"/>
          <w:color w:val="000000"/>
          <w:sz w:val="28"/>
        </w:rPr>
        <w:t>
      6. Қазақстан Республикасы Қорғаныс министрлігінің əскери барлау органдарының жедел-іздестіру жəне барлау қызметін жүзеге асыруға уəкілеттік берілген офицерлік құрамының əскери қызметшілеріне олардың жеке басын жəне өкілеттіктерін растау үшін Қазақстан Республикасы Қорғаныс министрлігі əскери барлау органдарының қызметтік куəліктері беріледі.</w:t>
      </w:r>
    </w:p>
    <w:bookmarkEnd w:id="105"/>
    <w:p>
      <w:pPr>
        <w:spacing w:after="0"/>
        <w:ind w:left="0"/>
        <w:jc w:val="both"/>
      </w:pPr>
      <w:r>
        <w:rPr>
          <w:rFonts w:ascii="Times New Roman"/>
          <w:b w:val="false"/>
          <w:i w:val="false"/>
          <w:color w:val="000000"/>
          <w:sz w:val="28"/>
        </w:rPr>
        <w:t>
      Қызметтік куəлікті беру, пайдалану тəртібін жəне оның сипаттамасын Қазақстан Республикасының Қорғаныс министрі айқындайды.</w:t>
      </w:r>
    </w:p>
    <w:p>
      <w:pPr>
        <w:spacing w:after="0"/>
        <w:ind w:left="0"/>
        <w:jc w:val="both"/>
      </w:pPr>
      <w:r>
        <w:rPr>
          <w:rFonts w:ascii="Times New Roman"/>
          <w:b w:val="false"/>
          <w:i w:val="false"/>
          <w:color w:val="000000"/>
          <w:sz w:val="28"/>
        </w:rPr>
        <w:t>
      Қазақстан Республикасы Қорғаныс министрлігінің əскери барлау органы əскери қызметшісінің қызметтік куəлігі оның қаруды, арнайы құралдарды алып жүру жəне сақтау құқығын, Қазақстан Республикасының заңдарына сəйкес оған берілген өзге де өкілеттіктерін растайды.</w:t>
      </w:r>
    </w:p>
    <w:bookmarkStart w:name="z811" w:id="106"/>
    <w:p>
      <w:pPr>
        <w:spacing w:after="0"/>
        <w:ind w:left="0"/>
        <w:jc w:val="both"/>
      </w:pPr>
      <w:r>
        <w:rPr>
          <w:rFonts w:ascii="Times New Roman"/>
          <w:b w:val="false"/>
          <w:i w:val="false"/>
          <w:color w:val="000000"/>
          <w:sz w:val="28"/>
        </w:rPr>
        <w:t>
      7. Заңнамалық тұрғыдан бекітіп берілген міндеттерді орындау мақсатында əскери полиция, əскери прокуратура органдарының жəне əскери-тергеу органдарының əскери қызметшілеріне өздерінің жеке басын жəне өкілеттіктерін растау үшін қызметтік куəліктер мен жетондар беріледі.</w:t>
      </w:r>
    </w:p>
    <w:bookmarkEnd w:id="106"/>
    <w:p>
      <w:pPr>
        <w:spacing w:after="0"/>
        <w:ind w:left="0"/>
        <w:jc w:val="both"/>
      </w:pPr>
      <w:r>
        <w:rPr>
          <w:rFonts w:ascii="Times New Roman"/>
          <w:b w:val="false"/>
          <w:i w:val="false"/>
          <w:color w:val="000000"/>
          <w:sz w:val="28"/>
        </w:rPr>
        <w:t>
      Қызметтік куəліктер мен жетонды беру, пайдалану тəртібін жəне олардың сипаттамасын уəкілетті органның басшысы айқындайды.</w:t>
      </w:r>
    </w:p>
    <w:p>
      <w:pPr>
        <w:spacing w:after="0"/>
        <w:ind w:left="0"/>
        <w:jc w:val="both"/>
      </w:pPr>
      <w:r>
        <w:rPr>
          <w:rFonts w:ascii="Times New Roman"/>
          <w:b w:val="false"/>
          <w:i w:val="false"/>
          <w:color w:val="000000"/>
          <w:sz w:val="28"/>
        </w:rPr>
        <w:t>
      Əскери полиция, əскери прокуратура органдарының жəне əскери-тергеу органдарының əскери қызметшілерінің қызметтік куəлігі олардың қаруды, арнайы құралдарды алып жүру жəне сақтау құқығын, Қазақстан Республикасының заңдарына сəйкес əскери қызметшілер мен қызметкерлерге берілген өзге де өкілеттіктерді растайды.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5-бапқа өзгерістер енгізілді - ҚР 11.04.2014 </w:t>
      </w:r>
      <w:r>
        <w:rPr>
          <w:rFonts w:ascii="Times New Roman"/>
          <w:b w:val="false"/>
          <w:i w:val="false"/>
          <w:color w:val="ff0000"/>
          <w:sz w:val="28"/>
        </w:rPr>
        <w:t>№ 189-V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13.11.2015 </w:t>
      </w:r>
      <w:r>
        <w:rPr>
          <w:rFonts w:ascii="Times New Roman"/>
          <w:b w:val="false"/>
          <w:i w:val="false"/>
          <w:color w:val="ff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13.06.2017 </w:t>
      </w:r>
      <w:r>
        <w:rPr>
          <w:rFonts w:ascii="Times New Roman"/>
          <w:b w:val="false"/>
          <w:i w:val="false"/>
          <w:color w:val="ff0000"/>
          <w:sz w:val="28"/>
        </w:rPr>
        <w:t>№ 69-VI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14.03.2023 </w:t>
      </w:r>
      <w:r>
        <w:rPr>
          <w:rFonts w:ascii="Times New Roman"/>
          <w:b w:val="false"/>
          <w:i w:val="false"/>
          <w:color w:val="000000"/>
          <w:sz w:val="28"/>
        </w:rPr>
        <w:t>№ 206-VII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18.03.2025 </w:t>
      </w:r>
      <w:r>
        <w:rPr>
          <w:rFonts w:ascii="Times New Roman"/>
          <w:b w:val="false"/>
          <w:i w:val="false"/>
          <w:color w:val="000000"/>
          <w:sz w:val="28"/>
        </w:rPr>
        <w:t>№ 175-VIII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16.07.2025 </w:t>
      </w:r>
      <w:r>
        <w:rPr>
          <w:rFonts w:ascii="Times New Roman"/>
          <w:b w:val="false"/>
          <w:i w:val="false"/>
          <w:color w:val="000000"/>
          <w:sz w:val="28"/>
        </w:rPr>
        <w:t>№ 211-VIII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6-бап. Әскери қызметшілердің құқықтары</w:t>
      </w:r>
    </w:p>
    <w:bookmarkStart w:name="z91" w:id="107"/>
    <w:p>
      <w:pPr>
        <w:spacing w:after="0"/>
        <w:ind w:left="0"/>
        <w:jc w:val="both"/>
      </w:pPr>
      <w:r>
        <w:rPr>
          <w:rFonts w:ascii="Times New Roman"/>
          <w:b w:val="false"/>
          <w:i w:val="false"/>
          <w:color w:val="000000"/>
          <w:sz w:val="28"/>
        </w:rPr>
        <w:t>
      1. Әскери қызметшілер Қазақстан Республикасының Конституциясында және заңнамасында көзделген барлық құқықтар мен бостандықтарды Қазақстан Республикасының заңдарымен айқындалған шектеулерді ескере отырып пайдаланады.</w:t>
      </w:r>
    </w:p>
    <w:bookmarkEnd w:id="107"/>
    <w:bookmarkStart w:name="z92" w:id="108"/>
    <w:p>
      <w:pPr>
        <w:spacing w:after="0"/>
        <w:ind w:left="0"/>
        <w:jc w:val="both"/>
      </w:pPr>
      <w:r>
        <w:rPr>
          <w:rFonts w:ascii="Times New Roman"/>
          <w:b w:val="false"/>
          <w:i w:val="false"/>
          <w:color w:val="000000"/>
          <w:sz w:val="28"/>
        </w:rPr>
        <w:t>
      Әскери қызметшілердің:</w:t>
      </w:r>
    </w:p>
    <w:bookmarkEnd w:id="108"/>
    <w:bookmarkStart w:name="z93" w:id="109"/>
    <w:p>
      <w:pPr>
        <w:spacing w:after="0"/>
        <w:ind w:left="0"/>
        <w:jc w:val="both"/>
      </w:pPr>
      <w:r>
        <w:rPr>
          <w:rFonts w:ascii="Times New Roman"/>
          <w:b w:val="false"/>
          <w:i w:val="false"/>
          <w:color w:val="000000"/>
          <w:sz w:val="28"/>
        </w:rPr>
        <w:t>
      1) Қазақстан Республикасының Президентімен келісу бойынша Қазақстан Республикасының Үкіметі бекітетін мемлекеттік бюджет есебінен қамтылатын Қазақстан Республикасы органдары жұмыскерлерінің еңбегіне ақы төлеудің бірыңғай жүйесі негізінде уəкілетті органдардың бірінші басшылары көздеген тəртіппен бюджет қаражаты есебінен ақшалай ризықпен қамтамасыз етілуге;</w:t>
      </w:r>
    </w:p>
    <w:bookmarkEnd w:id="109"/>
    <w:bookmarkStart w:name="z94" w:id="110"/>
    <w:p>
      <w:pPr>
        <w:spacing w:after="0"/>
        <w:ind w:left="0"/>
        <w:jc w:val="both"/>
      </w:pPr>
      <w:r>
        <w:rPr>
          <w:rFonts w:ascii="Times New Roman"/>
          <w:b w:val="false"/>
          <w:i w:val="false"/>
          <w:color w:val="000000"/>
          <w:sz w:val="28"/>
        </w:rPr>
        <w:t>
      2) бюджеттік жоспарлау жөніндегі орталық уәкілетті органмен келісу бойынша уәкілетті мемлекеттік органдардың бірінші басшылары бекіткен нормалар бойынша бюджет қаражаты есебінен заттай және басқа да мүлік түрлерімен қамтамасыз етілуге.</w:t>
      </w:r>
    </w:p>
    <w:bookmarkEnd w:id="110"/>
    <w:bookmarkStart w:name="z95" w:id="111"/>
    <w:p>
      <w:pPr>
        <w:spacing w:after="0"/>
        <w:ind w:left="0"/>
        <w:jc w:val="both"/>
      </w:pPr>
      <w:r>
        <w:rPr>
          <w:rFonts w:ascii="Times New Roman"/>
          <w:b w:val="false"/>
          <w:i w:val="false"/>
          <w:color w:val="000000"/>
          <w:sz w:val="28"/>
        </w:rPr>
        <w:t>
      3) біліктілігін, қабілетін, өз лауазымдық міндеттерін адал орындауын ескере отырып, қызметі бойынша жоғарылатылуға;</w:t>
      </w:r>
    </w:p>
    <w:bookmarkEnd w:id="111"/>
    <w:bookmarkStart w:name="z812" w:id="112"/>
    <w:p>
      <w:pPr>
        <w:spacing w:after="0"/>
        <w:ind w:left="0"/>
        <w:jc w:val="both"/>
      </w:pPr>
      <w:r>
        <w:rPr>
          <w:rFonts w:ascii="Times New Roman"/>
          <w:b w:val="false"/>
          <w:i w:val="false"/>
          <w:color w:val="000000"/>
          <w:sz w:val="28"/>
        </w:rPr>
        <w:t>
      3-1) өздеріне қатысты қабылданған шешімдер мен әрекеттерге (әрекетсіздікке) жоғары тұрған лауазымды адамдарға, сондай-ақ сотқа Қазақстан Республикасының заңдарында белгіленген тәртіппен шағым жасауға;</w:t>
      </w:r>
    </w:p>
    <w:bookmarkEnd w:id="112"/>
    <w:bookmarkStart w:name="z96" w:id="113"/>
    <w:p>
      <w:pPr>
        <w:spacing w:after="0"/>
        <w:ind w:left="0"/>
        <w:jc w:val="both"/>
      </w:pPr>
      <w:r>
        <w:rPr>
          <w:rFonts w:ascii="Times New Roman"/>
          <w:b w:val="false"/>
          <w:i w:val="false"/>
          <w:color w:val="000000"/>
          <w:sz w:val="28"/>
        </w:rPr>
        <w:t>
      4) Қазақстан Республикасының заңнамасында белгіленген тəртіппен, уəкілетті лауазымды адаммен келісу бойынша əскери, арнаулы оқу орындарына түсуге, курстық даярлаудан, кəсіптік даярлаудан, қайта даярлаудан жəне біліктілігін арттырудан өтуге, сондай-ақ техникалық жəне кəсіптік, орта білімнен кейінгі, жоғары жəне жоғары оқу орнынан кейінгі білімнің оқу бағдарламаларын іске асыратын білім беру ұйымдарына əскери емес мамандықтар бойынша түсуге (мерзімді қызметтегі əскери қызметшілерден, курсанттар мен кадеттерден басқа);</w:t>
      </w:r>
    </w:p>
    <w:bookmarkEnd w:id="113"/>
    <w:bookmarkStart w:name="z97" w:id="114"/>
    <w:p>
      <w:pPr>
        <w:spacing w:after="0"/>
        <w:ind w:left="0"/>
        <w:jc w:val="both"/>
      </w:pPr>
      <w:r>
        <w:rPr>
          <w:rFonts w:ascii="Times New Roman"/>
          <w:b w:val="false"/>
          <w:i w:val="false"/>
          <w:color w:val="000000"/>
          <w:sz w:val="28"/>
        </w:rPr>
        <w:t>
      5) денсаулығын сақтауға және қауіпсіздік техникасы мен гигиена талаптарына сай келетін қызмет жағдайларына;</w:t>
      </w:r>
    </w:p>
    <w:bookmarkEnd w:id="114"/>
    <w:bookmarkStart w:name="z98" w:id="115"/>
    <w:p>
      <w:pPr>
        <w:spacing w:after="0"/>
        <w:ind w:left="0"/>
        <w:jc w:val="both"/>
      </w:pPr>
      <w:r>
        <w:rPr>
          <w:rFonts w:ascii="Times New Roman"/>
          <w:b w:val="false"/>
          <w:i w:val="false"/>
          <w:color w:val="000000"/>
          <w:sz w:val="28"/>
        </w:rPr>
        <w:t>
      6) Қазақстан Республикасының заңнамасында айқындалған тәртіппен әскери қызмет міндеттерін орындаған кезде өмірі мен денсаулығына немесе жеке мүлкіне келтірілген зиянның өтелуіне;</w:t>
      </w:r>
    </w:p>
    <w:bookmarkEnd w:id="115"/>
    <w:bookmarkStart w:name="z99" w:id="116"/>
    <w:p>
      <w:pPr>
        <w:spacing w:after="0"/>
        <w:ind w:left="0"/>
        <w:jc w:val="both"/>
      </w:pPr>
      <w:r>
        <w:rPr>
          <w:rFonts w:ascii="Times New Roman"/>
          <w:b w:val="false"/>
          <w:i w:val="false"/>
          <w:color w:val="000000"/>
          <w:sz w:val="28"/>
        </w:rPr>
        <w:t>
      7) осы Заңға сәйкес әскери қызмет өткеру кезеңінде тұрғынжаймен қамтамасыз етілуге;</w:t>
      </w:r>
    </w:p>
    <w:bookmarkEnd w:id="116"/>
    <w:bookmarkStart w:name="z100" w:id="117"/>
    <w:p>
      <w:pPr>
        <w:spacing w:after="0"/>
        <w:ind w:left="0"/>
        <w:jc w:val="both"/>
      </w:pPr>
      <w:r>
        <w:rPr>
          <w:rFonts w:ascii="Times New Roman"/>
          <w:b w:val="false"/>
          <w:i w:val="false"/>
          <w:color w:val="000000"/>
          <w:sz w:val="28"/>
        </w:rPr>
        <w:t>
      8) әскери қызмет міндеттерін орындау кезінде арнаулы құралдарды, қаруды сақтауға, алып жүруге және қолдануға;</w:t>
      </w:r>
    </w:p>
    <w:bookmarkEnd w:id="117"/>
    <w:p>
      <w:pPr>
        <w:spacing w:after="0"/>
        <w:ind w:left="0"/>
        <w:jc w:val="both"/>
      </w:pPr>
      <w:r>
        <w:rPr>
          <w:rFonts w:ascii="Times New Roman"/>
          <w:b w:val="false"/>
          <w:i w:val="false"/>
          <w:color w:val="000000"/>
          <w:sz w:val="28"/>
        </w:rPr>
        <w:t>
      9) өздерінің құқықтарын, лауазымдық және арнайы міндеттерін айқындайтын құжаттармен танысуға;</w:t>
      </w:r>
    </w:p>
    <w:p>
      <w:pPr>
        <w:spacing w:after="0"/>
        <w:ind w:left="0"/>
        <w:jc w:val="both"/>
      </w:pPr>
      <w:r>
        <w:rPr>
          <w:rFonts w:ascii="Times New Roman"/>
          <w:b w:val="false"/>
          <w:i w:val="false"/>
          <w:color w:val="000000"/>
          <w:sz w:val="28"/>
        </w:rPr>
        <w:t>
      10) жеке ісіне енгізілгенге дейін өздерінің қызметтік жұмысы туралы пікірлермен және басқа да құжаттармен, жеке іс материалдарымен (мемлекеттік құпияларды құрайтын мәліметтерді қамтитын арнайы тексеру материалдарын қоспағанда) танысуға, сондай-ақ жеке іске өздерінің жазбаша түсініктемелерін, басқа да құжаттар мен материалдарды қосуға;</w:t>
      </w:r>
    </w:p>
    <w:p>
      <w:pPr>
        <w:spacing w:after="0"/>
        <w:ind w:left="0"/>
        <w:jc w:val="both"/>
      </w:pPr>
      <w:r>
        <w:rPr>
          <w:rFonts w:ascii="Times New Roman"/>
          <w:b w:val="false"/>
          <w:i w:val="false"/>
          <w:color w:val="000000"/>
          <w:sz w:val="28"/>
        </w:rPr>
        <w:t>
      11) өзінің және өз отбасы мүшелерінің дербес деректерінің қорғалуына;</w:t>
      </w:r>
    </w:p>
    <w:p>
      <w:pPr>
        <w:spacing w:after="0"/>
        <w:ind w:left="0"/>
        <w:jc w:val="both"/>
      </w:pPr>
      <w:r>
        <w:rPr>
          <w:rFonts w:ascii="Times New Roman"/>
          <w:b w:val="false"/>
          <w:i w:val="false"/>
          <w:color w:val="000000"/>
          <w:sz w:val="28"/>
        </w:rPr>
        <w:t>
      12) медициналық қамтамасыз етілуге және санаториялық-курорттық емделуге;</w:t>
      </w:r>
    </w:p>
    <w:p>
      <w:pPr>
        <w:spacing w:after="0"/>
        <w:ind w:left="0"/>
        <w:jc w:val="both"/>
      </w:pPr>
      <w:r>
        <w:rPr>
          <w:rFonts w:ascii="Times New Roman"/>
          <w:b w:val="false"/>
          <w:i w:val="false"/>
          <w:color w:val="000000"/>
          <w:sz w:val="28"/>
        </w:rPr>
        <w:t>
      13) зейнетақымен қамсыздандырылуға және әлеуметтік қорғалуға;</w:t>
      </w:r>
    </w:p>
    <w:p>
      <w:pPr>
        <w:spacing w:after="0"/>
        <w:ind w:left="0"/>
        <w:jc w:val="both"/>
      </w:pPr>
      <w:r>
        <w:rPr>
          <w:rFonts w:ascii="Times New Roman"/>
          <w:b w:val="false"/>
          <w:i w:val="false"/>
          <w:color w:val="000000"/>
          <w:sz w:val="28"/>
        </w:rPr>
        <w:t>
      14) әскери қызмет ерекшеліктері ескеріле отырып, тиісінше ұйымдастырушылық-техникалық және санитариялық жағдайларына;</w:t>
      </w:r>
    </w:p>
    <w:p>
      <w:pPr>
        <w:spacing w:after="0"/>
        <w:ind w:left="0"/>
        <w:jc w:val="both"/>
      </w:pPr>
      <w:r>
        <w:rPr>
          <w:rFonts w:ascii="Times New Roman"/>
          <w:b w:val="false"/>
          <w:i w:val="false"/>
          <w:color w:val="000000"/>
          <w:sz w:val="28"/>
        </w:rPr>
        <w:t>
      15) демалысқа;</w:t>
      </w:r>
    </w:p>
    <w:p>
      <w:pPr>
        <w:spacing w:after="0"/>
        <w:ind w:left="0"/>
        <w:jc w:val="both"/>
      </w:pPr>
      <w:r>
        <w:rPr>
          <w:rFonts w:ascii="Times New Roman"/>
          <w:b w:val="false"/>
          <w:i w:val="false"/>
          <w:color w:val="000000"/>
          <w:sz w:val="28"/>
        </w:rPr>
        <w:t>
      16) медициналық, оқытушылық, ғылыми, шығармашылық қызметті жүзеге асыруға құқығы бар.</w:t>
      </w:r>
    </w:p>
    <w:p>
      <w:pPr>
        <w:spacing w:after="0"/>
        <w:ind w:left="0"/>
        <w:jc w:val="both"/>
      </w:pPr>
      <w:r>
        <w:rPr>
          <w:rFonts w:ascii="Times New Roman"/>
          <w:b w:val="false"/>
          <w:i w:val="false"/>
          <w:color w:val="000000"/>
          <w:sz w:val="28"/>
        </w:rPr>
        <w:t>
      Осы тармақтың 1), 7), 13) (еңбек сіңірген жылдары үшін зейнетақы төлемдері бөлігінде), 15) (жыл сайынғы еңбек демалысын беру бөлігінде) және 16) тармақшаларының күші резервтегі әскери адамға қолданылмайды.</w:t>
      </w:r>
    </w:p>
    <w:bookmarkStart w:name="z101" w:id="118"/>
    <w:p>
      <w:pPr>
        <w:spacing w:after="0"/>
        <w:ind w:left="0"/>
        <w:jc w:val="both"/>
      </w:pPr>
      <w:r>
        <w:rPr>
          <w:rFonts w:ascii="Times New Roman"/>
          <w:b w:val="false"/>
          <w:i w:val="false"/>
          <w:color w:val="000000"/>
          <w:sz w:val="28"/>
        </w:rPr>
        <w:t>
      2. Әскери қызметшілердің қару алып жүру қағидалары жалпы әскери жарғыларда айқындалады. Әскери қызметшілердің соңғы шара ретінде мынадай:</w:t>
      </w:r>
    </w:p>
    <w:bookmarkEnd w:id="118"/>
    <w:bookmarkStart w:name="z102" w:id="119"/>
    <w:p>
      <w:pPr>
        <w:spacing w:after="0"/>
        <w:ind w:left="0"/>
        <w:jc w:val="both"/>
      </w:pPr>
      <w:r>
        <w:rPr>
          <w:rFonts w:ascii="Times New Roman"/>
          <w:b w:val="false"/>
          <w:i w:val="false"/>
          <w:color w:val="000000"/>
          <w:sz w:val="28"/>
        </w:rPr>
        <w:t>
      1) күзетілетін әскери және азаматтық объектілерге, қарауылдарға, әскери бөлімдердің (мекемелердің) үй-жайлары мен құрылыстарына қарулы шабуыл жасауға тойтарыс беру;</w:t>
      </w:r>
    </w:p>
    <w:bookmarkEnd w:id="119"/>
    <w:bookmarkStart w:name="z103" w:id="120"/>
    <w:p>
      <w:pPr>
        <w:spacing w:after="0"/>
        <w:ind w:left="0"/>
        <w:jc w:val="both"/>
      </w:pPr>
      <w:r>
        <w:rPr>
          <w:rFonts w:ascii="Times New Roman"/>
          <w:b w:val="false"/>
          <w:i w:val="false"/>
          <w:color w:val="000000"/>
          <w:sz w:val="28"/>
        </w:rPr>
        <w:t>
      2) қаруды және әскери техниканы күшпен тартып алу әрекетінің жолын кесу;</w:t>
      </w:r>
    </w:p>
    <w:bookmarkEnd w:id="120"/>
    <w:bookmarkStart w:name="z104" w:id="121"/>
    <w:p>
      <w:pPr>
        <w:spacing w:after="0"/>
        <w:ind w:left="0"/>
        <w:jc w:val="both"/>
      </w:pPr>
      <w:r>
        <w:rPr>
          <w:rFonts w:ascii="Times New Roman"/>
          <w:b w:val="false"/>
          <w:i w:val="false"/>
          <w:color w:val="000000"/>
          <w:sz w:val="28"/>
        </w:rPr>
        <w:t>
      3) әскери қызметшілер мен азаматтық адамдарды, егер өзге тәсілдермен және құралдармен оларды қорғау мүмкін болмаса, олардың өміріне немесе денсаулығына қатер төндіретін шабуыл жасаудан, оның ішінде жануарлардың шабуыл жасауынан қорғау;</w:t>
      </w:r>
    </w:p>
    <w:bookmarkEnd w:id="121"/>
    <w:bookmarkStart w:name="z105" w:id="122"/>
    <w:p>
      <w:pPr>
        <w:spacing w:after="0"/>
        <w:ind w:left="0"/>
        <w:jc w:val="both"/>
      </w:pPr>
      <w:r>
        <w:rPr>
          <w:rFonts w:ascii="Times New Roman"/>
          <w:b w:val="false"/>
          <w:i w:val="false"/>
          <w:color w:val="000000"/>
          <w:sz w:val="28"/>
        </w:rPr>
        <w:t>
      4) егер өзге тәсілдермен және құралдармен қылмыскердің қарсылығын еңсеру, ұстау немесе қаруын алу мүмкін болмаса, қылмыстық құқық бұзушылық жасаған, қарулы қарсылық көрсететін не ауыр, аса ауыр қылмыс жасау кезінде қолға түскен адамды, сондай-ақ қаруды тапсыру туралы заңды талаптарды орындаудан бас тартқан қаруланған адамды ұстап алу;</w:t>
      </w:r>
    </w:p>
    <w:bookmarkEnd w:id="122"/>
    <w:bookmarkStart w:name="z106" w:id="123"/>
    <w:p>
      <w:pPr>
        <w:spacing w:after="0"/>
        <w:ind w:left="0"/>
        <w:jc w:val="both"/>
      </w:pPr>
      <w:r>
        <w:rPr>
          <w:rFonts w:ascii="Times New Roman"/>
          <w:b w:val="false"/>
          <w:i w:val="false"/>
          <w:color w:val="000000"/>
          <w:sz w:val="28"/>
        </w:rPr>
        <w:t>
      5) кепілге алынғандарды, басып алынған күзетілетін объектілерді, құрылыстар мен арнайы (әскери) жүктерді босату;</w:t>
      </w:r>
    </w:p>
    <w:bookmarkEnd w:id="123"/>
    <w:bookmarkStart w:name="z107" w:id="124"/>
    <w:p>
      <w:pPr>
        <w:spacing w:after="0"/>
        <w:ind w:left="0"/>
        <w:jc w:val="both"/>
      </w:pPr>
      <w:r>
        <w:rPr>
          <w:rFonts w:ascii="Times New Roman"/>
          <w:b w:val="false"/>
          <w:i w:val="false"/>
          <w:color w:val="000000"/>
          <w:sz w:val="28"/>
        </w:rPr>
        <w:t>
      6) өздеріне қатысты күзетпен ұстау түрінде бұлтартпау шарасы таңдалған адамдардың күзеттен қашуының жолын кесу, бас бостандығынан айыруға сотталған адамдардың қашып кетуінің жолын кесу, сондай-ақ оларды күштеп босатуға жасалған әрекеттердің жолын кесу;</w:t>
      </w:r>
    </w:p>
    <w:bookmarkEnd w:id="124"/>
    <w:bookmarkStart w:name="z108" w:id="125"/>
    <w:p>
      <w:pPr>
        <w:spacing w:after="0"/>
        <w:ind w:left="0"/>
        <w:jc w:val="both"/>
      </w:pPr>
      <w:r>
        <w:rPr>
          <w:rFonts w:ascii="Times New Roman"/>
          <w:b w:val="false"/>
          <w:i w:val="false"/>
          <w:color w:val="000000"/>
          <w:sz w:val="28"/>
        </w:rPr>
        <w:t>
      7) дабыл белгілерін беру немесе көмекке шақыру;</w:t>
      </w:r>
    </w:p>
    <w:bookmarkEnd w:id="125"/>
    <w:bookmarkStart w:name="z109" w:id="126"/>
    <w:p>
      <w:pPr>
        <w:spacing w:after="0"/>
        <w:ind w:left="0"/>
        <w:jc w:val="both"/>
      </w:pPr>
      <w:r>
        <w:rPr>
          <w:rFonts w:ascii="Times New Roman"/>
          <w:b w:val="false"/>
          <w:i w:val="false"/>
          <w:color w:val="000000"/>
          <w:sz w:val="28"/>
        </w:rPr>
        <w:t>
      8) қажетті қорғаныс және аса қажеттілік жағдайларында жеке немесе бөлімше құрамында қару қолдануға құқығы бар.</w:t>
      </w:r>
    </w:p>
    <w:bookmarkEnd w:id="126"/>
    <w:bookmarkStart w:name="z110" w:id="127"/>
    <w:p>
      <w:pPr>
        <w:spacing w:after="0"/>
        <w:ind w:left="0"/>
        <w:jc w:val="both"/>
      </w:pPr>
      <w:r>
        <w:rPr>
          <w:rFonts w:ascii="Times New Roman"/>
          <w:b w:val="false"/>
          <w:i w:val="false"/>
          <w:color w:val="000000"/>
          <w:sz w:val="28"/>
        </w:rPr>
        <w:t>
      Кенеттен қарулы шабуыл жасауды, жауынгерлік техниканы, көлік құралдарын, теңіз және өзен кемелерін пайдалана отырып шабуыл жасауды, сондай-ақ қамаудан қарумен қашып шығуды қоспағанда, қару қолданбай тұрып, оны қолдану ниеті туралы ескерту жасау көзделуге тиіс.</w:t>
      </w:r>
    </w:p>
    <w:bookmarkEnd w:id="127"/>
    <w:bookmarkStart w:name="z111" w:id="128"/>
    <w:p>
      <w:pPr>
        <w:spacing w:after="0"/>
        <w:ind w:left="0"/>
        <w:jc w:val="both"/>
      </w:pPr>
      <w:r>
        <w:rPr>
          <w:rFonts w:ascii="Times New Roman"/>
          <w:b w:val="false"/>
          <w:i w:val="false"/>
          <w:color w:val="000000"/>
          <w:sz w:val="28"/>
        </w:rPr>
        <w:t>
      Әскери қызметші қаруды қолданған және пайдаланған кезде айналасындағы азаматтардың қауіпсіздігін қамтамасыз ету үшін барлық мүмкін болатын шараларды қолдануға, ал қажет болған жағдайда зардап шеккендерге шұғыл медициналық көмек көрсетуге міндетті.</w:t>
      </w:r>
    </w:p>
    <w:bookmarkEnd w:id="128"/>
    <w:bookmarkStart w:name="z112" w:id="129"/>
    <w:p>
      <w:pPr>
        <w:spacing w:after="0"/>
        <w:ind w:left="0"/>
        <w:jc w:val="both"/>
      </w:pPr>
      <w:r>
        <w:rPr>
          <w:rFonts w:ascii="Times New Roman"/>
          <w:b w:val="false"/>
          <w:i w:val="false"/>
          <w:color w:val="000000"/>
          <w:sz w:val="28"/>
        </w:rPr>
        <w:t>
      Әйелдер мен кәмелетке толмағандар әскери қызметшінің немесе басқа да адамдардың өміріне қатер төндіретін терроризм актісін, қарулы шабуыл жасаған, қарулы қарсылық көрсеткен не топтасып шабуыл жасаған, егер ондай шабуыл жасауға өзге де тәсілдермен және құралдармен тойтарыс беру мүмкін болмаған жағдайларды қоспағанда, оларға қатысты қару қолдануға тыйым салынады.</w:t>
      </w:r>
    </w:p>
    <w:bookmarkEnd w:id="129"/>
    <w:bookmarkStart w:name="z113" w:id="130"/>
    <w:p>
      <w:pPr>
        <w:spacing w:after="0"/>
        <w:ind w:left="0"/>
        <w:jc w:val="both"/>
      </w:pPr>
      <w:r>
        <w:rPr>
          <w:rFonts w:ascii="Times New Roman"/>
          <w:b w:val="false"/>
          <w:i w:val="false"/>
          <w:color w:val="000000"/>
          <w:sz w:val="28"/>
        </w:rPr>
        <w:t>
      Әскери қызметші қару қолданудың немесе пайдаланудың әрбір жағдайы туралы командирге (бастыққа) баяндайды.</w:t>
      </w:r>
    </w:p>
    <w:bookmarkEnd w:id="130"/>
    <w:bookmarkStart w:name="z114" w:id="131"/>
    <w:p>
      <w:pPr>
        <w:spacing w:after="0"/>
        <w:ind w:left="0"/>
        <w:jc w:val="both"/>
      </w:pPr>
      <w:r>
        <w:rPr>
          <w:rFonts w:ascii="Times New Roman"/>
          <w:b w:val="false"/>
          <w:i w:val="false"/>
          <w:color w:val="000000"/>
          <w:sz w:val="28"/>
        </w:rPr>
        <w:t>
      3. Əскери қызметшілердің өзге де құқықтары Қазақстан Республикасының заңдарында жəне Қазақстан Республикасы Президентінің актілерінде белгіленуі мүмкін.</w:t>
      </w:r>
    </w:p>
    <w:bookmarkEnd w:id="1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6-бапқа өзгерістер енгізілді - ҚР 04.07.2014 </w:t>
      </w:r>
      <w:r>
        <w:rPr>
          <w:rFonts w:ascii="Times New Roman"/>
          <w:b w:val="false"/>
          <w:i w:val="false"/>
          <w:color w:val="ff0000"/>
          <w:sz w:val="28"/>
        </w:rPr>
        <w:t>№ 233-V</w:t>
      </w:r>
      <w:r>
        <w:rPr>
          <w:rFonts w:ascii="Times New Roman"/>
          <w:b w:val="false"/>
          <w:i w:val="false"/>
          <w:color w:val="ff0000"/>
          <w:sz w:val="28"/>
        </w:rPr>
        <w:t xml:space="preserve"> (01.01.2015 бастап қолданысқа енгізіледі); 29.09.2014 </w:t>
      </w:r>
      <w:r>
        <w:rPr>
          <w:rFonts w:ascii="Times New Roman"/>
          <w:b w:val="false"/>
          <w:i w:val="false"/>
          <w:color w:val="ff0000"/>
          <w:sz w:val="28"/>
        </w:rPr>
        <w:t>N 239-V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13.06.2017 </w:t>
      </w:r>
      <w:r>
        <w:rPr>
          <w:rFonts w:ascii="Times New Roman"/>
          <w:b w:val="false"/>
          <w:i w:val="false"/>
          <w:color w:val="ff0000"/>
          <w:sz w:val="28"/>
        </w:rPr>
        <w:t>№ 69-VI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29.06.2020 </w:t>
      </w:r>
      <w:r>
        <w:rPr>
          <w:rFonts w:ascii="Times New Roman"/>
          <w:b w:val="false"/>
          <w:i w:val="false"/>
          <w:color w:val="000000"/>
          <w:sz w:val="28"/>
        </w:rPr>
        <w:t>№ 351-VI</w:t>
      </w:r>
      <w:r>
        <w:rPr>
          <w:rFonts w:ascii="Times New Roman"/>
          <w:b w:val="false"/>
          <w:i w:val="false"/>
          <w:color w:val="ff0000"/>
          <w:sz w:val="28"/>
        </w:rPr>
        <w:t xml:space="preserve"> (01.07.2021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15.04.2022 </w:t>
      </w:r>
      <w:r>
        <w:rPr>
          <w:rFonts w:ascii="Times New Roman"/>
          <w:b w:val="false"/>
          <w:i w:val="false"/>
          <w:color w:val="000000"/>
          <w:sz w:val="28"/>
        </w:rPr>
        <w:t>№ 114-VII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18.03.2025 </w:t>
      </w:r>
      <w:r>
        <w:rPr>
          <w:rFonts w:ascii="Times New Roman"/>
          <w:b w:val="false"/>
          <w:i w:val="false"/>
          <w:color w:val="000000"/>
          <w:sz w:val="28"/>
        </w:rPr>
        <w:t>№ 175-VIII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7-бап. Әскери қызметшілердің жалпы міндеттері</w:t>
      </w:r>
    </w:p>
    <w:bookmarkStart w:name="z116" w:id="132"/>
    <w:p>
      <w:pPr>
        <w:spacing w:after="0"/>
        <w:ind w:left="0"/>
        <w:jc w:val="both"/>
      </w:pPr>
      <w:r>
        <w:rPr>
          <w:rFonts w:ascii="Times New Roman"/>
          <w:b w:val="false"/>
          <w:i w:val="false"/>
          <w:color w:val="000000"/>
          <w:sz w:val="28"/>
        </w:rPr>
        <w:t>
      1. Әскери қызметші:</w:t>
      </w:r>
    </w:p>
    <w:bookmarkEnd w:id="132"/>
    <w:bookmarkStart w:name="z117" w:id="133"/>
    <w:p>
      <w:pPr>
        <w:spacing w:after="0"/>
        <w:ind w:left="0"/>
        <w:jc w:val="both"/>
      </w:pPr>
      <w:r>
        <w:rPr>
          <w:rFonts w:ascii="Times New Roman"/>
          <w:b w:val="false"/>
          <w:i w:val="false"/>
          <w:color w:val="000000"/>
          <w:sz w:val="28"/>
        </w:rPr>
        <w:t>
      1) Қазақстан Республикасының Конституциясын және басқа да нормативтік құқықтық актілерін сақтауға, сондай-ақ жалпыәскери жарғылардың талаптарын сақтауға;</w:t>
      </w:r>
    </w:p>
    <w:bookmarkEnd w:id="133"/>
    <w:bookmarkStart w:name="z118" w:id="134"/>
    <w:p>
      <w:pPr>
        <w:spacing w:after="0"/>
        <w:ind w:left="0"/>
        <w:jc w:val="both"/>
      </w:pPr>
      <w:r>
        <w:rPr>
          <w:rFonts w:ascii="Times New Roman"/>
          <w:b w:val="false"/>
          <w:i w:val="false"/>
          <w:color w:val="000000"/>
          <w:sz w:val="28"/>
        </w:rPr>
        <w:t>
      2) белгіленген тәртіппен әскери ант қабылдауға;</w:t>
      </w:r>
    </w:p>
    <w:bookmarkEnd w:id="134"/>
    <w:bookmarkStart w:name="z119" w:id="135"/>
    <w:p>
      <w:pPr>
        <w:spacing w:after="0"/>
        <w:ind w:left="0"/>
        <w:jc w:val="both"/>
      </w:pPr>
      <w:r>
        <w:rPr>
          <w:rFonts w:ascii="Times New Roman"/>
          <w:b w:val="false"/>
          <w:i w:val="false"/>
          <w:color w:val="000000"/>
          <w:sz w:val="28"/>
        </w:rPr>
        <w:t>
      3) командирлердің (бастықтардың) бұйрықтарын дәлме-дәл және мерзімінде орындауға;</w:t>
      </w:r>
    </w:p>
    <w:bookmarkEnd w:id="135"/>
    <w:bookmarkStart w:name="z813" w:id="136"/>
    <w:p>
      <w:pPr>
        <w:spacing w:after="0"/>
        <w:ind w:left="0"/>
        <w:jc w:val="both"/>
      </w:pPr>
      <w:r>
        <w:rPr>
          <w:rFonts w:ascii="Times New Roman"/>
          <w:b w:val="false"/>
          <w:i w:val="false"/>
          <w:color w:val="000000"/>
          <w:sz w:val="28"/>
        </w:rPr>
        <w:t>
      3-1) Əскери қызмет өткеру қағидаларында айқындалатын тəртіппен жəне мерзімдерде өзін ротациялау туралы уəкілетті орган басшысының шешімін орындауға;</w:t>
      </w:r>
    </w:p>
    <w:bookmarkEnd w:id="136"/>
    <w:bookmarkStart w:name="z120" w:id="137"/>
    <w:p>
      <w:pPr>
        <w:spacing w:after="0"/>
        <w:ind w:left="0"/>
        <w:jc w:val="both"/>
      </w:pPr>
      <w:r>
        <w:rPr>
          <w:rFonts w:ascii="Times New Roman"/>
          <w:b w:val="false"/>
          <w:i w:val="false"/>
          <w:color w:val="000000"/>
          <w:sz w:val="28"/>
        </w:rPr>
        <w:t>
      4) Қарулы Күштердің, басқа да əскерлер мен əскери құралымдардың әскери бөлімдері мен бөлімшелері, халықаралық шарттарға сәйкес біріккен (коалициялық) қарулы күштер құрамында қарулы жанжалдарға қатысуға;</w:t>
      </w:r>
    </w:p>
    <w:bookmarkEnd w:id="137"/>
    <w:bookmarkStart w:name="z121" w:id="138"/>
    <w:p>
      <w:pPr>
        <w:spacing w:after="0"/>
        <w:ind w:left="0"/>
        <w:jc w:val="both"/>
      </w:pPr>
      <w:r>
        <w:rPr>
          <w:rFonts w:ascii="Times New Roman"/>
          <w:b w:val="false"/>
          <w:i w:val="false"/>
          <w:color w:val="000000"/>
          <w:sz w:val="28"/>
        </w:rPr>
        <w:t>
      5) тәртіпті, қырағы болуға және мемлекеттік құпиялардың жария етілуіне жол бермеуге;</w:t>
      </w:r>
    </w:p>
    <w:bookmarkEnd w:id="138"/>
    <w:bookmarkStart w:name="z122" w:id="139"/>
    <w:p>
      <w:pPr>
        <w:spacing w:after="0"/>
        <w:ind w:left="0"/>
        <w:jc w:val="both"/>
      </w:pPr>
      <w:r>
        <w:rPr>
          <w:rFonts w:ascii="Times New Roman"/>
          <w:b w:val="false"/>
          <w:i w:val="false"/>
          <w:color w:val="000000"/>
          <w:sz w:val="28"/>
        </w:rPr>
        <w:t>
      6) әскери қызмет өткеру туралы келісімшарт талаптарын сақтауға;</w:t>
      </w:r>
    </w:p>
    <w:bookmarkEnd w:id="139"/>
    <w:bookmarkStart w:name="z123" w:id="140"/>
    <w:p>
      <w:pPr>
        <w:spacing w:after="0"/>
        <w:ind w:left="0"/>
        <w:jc w:val="both"/>
      </w:pPr>
      <w:r>
        <w:rPr>
          <w:rFonts w:ascii="Times New Roman"/>
          <w:b w:val="false"/>
          <w:i w:val="false"/>
          <w:color w:val="000000"/>
          <w:sz w:val="28"/>
        </w:rPr>
        <w:t>
      7) əскери киім нысанын киіп жүру қағидаларын сақтауға;</w:t>
      </w:r>
    </w:p>
    <w:bookmarkEnd w:id="140"/>
    <w:bookmarkStart w:name="z124" w:id="141"/>
    <w:p>
      <w:pPr>
        <w:spacing w:after="0"/>
        <w:ind w:left="0"/>
        <w:jc w:val="both"/>
      </w:pPr>
      <w:r>
        <w:rPr>
          <w:rFonts w:ascii="Times New Roman"/>
          <w:b w:val="false"/>
          <w:i w:val="false"/>
          <w:color w:val="000000"/>
          <w:sz w:val="28"/>
        </w:rPr>
        <w:t>
      8) уәкілетті органдардың басшылары бекітетін дене дайындығы жөніндегі нормативтердің талаптарын сақтауға және орындауға;</w:t>
      </w:r>
    </w:p>
    <w:bookmarkEnd w:id="141"/>
    <w:bookmarkStart w:name="z125" w:id="142"/>
    <w:p>
      <w:pPr>
        <w:spacing w:after="0"/>
        <w:ind w:left="0"/>
        <w:jc w:val="both"/>
      </w:pPr>
      <w:r>
        <w:rPr>
          <w:rFonts w:ascii="Times New Roman"/>
          <w:b w:val="false"/>
          <w:i w:val="false"/>
          <w:color w:val="000000"/>
          <w:sz w:val="28"/>
        </w:rPr>
        <w:t>
      9) өзіне сеніп берілген қаруды, қару-жарақ пен әскери техниканы қолдана білуге, оның сақталуын және дұрыс пайдаланылуын қамтамасыз етуге;</w:t>
      </w:r>
    </w:p>
    <w:bookmarkEnd w:id="142"/>
    <w:p>
      <w:pPr>
        <w:spacing w:after="0"/>
        <w:ind w:left="0"/>
        <w:jc w:val="both"/>
      </w:pPr>
      <w:r>
        <w:rPr>
          <w:rFonts w:ascii="Times New Roman"/>
          <w:b w:val="false"/>
          <w:i w:val="false"/>
          <w:color w:val="000000"/>
          <w:sz w:val="28"/>
        </w:rPr>
        <w:t>
      10) Қазақстан Республикасының заңнамасында белгіленген қызметтік әдеп нормаларын сақтауға;</w:t>
      </w:r>
    </w:p>
    <w:p>
      <w:pPr>
        <w:spacing w:after="0"/>
        <w:ind w:left="0"/>
        <w:jc w:val="both"/>
      </w:pPr>
      <w:r>
        <w:rPr>
          <w:rFonts w:ascii="Times New Roman"/>
          <w:b w:val="false"/>
          <w:i w:val="false"/>
          <w:color w:val="000000"/>
          <w:sz w:val="28"/>
        </w:rPr>
        <w:t>
      11) Қазақстан Республикасының заңдарында белгіленген шектеулерді қабылдауға;</w:t>
      </w:r>
    </w:p>
    <w:p>
      <w:pPr>
        <w:spacing w:after="0"/>
        <w:ind w:left="0"/>
        <w:jc w:val="both"/>
      </w:pPr>
      <w:r>
        <w:rPr>
          <w:rFonts w:ascii="Times New Roman"/>
          <w:b w:val="false"/>
          <w:i w:val="false"/>
          <w:color w:val="000000"/>
          <w:sz w:val="28"/>
        </w:rPr>
        <w:t>
      12) әскери мүліктің сақталуын қамтамасыз етуге;</w:t>
      </w:r>
    </w:p>
    <w:p>
      <w:pPr>
        <w:spacing w:after="0"/>
        <w:ind w:left="0"/>
        <w:jc w:val="both"/>
      </w:pPr>
      <w:r>
        <w:rPr>
          <w:rFonts w:ascii="Times New Roman"/>
          <w:b w:val="false"/>
          <w:i w:val="false"/>
          <w:color w:val="000000"/>
          <w:sz w:val="28"/>
        </w:rPr>
        <w:t>
      13) әскери қызметшінің жеке мүдделері өзінің лауазымдық өкілеттігімен ұштасатын немесе оларға қайшы келетін жағдайларда қағаз нысанда немесе электрондық құжат нысанында баянат беруге және командирге (бастыққа) дереу хабарлауға;</w:t>
      </w:r>
    </w:p>
    <w:p>
      <w:pPr>
        <w:spacing w:after="0"/>
        <w:ind w:left="0"/>
        <w:jc w:val="both"/>
      </w:pPr>
      <w:r>
        <w:rPr>
          <w:rFonts w:ascii="Times New Roman"/>
          <w:b w:val="false"/>
          <w:i w:val="false"/>
          <w:color w:val="000000"/>
          <w:sz w:val="28"/>
        </w:rPr>
        <w:t>
      14) әскери қызмет мүдделеріне зиян келтіретін жария сөйлеуге жол бермеуге;</w:t>
      </w:r>
    </w:p>
    <w:p>
      <w:pPr>
        <w:spacing w:after="0"/>
        <w:ind w:left="0"/>
        <w:jc w:val="both"/>
      </w:pPr>
      <w:r>
        <w:rPr>
          <w:rFonts w:ascii="Times New Roman"/>
          <w:b w:val="false"/>
          <w:i w:val="false"/>
          <w:color w:val="000000"/>
          <w:sz w:val="28"/>
        </w:rPr>
        <w:t>
      15) командирге (бастыққа):</w:t>
      </w:r>
    </w:p>
    <w:p>
      <w:pPr>
        <w:spacing w:after="0"/>
        <w:ind w:left="0"/>
        <w:jc w:val="both"/>
      </w:pPr>
      <w:r>
        <w:rPr>
          <w:rFonts w:ascii="Times New Roman"/>
          <w:b w:val="false"/>
          <w:i w:val="false"/>
          <w:color w:val="000000"/>
          <w:sz w:val="28"/>
        </w:rPr>
        <w:t>
      шет мемлекеттің азаматтығын қабылдау ниеті;</w:t>
      </w:r>
    </w:p>
    <w:p>
      <w:pPr>
        <w:spacing w:after="0"/>
        <w:ind w:left="0"/>
        <w:jc w:val="both"/>
      </w:pPr>
      <w:r>
        <w:rPr>
          <w:rFonts w:ascii="Times New Roman"/>
          <w:b w:val="false"/>
          <w:i w:val="false"/>
          <w:color w:val="000000"/>
          <w:sz w:val="28"/>
        </w:rPr>
        <w:t>
      Қазақстан Республикасының азаматтығынан шығу туралы өтініш бергені;</w:t>
      </w:r>
    </w:p>
    <w:p>
      <w:pPr>
        <w:spacing w:after="0"/>
        <w:ind w:left="0"/>
        <w:jc w:val="both"/>
      </w:pPr>
      <w:r>
        <w:rPr>
          <w:rFonts w:ascii="Times New Roman"/>
          <w:b w:val="false"/>
          <w:i w:val="false"/>
          <w:color w:val="000000"/>
          <w:sz w:val="28"/>
        </w:rPr>
        <w:t>
      егер өзіне белгілі болса, зайыбының (жұбайының) немесе өзінің жақын туыстарының шет мемлекеттің азаматтығын қабылдау ниеті жəне (немесе) олардың Қазақстан Республикасының азаматтығынан шығу туралы өтініш бергені туралы қағаз нысанда немесе электрондық құжат нысанында дереу хабарлауға;</w:t>
      </w:r>
    </w:p>
    <w:p>
      <w:pPr>
        <w:spacing w:after="0"/>
        <w:ind w:left="0"/>
        <w:jc w:val="both"/>
      </w:pPr>
      <w:r>
        <w:rPr>
          <w:rFonts w:ascii="Times New Roman"/>
          <w:b w:val="false"/>
          <w:i w:val="false"/>
          <w:color w:val="000000"/>
          <w:sz w:val="28"/>
        </w:rPr>
        <w:t>
      16) теріс себептер, аттестаттаудың қорытындысы бойынша анықталған қызметіне сай келмеуі бойынша, Қазақстан Республикасының азаматтығы тоқтатылуына байланысты әскери қызметтен шығарылған кезде уәкілетті мемлекеттік органның бірінші басшысы айқындаған тәртіппен мемлекетке:</w:t>
      </w:r>
    </w:p>
    <w:p>
      <w:pPr>
        <w:spacing w:after="0"/>
        <w:ind w:left="0"/>
        <w:jc w:val="both"/>
      </w:pPr>
      <w:r>
        <w:rPr>
          <w:rFonts w:ascii="Times New Roman"/>
          <w:b w:val="false"/>
          <w:i w:val="false"/>
          <w:color w:val="000000"/>
          <w:sz w:val="28"/>
        </w:rPr>
        <w:t>
      өзін әскери, арнаулы оқу орнында, оның ішінде шет мемлекетте оқытуға, біліктілігін арттыруға, курстық даярлауға, әскери-техникалық және өзге де мамандықтар бойынша қайта даярлауға жұмсалған ақшаны;</w:t>
      </w:r>
    </w:p>
    <w:p>
      <w:pPr>
        <w:spacing w:after="0"/>
        <w:ind w:left="0"/>
        <w:jc w:val="both"/>
      </w:pPr>
      <w:r>
        <w:rPr>
          <w:rFonts w:ascii="Times New Roman"/>
          <w:b w:val="false"/>
          <w:i w:val="false"/>
          <w:color w:val="000000"/>
          <w:sz w:val="28"/>
        </w:rPr>
        <w:t>
      Қазақстан Республикасы мен оқытатын ел арасында жасалған шарт сомасына барабар ақшаны өтеуге міндетті.</w:t>
      </w:r>
    </w:p>
    <w:bookmarkStart w:name="z126" w:id="143"/>
    <w:p>
      <w:pPr>
        <w:spacing w:after="0"/>
        <w:ind w:left="0"/>
        <w:jc w:val="both"/>
      </w:pPr>
      <w:r>
        <w:rPr>
          <w:rFonts w:ascii="Times New Roman"/>
          <w:b w:val="false"/>
          <w:i w:val="false"/>
          <w:color w:val="000000"/>
          <w:sz w:val="28"/>
        </w:rPr>
        <w:t>
      2. Қарулы Күштер, басқа да əскерлер мен əскери құралымдар лауазымды адамдарының лауазымдық және арнайы міндеттері жалпы әскери жарғыларда айқындалады.</w:t>
      </w:r>
    </w:p>
    <w:bookmarkEnd w:id="143"/>
    <w:bookmarkStart w:name="z127" w:id="144"/>
    <w:p>
      <w:pPr>
        <w:spacing w:after="0"/>
        <w:ind w:left="0"/>
        <w:jc w:val="both"/>
      </w:pPr>
      <w:r>
        <w:rPr>
          <w:rFonts w:ascii="Times New Roman"/>
          <w:b w:val="false"/>
          <w:i w:val="false"/>
          <w:color w:val="000000"/>
          <w:sz w:val="28"/>
        </w:rPr>
        <w:t>
      3. Келісімшарт бойынша әскери қызмет өткеретін әскери қызметші әскери қызметке кірген күнінен бастап күнтізбелік отыз күн ішінде, өзіне заңды түрде тиесілі ақшаны, облигацияларды, ашық және аралық инвестициялық пай қорларының пайларын, коммерциялық ұйымдардың акцияларын (ұйымдардың дауыс беретін акциялары жалпы санының бес пайызынан аспайтын көлемдегі жай акцияларды), цифрлық активтерді, сондай-ақ мүліктік жалдауға (жалға) берілген мүлікті қоспағанда, өзіне меншік құқығында немесе өзге де заттай құқықта тиесілі, пайдаланылуы кіріс алуға алып келетін мүлікті әскери қызмет өткеру кезеңінде сенімгерлік басқаруға беруге және көрсетілген мерзімде кадр қызметіне мүлікті сенімгерлік басқару шартының нотариат куәландырған көшірмесін ұсынуға міндетті.</w:t>
      </w:r>
    </w:p>
    <w:bookmarkEnd w:id="144"/>
    <w:p>
      <w:pPr>
        <w:spacing w:after="0"/>
        <w:ind w:left="0"/>
        <w:jc w:val="both"/>
      </w:pPr>
      <w:r>
        <w:rPr>
          <w:rFonts w:ascii="Times New Roman"/>
          <w:b w:val="false"/>
          <w:i w:val="false"/>
          <w:color w:val="000000"/>
          <w:sz w:val="28"/>
        </w:rPr>
        <w:t>
      Келісімшарт бойынша әскери қызмет өткеретін әскери қызметші өзіне меншік құқығында тиесілі тұрғынжайды мүліктік жалдауға (жалға) тапсыруға және осындай тапсырудан кіріс алуға, сондай-ақ сенімгерлік басқаруға берілген мүліктен және басқа да заңды көздерден кіріс алуға құқылы.</w:t>
      </w:r>
    </w:p>
    <w:bookmarkStart w:name="z128" w:id="145"/>
    <w:p>
      <w:pPr>
        <w:spacing w:after="0"/>
        <w:ind w:left="0"/>
        <w:jc w:val="both"/>
      </w:pPr>
      <w:r>
        <w:rPr>
          <w:rFonts w:ascii="Times New Roman"/>
          <w:b w:val="false"/>
          <w:i w:val="false"/>
          <w:color w:val="000000"/>
          <w:sz w:val="28"/>
        </w:rPr>
        <w:t>
      4. Əскери қызметшілердің өзге де міндеттері Қазақстан Республикасының заңдарында жəне Қазақстан Республикасы Президентінің актілерінде белгіленуі мүмкін.</w:t>
      </w:r>
    </w:p>
    <w:bookmarkEnd w:id="1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7-бапқа өзгеріс енгізілді - ҚР 13.06.2017 </w:t>
      </w:r>
      <w:r>
        <w:rPr>
          <w:rFonts w:ascii="Times New Roman"/>
          <w:b w:val="false"/>
          <w:i w:val="false"/>
          <w:color w:val="ff0000"/>
          <w:sz w:val="28"/>
        </w:rPr>
        <w:t>№ 69-VI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15.04.2022 </w:t>
      </w:r>
      <w:r>
        <w:rPr>
          <w:rFonts w:ascii="Times New Roman"/>
          <w:b w:val="false"/>
          <w:i w:val="false"/>
          <w:color w:val="000000"/>
          <w:sz w:val="28"/>
        </w:rPr>
        <w:t>№ 114-VII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18.03.2025 </w:t>
      </w:r>
      <w:r>
        <w:rPr>
          <w:rFonts w:ascii="Times New Roman"/>
          <w:b w:val="false"/>
          <w:i w:val="false"/>
          <w:color w:val="000000"/>
          <w:sz w:val="28"/>
        </w:rPr>
        <w:t>№ 175-VIII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03.01.2026 </w:t>
      </w:r>
      <w:r>
        <w:rPr>
          <w:rFonts w:ascii="Times New Roman"/>
          <w:b w:val="false"/>
          <w:i w:val="false"/>
          <w:color w:val="000000"/>
          <w:sz w:val="28"/>
        </w:rPr>
        <w:t>№ 251-VIII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7-1-бап. Әскери міндеттілердің жалпы міндеттері</w:t>
      </w:r>
    </w:p>
    <w:p>
      <w:pPr>
        <w:spacing w:after="0"/>
        <w:ind w:left="0"/>
        <w:jc w:val="both"/>
      </w:pPr>
      <w:r>
        <w:rPr>
          <w:rFonts w:ascii="Times New Roman"/>
          <w:b w:val="false"/>
          <w:i w:val="false"/>
          <w:color w:val="000000"/>
          <w:sz w:val="28"/>
        </w:rPr>
        <w:t>
      1. Әскери міндетті:</w:t>
      </w:r>
    </w:p>
    <w:p>
      <w:pPr>
        <w:spacing w:after="0"/>
        <w:ind w:left="0"/>
        <w:jc w:val="both"/>
      </w:pPr>
      <w:r>
        <w:rPr>
          <w:rFonts w:ascii="Times New Roman"/>
          <w:b w:val="false"/>
          <w:i w:val="false"/>
          <w:color w:val="000000"/>
          <w:sz w:val="28"/>
        </w:rPr>
        <w:t>
      1) Қазақстан Республикасының Конституциясын және Қазақстан Республикасының заңнамасын сақтауға;</w:t>
      </w:r>
    </w:p>
    <w:p>
      <w:pPr>
        <w:spacing w:after="0"/>
        <w:ind w:left="0"/>
        <w:jc w:val="both"/>
      </w:pPr>
      <w:r>
        <w:rPr>
          <w:rFonts w:ascii="Times New Roman"/>
          <w:b w:val="false"/>
          <w:i w:val="false"/>
          <w:color w:val="000000"/>
          <w:sz w:val="28"/>
        </w:rPr>
        <w:t>
      2) әскери есепке алу бойынша міндеттерді сақтауға;</w:t>
      </w:r>
    </w:p>
    <w:p>
      <w:pPr>
        <w:spacing w:after="0"/>
        <w:ind w:left="0"/>
        <w:jc w:val="both"/>
      </w:pPr>
      <w:r>
        <w:rPr>
          <w:rFonts w:ascii="Times New Roman"/>
          <w:b w:val="false"/>
          <w:i w:val="false"/>
          <w:color w:val="000000"/>
          <w:sz w:val="28"/>
        </w:rPr>
        <w:t>
      3) әскери білім мен дағдыларды алу, сақтау және жетілдіру үшін, оның ішінде кезекті әскери атақтар алу үшін әскери жиындардан не әскери міндеттілердің курстық даярлығынан өтуге;</w:t>
      </w:r>
    </w:p>
    <w:p>
      <w:pPr>
        <w:spacing w:after="0"/>
        <w:ind w:left="0"/>
        <w:jc w:val="both"/>
      </w:pPr>
      <w:r>
        <w:rPr>
          <w:rFonts w:ascii="Times New Roman"/>
          <w:b w:val="false"/>
          <w:i w:val="false"/>
          <w:color w:val="000000"/>
          <w:sz w:val="28"/>
        </w:rPr>
        <w:t>
      4) әскери даярлық кезеңінде тәртіпті, қырағы болуға;</w:t>
      </w:r>
    </w:p>
    <w:p>
      <w:pPr>
        <w:spacing w:after="0"/>
        <w:ind w:left="0"/>
        <w:jc w:val="both"/>
      </w:pPr>
      <w:r>
        <w:rPr>
          <w:rFonts w:ascii="Times New Roman"/>
          <w:b w:val="false"/>
          <w:i w:val="false"/>
          <w:color w:val="000000"/>
          <w:sz w:val="28"/>
        </w:rPr>
        <w:t>
      5) әскери даярлық кезеңінде әскери мүліктің сақталуын қамтамасыз етуге;</w:t>
      </w:r>
    </w:p>
    <w:p>
      <w:pPr>
        <w:spacing w:after="0"/>
        <w:ind w:left="0"/>
        <w:jc w:val="both"/>
      </w:pPr>
      <w:r>
        <w:rPr>
          <w:rFonts w:ascii="Times New Roman"/>
          <w:b w:val="false"/>
          <w:i w:val="false"/>
          <w:color w:val="000000"/>
          <w:sz w:val="28"/>
        </w:rPr>
        <w:t>
      6) әскери даярлық кезеңінде әскери қызмет мүдделеріне зиян келтіретін жария сөйлеуге жол бермеуге міндетті.</w:t>
      </w:r>
    </w:p>
    <w:p>
      <w:pPr>
        <w:spacing w:after="0"/>
        <w:ind w:left="0"/>
        <w:jc w:val="both"/>
      </w:pPr>
      <w:r>
        <w:rPr>
          <w:rFonts w:ascii="Times New Roman"/>
          <w:b w:val="false"/>
          <w:i w:val="false"/>
          <w:color w:val="000000"/>
          <w:sz w:val="28"/>
        </w:rPr>
        <w:t>
      2. Әскери жиындарға шақырылған әскери міндеттілердің лауазымдық және арнаулы міндеттері жалпыәскери жарғыларда айқындалады.</w:t>
      </w:r>
    </w:p>
    <w:p>
      <w:pPr>
        <w:spacing w:after="0"/>
        <w:ind w:left="0"/>
        <w:jc w:val="both"/>
      </w:pPr>
      <w:r>
        <w:rPr>
          <w:rFonts w:ascii="Times New Roman"/>
          <w:b w:val="false"/>
          <w:i w:val="false"/>
          <w:color w:val="000000"/>
          <w:sz w:val="28"/>
        </w:rPr>
        <w:t>
      3. Әскери міндеттілердің өзге де міндеттері Қазақстан Республикасының заңдарында және Қазақстан Республикасы Президентінің актілерінде белгіленуі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7-1-баппен толықтырылды – ҚР 16.07.2025 </w:t>
      </w:r>
      <w:r>
        <w:rPr>
          <w:rFonts w:ascii="Times New Roman"/>
          <w:b w:val="false"/>
          <w:i w:val="false"/>
          <w:color w:val="000000"/>
          <w:sz w:val="28"/>
        </w:rPr>
        <w:t>№ 211-VIII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8-бап. Әскери қызмет өткерумен байланысты әскери қызметшілердің құқықтарын шектеу</w:t>
      </w:r>
    </w:p>
    <w:bookmarkStart w:name="z130" w:id="146"/>
    <w:p>
      <w:pPr>
        <w:spacing w:after="0"/>
        <w:ind w:left="0"/>
        <w:jc w:val="both"/>
      </w:pPr>
      <w:r>
        <w:rPr>
          <w:rFonts w:ascii="Times New Roman"/>
          <w:b w:val="false"/>
          <w:i w:val="false"/>
          <w:color w:val="000000"/>
          <w:sz w:val="28"/>
        </w:rPr>
        <w:t>
      1. Әскери қызметші:</w:t>
      </w:r>
    </w:p>
    <w:bookmarkEnd w:id="146"/>
    <w:bookmarkStart w:name="z131" w:id="147"/>
    <w:p>
      <w:pPr>
        <w:spacing w:after="0"/>
        <w:ind w:left="0"/>
        <w:jc w:val="both"/>
      </w:pPr>
      <w:r>
        <w:rPr>
          <w:rFonts w:ascii="Times New Roman"/>
          <w:b w:val="false"/>
          <w:i w:val="false"/>
          <w:color w:val="000000"/>
          <w:sz w:val="28"/>
        </w:rPr>
        <w:t>
      1) өкілді органдардың депутаты және жергілікті өзін-өзі басқару органдарының мүшесі болуға, саяси партияларда, кәсіптік одақтарда, діни бірлестіктерде тұруға, қандай да бір саяси партияға немесе қоғамдық-саяси қозғалысқа қолдау көрсетуге немесе сыни пікір білдіруге;</w:t>
      </w:r>
    </w:p>
    <w:bookmarkEnd w:id="147"/>
    <w:bookmarkStart w:name="z132" w:id="148"/>
    <w:p>
      <w:pPr>
        <w:spacing w:after="0"/>
        <w:ind w:left="0"/>
        <w:jc w:val="both"/>
      </w:pPr>
      <w:r>
        <w:rPr>
          <w:rFonts w:ascii="Times New Roman"/>
          <w:b w:val="false"/>
          <w:i w:val="false"/>
          <w:color w:val="000000"/>
          <w:sz w:val="28"/>
        </w:rPr>
        <w:t>
      2) әскери қызмет міндеттерін орындауға кедергі келтірмейтін медициналық, оқытушылық, ғылыми, шығармашылық қызмет болмаса, басқа ақылы қызметпен айналысуға;</w:t>
      </w:r>
    </w:p>
    <w:bookmarkEnd w:id="148"/>
    <w:bookmarkStart w:name="z133" w:id="149"/>
    <w:p>
      <w:pPr>
        <w:spacing w:after="0"/>
        <w:ind w:left="0"/>
        <w:jc w:val="both"/>
      </w:pPr>
      <w:r>
        <w:rPr>
          <w:rFonts w:ascii="Times New Roman"/>
          <w:b w:val="false"/>
          <w:i w:val="false"/>
          <w:color w:val="000000"/>
          <w:sz w:val="28"/>
        </w:rPr>
        <w:t>
      3) кәсіпкерлік қызметпен айналысуға;</w:t>
      </w:r>
    </w:p>
    <w:bookmarkEnd w:id="149"/>
    <w:bookmarkStart w:name="z1046" w:id="150"/>
    <w:p>
      <w:pPr>
        <w:spacing w:after="0"/>
        <w:ind w:left="0"/>
        <w:jc w:val="both"/>
      </w:pPr>
      <w:r>
        <w:rPr>
          <w:rFonts w:ascii="Times New Roman"/>
          <w:b w:val="false"/>
          <w:i w:val="false"/>
          <w:color w:val="000000"/>
          <w:sz w:val="28"/>
        </w:rPr>
        <w:t>
      3-1) Қазақстан Республикасының заңнамасына сәйкес лауазымдық міндеттері болып табылатын не осы тармақтың 3-2) тармақшасында көрсетілген акцияларды басқару үшін қажетті, не тұтыну кооперативін немесе тұрғын үй-құрылыс кооперативін басқаруға өтеусіз негізде қатысу болып табылатын жағдайларды қоспағанда, коммерциялық немесе коммерциялық емес ұйымды басқаруға қатысуға;</w:t>
      </w:r>
    </w:p>
    <w:bookmarkEnd w:id="150"/>
    <w:bookmarkStart w:name="z1047" w:id="151"/>
    <w:p>
      <w:pPr>
        <w:spacing w:after="0"/>
        <w:ind w:left="0"/>
        <w:jc w:val="both"/>
      </w:pPr>
      <w:r>
        <w:rPr>
          <w:rFonts w:ascii="Times New Roman"/>
          <w:b w:val="false"/>
          <w:i w:val="false"/>
          <w:color w:val="000000"/>
          <w:sz w:val="28"/>
        </w:rPr>
        <w:t>
      3-2) Қазақстан Республикасының заңнамасында белгіленген тәртіппен ашық және аралық инвестициялық пай қорларының пайларын, облигацияларды, коммерциялық ұйымдардың акцияларын (ұйымдардың дауыс беретін акциялары жалпы санының бес пайызынан аспайтын көлемдегі жай акцияларды) сатып алуды және (немесе) өткізуді қоспағанда, бағалы қағаздарды сатып алуға;</w:t>
      </w:r>
    </w:p>
    <w:bookmarkEnd w:id="151"/>
    <w:bookmarkStart w:name="z134" w:id="152"/>
    <w:p>
      <w:pPr>
        <w:spacing w:after="0"/>
        <w:ind w:left="0"/>
        <w:jc w:val="both"/>
      </w:pPr>
      <w:r>
        <w:rPr>
          <w:rFonts w:ascii="Times New Roman"/>
          <w:b w:val="false"/>
          <w:i w:val="false"/>
          <w:color w:val="000000"/>
          <w:sz w:val="28"/>
        </w:rPr>
        <w:t>
      4) заңдарда көзделген жағдайларды қоспағанда, үшінші адамдардың істері бойынша өкіл болуға;</w:t>
      </w:r>
    </w:p>
    <w:bookmarkEnd w:id="152"/>
    <w:bookmarkStart w:name="z135" w:id="153"/>
    <w:p>
      <w:pPr>
        <w:spacing w:after="0"/>
        <w:ind w:left="0"/>
        <w:jc w:val="both"/>
      </w:pPr>
      <w:r>
        <w:rPr>
          <w:rFonts w:ascii="Times New Roman"/>
          <w:b w:val="false"/>
          <w:i w:val="false"/>
          <w:color w:val="000000"/>
          <w:sz w:val="28"/>
        </w:rPr>
        <w:t>
      5) әскери мүлік пен оның қызметтік істерін қамтамасыз ететін басқа да құралдарды, басқа да мемлекеттік мүлікті және қызметтік ақпаратты қызметтік емес мақсаттарда пайдалануға;</w:t>
      </w:r>
    </w:p>
    <w:bookmarkEnd w:id="153"/>
    <w:bookmarkStart w:name="z136" w:id="154"/>
    <w:p>
      <w:pPr>
        <w:spacing w:after="0"/>
        <w:ind w:left="0"/>
        <w:jc w:val="both"/>
      </w:pPr>
      <w:r>
        <w:rPr>
          <w:rFonts w:ascii="Times New Roman"/>
          <w:b w:val="false"/>
          <w:i w:val="false"/>
          <w:color w:val="000000"/>
          <w:sz w:val="28"/>
        </w:rPr>
        <w:t>
      6) ереуілдерді, пикеттерді және өзге де наразылық акцияларын ұйымдастыруға және оған қатысуға;</w:t>
      </w:r>
    </w:p>
    <w:bookmarkEnd w:id="154"/>
    <w:bookmarkStart w:name="z137" w:id="155"/>
    <w:p>
      <w:pPr>
        <w:spacing w:after="0"/>
        <w:ind w:left="0"/>
        <w:jc w:val="both"/>
      </w:pPr>
      <w:r>
        <w:rPr>
          <w:rFonts w:ascii="Times New Roman"/>
          <w:b w:val="false"/>
          <w:i w:val="false"/>
          <w:color w:val="000000"/>
          <w:sz w:val="28"/>
        </w:rPr>
        <w:t>
      7) өзінің қызметтік жағдайын пайдакүнемдік мақсаттарда, оның ішінде лауазымды және өзге де адамдармен сөз байласу жолымен пайдалануға;</w:t>
      </w:r>
    </w:p>
    <w:bookmarkEnd w:id="1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8) тармақша жаңа редакцияда көзделген – ҚР 12.06.2026 </w:t>
      </w:r>
      <w:r>
        <w:rPr>
          <w:rFonts w:ascii="Times New Roman"/>
          <w:b w:val="false"/>
          <w:i w:val="false"/>
          <w:color w:val="ff0000"/>
          <w:sz w:val="28"/>
        </w:rPr>
        <w:t>№ 311-VIIІ</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өзінің жақын туыстары (ата-аналары (ата-анасы), балалары, асырап алушылары, асырап алынған балалары, ата-анасы бір және ата-анасы бөлек аға-інілері мен апа-сіңлілері (қарындастары), аталары, әжелері, немерелері), жұбайы (зайыбы) және (немесе) жекжаттары (жұбайының (зайыбының) ата-анасы бір және ата-анасы бөлек аға-інілері мен апа-сіңлілері (қарындастары), ата-аналары және балалары) атқаратын лауазымға тікелей бағынысты болатын лауазымды атқаруға, сондай-ақ жақын туыстары, жұбайы (зайыбы) және (немесе) жекжаттары тікелей бағынысында болуына;</w:t>
      </w:r>
    </w:p>
    <w:bookmarkStart w:name="z814" w:id="156"/>
    <w:p>
      <w:pPr>
        <w:spacing w:after="0"/>
        <w:ind w:left="0"/>
        <w:jc w:val="both"/>
      </w:pPr>
      <w:r>
        <w:rPr>
          <w:rFonts w:ascii="Times New Roman"/>
          <w:b w:val="false"/>
          <w:i w:val="false"/>
          <w:color w:val="000000"/>
          <w:sz w:val="28"/>
        </w:rPr>
        <w:t>
      9) психикаға белсенді әсер ететін затты тұтыну және масаң күйде болу фактісін анықтау үшін уəкілетті басшының жолдамасы бойынша медициналық ұйымдарда медициналық куəландырудан өтуден бас тартуға немесе жалтаруға құқылы емес.</w:t>
      </w:r>
    </w:p>
    <w:bookmarkEnd w:id="156"/>
    <w:p>
      <w:pPr>
        <w:spacing w:after="0"/>
        <w:ind w:left="0"/>
        <w:jc w:val="both"/>
      </w:pPr>
      <w:r>
        <w:rPr>
          <w:rFonts w:ascii="Times New Roman"/>
          <w:b w:val="false"/>
          <w:i w:val="false"/>
          <w:color w:val="000000"/>
          <w:sz w:val="28"/>
        </w:rPr>
        <w:t>
      Куəландырудан өтуден бас тарту немесе жалтару əскери қызметтен шығаруға алып келеді.</w:t>
      </w:r>
    </w:p>
    <w:bookmarkStart w:name="z1048" w:id="157"/>
    <w:p>
      <w:pPr>
        <w:spacing w:after="0"/>
        <w:ind w:left="0"/>
        <w:jc w:val="both"/>
      </w:pPr>
      <w:r>
        <w:rPr>
          <w:rFonts w:ascii="Times New Roman"/>
          <w:b w:val="false"/>
          <w:i w:val="false"/>
          <w:color w:val="000000"/>
          <w:sz w:val="28"/>
        </w:rPr>
        <w:t xml:space="preserve">
      2. Әскери қызметшілер қабылдайтын сыбайлас жемқорлыққа қарсы шектеулер осы Заңда және "Сыбайлас жемқорлыққа қарсы іс-қимыл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белгіленеді.</w:t>
      </w:r>
    </w:p>
    <w:bookmarkEnd w:id="157"/>
    <w:p>
      <w:pPr>
        <w:spacing w:after="0"/>
        <w:ind w:left="0"/>
        <w:jc w:val="both"/>
      </w:pPr>
      <w:r>
        <w:rPr>
          <w:rFonts w:ascii="Times New Roman"/>
          <w:b w:val="false"/>
          <w:i w:val="false"/>
          <w:color w:val="000000"/>
          <w:sz w:val="28"/>
        </w:rPr>
        <w:t>
      Мемлекеттік саяси қызметшілер қабылдайтын сыбайлас жемқорлыққа қарсы шектеулер осы Заңда және Қазақстан Республикасының өзге де заңдарында белгіленеді.</w:t>
      </w:r>
    </w:p>
    <w:bookmarkStart w:name="z1049" w:id="158"/>
    <w:p>
      <w:pPr>
        <w:spacing w:after="0"/>
        <w:ind w:left="0"/>
        <w:jc w:val="both"/>
      </w:pPr>
      <w:r>
        <w:rPr>
          <w:rFonts w:ascii="Times New Roman"/>
          <w:b w:val="false"/>
          <w:i w:val="false"/>
          <w:color w:val="000000"/>
          <w:sz w:val="28"/>
        </w:rPr>
        <w:t>
      3. Осы бапта көзделген шектеулерді сақтамағаны үшін жауаптылық осы Заңда және Қазақстан Республикасының өзге де заңдарында белгіленеді.</w:t>
      </w:r>
    </w:p>
    <w:bookmarkEnd w:id="1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8-бапқа өзгерістер енгізілді - ҚР 13.06.2017 </w:t>
      </w:r>
      <w:r>
        <w:rPr>
          <w:rFonts w:ascii="Times New Roman"/>
          <w:b w:val="false"/>
          <w:i w:val="false"/>
          <w:color w:val="ff0000"/>
          <w:sz w:val="28"/>
        </w:rPr>
        <w:t>№ 69-VI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07.07.2020 </w:t>
      </w:r>
      <w:r>
        <w:rPr>
          <w:rFonts w:ascii="Times New Roman"/>
          <w:b w:val="false"/>
          <w:i w:val="false"/>
          <w:color w:val="00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06.10.2020 </w:t>
      </w:r>
      <w:r>
        <w:rPr>
          <w:rFonts w:ascii="Times New Roman"/>
          <w:b w:val="false"/>
          <w:i w:val="false"/>
          <w:color w:val="000000"/>
          <w:sz w:val="28"/>
        </w:rPr>
        <w:t>№ 365-VI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19.04.2024 </w:t>
      </w:r>
      <w:r>
        <w:rPr>
          <w:rFonts w:ascii="Times New Roman"/>
          <w:b w:val="false"/>
          <w:i w:val="false"/>
          <w:color w:val="000000"/>
          <w:sz w:val="28"/>
        </w:rPr>
        <w:t>№ 74-VIII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03.01.2026 </w:t>
      </w:r>
      <w:r>
        <w:rPr>
          <w:rFonts w:ascii="Times New Roman"/>
          <w:b w:val="false"/>
          <w:i w:val="false"/>
          <w:color w:val="000000"/>
          <w:sz w:val="28"/>
        </w:rPr>
        <w:t>№ 251-VIII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39" w:id="159"/>
    <w:p>
      <w:pPr>
        <w:spacing w:after="0"/>
        <w:ind w:left="0"/>
        <w:jc w:val="left"/>
      </w:pPr>
      <w:r>
        <w:rPr>
          <w:rFonts w:ascii="Times New Roman"/>
          <w:b/>
          <w:i w:val="false"/>
          <w:color w:val="000000"/>
        </w:rPr>
        <w:t xml:space="preserve"> 2-тарау. АЗАМАТТАРДЫ ӘСКЕРИ ҚЫЗМЕТКЕ ДАЯРЛАУ ЖӘНЕ ӘСКЕРИ-ПАТРИОТТЫҚ ТӘРБИЕЛЕУ</w:t>
      </w:r>
    </w:p>
    <w:bookmarkEnd w:id="159"/>
    <w:p>
      <w:pPr>
        <w:spacing w:after="0"/>
        <w:ind w:left="0"/>
        <w:jc w:val="both"/>
      </w:pPr>
      <w:r>
        <w:rPr>
          <w:rFonts w:ascii="Times New Roman"/>
          <w:b w:val="false"/>
          <w:i w:val="false"/>
          <w:color w:val="ff0000"/>
          <w:sz w:val="28"/>
        </w:rPr>
        <w:t xml:space="preserve">
      Ескерту. 2-тараудың тақырыбына өзгеріс енгізілді – ҚР 16.07.2025 </w:t>
      </w:r>
      <w:r>
        <w:rPr>
          <w:rFonts w:ascii="Times New Roman"/>
          <w:b w:val="false"/>
          <w:i w:val="false"/>
          <w:color w:val="ff0000"/>
          <w:sz w:val="28"/>
        </w:rPr>
        <w:t>№ 211-VIII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9-бап. Азаматтарды әскери қызметке даярлау</w:t>
      </w:r>
    </w:p>
    <w:bookmarkStart w:name="z141" w:id="160"/>
    <w:p>
      <w:pPr>
        <w:spacing w:after="0"/>
        <w:ind w:left="0"/>
        <w:jc w:val="both"/>
      </w:pPr>
      <w:r>
        <w:rPr>
          <w:rFonts w:ascii="Times New Roman"/>
          <w:b w:val="false"/>
          <w:i w:val="false"/>
          <w:color w:val="000000"/>
          <w:sz w:val="28"/>
        </w:rPr>
        <w:t>
      1. Азаматтарды əскери қызметке даярлау – бұл мемлекеттік органдар əскерге шақыру жасына дейінгі жəне əскерге шақыру жасындағы азаматтармен оларды əскери қызмет негіздеріне оқыту мақсатында, сондай-ақ əскери қызмет өткеру үшін əскери-техникалық жəне өзге де мамандықтар бойынша даярлау жəне қайта даярлау мақсатында əскери міндеттілермен жүргізетін міндетті іс-шаралар кешені.</w:t>
      </w:r>
    </w:p>
    <w:bookmarkEnd w:id="160"/>
    <w:bookmarkStart w:name="z142" w:id="161"/>
    <w:p>
      <w:pPr>
        <w:spacing w:after="0"/>
        <w:ind w:left="0"/>
        <w:jc w:val="both"/>
      </w:pPr>
      <w:r>
        <w:rPr>
          <w:rFonts w:ascii="Times New Roman"/>
          <w:b w:val="false"/>
          <w:i w:val="false"/>
          <w:color w:val="000000"/>
          <w:sz w:val="28"/>
        </w:rPr>
        <w:t>
      2. Азаматтарды әскери қызметке даярлау:</w:t>
      </w:r>
    </w:p>
    <w:bookmarkEnd w:id="161"/>
    <w:p>
      <w:pPr>
        <w:spacing w:after="0"/>
        <w:ind w:left="0"/>
        <w:jc w:val="both"/>
      </w:pPr>
      <w:r>
        <w:rPr>
          <w:rFonts w:ascii="Times New Roman"/>
          <w:b w:val="false"/>
          <w:i w:val="false"/>
          <w:color w:val="000000"/>
          <w:sz w:val="28"/>
        </w:rPr>
        <w:t>
      1) мыналар:</w:t>
      </w:r>
    </w:p>
    <w:p>
      <w:pPr>
        <w:spacing w:after="0"/>
        <w:ind w:left="0"/>
        <w:jc w:val="both"/>
      </w:pPr>
      <w:r>
        <w:rPr>
          <w:rFonts w:ascii="Times New Roman"/>
          <w:b w:val="false"/>
          <w:i w:val="false"/>
          <w:color w:val="000000"/>
          <w:sz w:val="28"/>
        </w:rPr>
        <w:t>
      қосымша білімнің білім беру бағдарламалары бойынша әскерге шақыруға дейінгі даярлық;</w:t>
      </w:r>
    </w:p>
    <w:p>
      <w:pPr>
        <w:spacing w:after="0"/>
        <w:ind w:left="0"/>
        <w:jc w:val="both"/>
      </w:pPr>
      <w:r>
        <w:rPr>
          <w:rFonts w:ascii="Times New Roman"/>
          <w:b w:val="false"/>
          <w:i w:val="false"/>
          <w:color w:val="000000"/>
          <w:sz w:val="28"/>
        </w:rPr>
        <w:t>
      мамандандырылған жалпы білім беретін оқу бағдарламалары бойынша әскерге шақыруға дейінгі тереңдетілген даярлық;</w:t>
      </w:r>
    </w:p>
    <w:p>
      <w:pPr>
        <w:spacing w:after="0"/>
        <w:ind w:left="0"/>
        <w:jc w:val="both"/>
      </w:pPr>
      <w:r>
        <w:rPr>
          <w:rFonts w:ascii="Times New Roman"/>
          <w:b w:val="false"/>
          <w:i w:val="false"/>
          <w:color w:val="000000"/>
          <w:sz w:val="28"/>
        </w:rPr>
        <w:t>
      бастапқы әскери даярлық;</w:t>
      </w:r>
    </w:p>
    <w:p>
      <w:pPr>
        <w:spacing w:after="0"/>
        <w:ind w:left="0"/>
        <w:jc w:val="both"/>
      </w:pPr>
      <w:r>
        <w:rPr>
          <w:rFonts w:ascii="Times New Roman"/>
          <w:b w:val="false"/>
          <w:i w:val="false"/>
          <w:color w:val="000000"/>
          <w:sz w:val="28"/>
        </w:rPr>
        <w:t>
      запастағы офицерлер және запастағы сержанттар бағдарламалары бойынша әскери даярлық қамтылған білім беру ұйымдарындағы әскери даярлықты;</w:t>
      </w:r>
    </w:p>
    <w:p>
      <w:pPr>
        <w:spacing w:after="0"/>
        <w:ind w:left="0"/>
        <w:jc w:val="both"/>
      </w:pPr>
      <w:r>
        <w:rPr>
          <w:rFonts w:ascii="Times New Roman"/>
          <w:b w:val="false"/>
          <w:i w:val="false"/>
          <w:color w:val="000000"/>
          <w:sz w:val="28"/>
        </w:rPr>
        <w:t>
      2) Қазақстан Республикасы Қорғаныс министрлігінің мамандандырылған ұйымдарындағы әскери-техникалық және өзге де мамандықтар бойынша әскери даярлықты;</w:t>
      </w:r>
    </w:p>
    <w:p>
      <w:pPr>
        <w:spacing w:after="0"/>
        <w:ind w:left="0"/>
        <w:jc w:val="both"/>
      </w:pPr>
      <w:r>
        <w:rPr>
          <w:rFonts w:ascii="Times New Roman"/>
          <w:b w:val="false"/>
          <w:i w:val="false"/>
          <w:color w:val="000000"/>
          <w:sz w:val="28"/>
        </w:rPr>
        <w:t>
      3) әскери міндеттілердің курстық даярлығын қамтиды.</w:t>
      </w:r>
    </w:p>
    <w:bookmarkStart w:name="z147" w:id="162"/>
    <w:p>
      <w:pPr>
        <w:spacing w:after="0"/>
        <w:ind w:left="0"/>
        <w:jc w:val="both"/>
      </w:pPr>
      <w:r>
        <w:rPr>
          <w:rFonts w:ascii="Times New Roman"/>
          <w:b w:val="false"/>
          <w:i w:val="false"/>
          <w:color w:val="000000"/>
          <w:sz w:val="28"/>
        </w:rPr>
        <w:t>
      3. Азаматтарды әскери қызметке даярлауды мемлекеттік органдар Қазақстан Республикасының заңнамасына сәйкес ұйымдастырады және қамтамасыз етеді.</w:t>
      </w:r>
    </w:p>
    <w:bookmarkEnd w:id="162"/>
    <w:bookmarkStart w:name="z148" w:id="163"/>
    <w:p>
      <w:pPr>
        <w:spacing w:after="0"/>
        <w:ind w:left="0"/>
        <w:jc w:val="both"/>
      </w:pPr>
      <w:r>
        <w:rPr>
          <w:rFonts w:ascii="Times New Roman"/>
          <w:b w:val="false"/>
          <w:i w:val="false"/>
          <w:color w:val="000000"/>
          <w:sz w:val="28"/>
        </w:rPr>
        <w:t>
      4. Ұйымдардың басшылары әскерге шақыру жасына дейінгілердің және әскерге шақырылушылардың әскери қызметке даярлықтан өту мүмкіндігін қамтамасыз етуге міндетті.</w:t>
      </w:r>
    </w:p>
    <w:bookmarkEnd w:id="163"/>
    <w:bookmarkStart w:name="z873" w:id="164"/>
    <w:p>
      <w:pPr>
        <w:spacing w:after="0"/>
        <w:ind w:left="0"/>
        <w:jc w:val="both"/>
      </w:pPr>
      <w:r>
        <w:rPr>
          <w:rFonts w:ascii="Times New Roman"/>
          <w:b w:val="false"/>
          <w:i w:val="false"/>
          <w:color w:val="000000"/>
          <w:sz w:val="28"/>
        </w:rPr>
        <w:t>
      Қазақстан Республикасының Қорғаныс министрлігі білім беру ұйымдарындағы әскери даярлықтың сапасын мониторингтеу мен талдауды білім беру ұйымдарында Қазақстан Республикасы заңнамасының азаматтарды әскери қызметке даярлау бөлігіндегі талаптарының сақталуы және білім беру ұйымдарында әскери даярлықтың сапасын арттыру жөнінде ұсыныстар әзірлеу мақсатында жүзеге асырады.</w:t>
      </w:r>
    </w:p>
    <w:bookmarkEnd w:id="164"/>
    <w:bookmarkStart w:name="z1035" w:id="165"/>
    <w:p>
      <w:pPr>
        <w:spacing w:after="0"/>
        <w:ind w:left="0"/>
        <w:jc w:val="both"/>
      </w:pPr>
      <w:r>
        <w:rPr>
          <w:rFonts w:ascii="Times New Roman"/>
          <w:b w:val="false"/>
          <w:i w:val="false"/>
          <w:color w:val="000000"/>
          <w:sz w:val="28"/>
        </w:rPr>
        <w:t>
      5. Азаматтарды әскери-патриоттық тәрбиелеу тәртібін Қазақстан Республикасының Үкіметі айқындайды.</w:t>
      </w:r>
    </w:p>
    <w:bookmarkEnd w:id="165"/>
    <w:bookmarkStart w:name="z1036" w:id="166"/>
    <w:p>
      <w:pPr>
        <w:spacing w:after="0"/>
        <w:ind w:left="0"/>
        <w:jc w:val="both"/>
      </w:pPr>
      <w:r>
        <w:rPr>
          <w:rFonts w:ascii="Times New Roman"/>
          <w:b w:val="false"/>
          <w:i w:val="false"/>
          <w:color w:val="000000"/>
          <w:sz w:val="28"/>
        </w:rPr>
        <w:t>
      6. Бастапқы әскери, әскерге шақыруға дейінгі және әскерге шақыруға дейінгі тереңдетілген даярлықты жүзеге асыратын азаматтардың біліктілігін арттыру Қазақстан Республикасының Қорғаныс министрлігіне ведомстволық бағынысты ұйымдардың, әскери оқу орындарының, сондай-ақ жоғары және (немесе) жоғары оқу орнынан кейінгі білім беру ұйымдарының әскери кафедраларының (әскери факультеттерінің) базасында бастапқы әскери даярлық қағидаларына сәйкес жүргізіледі.</w:t>
      </w:r>
    </w:p>
    <w:bookmarkEnd w:id="166"/>
    <w:p>
      <w:pPr>
        <w:spacing w:after="0"/>
        <w:ind w:left="0"/>
        <w:jc w:val="both"/>
      </w:pPr>
      <w:r>
        <w:rPr>
          <w:rFonts w:ascii="Times New Roman"/>
          <w:b w:val="false"/>
          <w:i w:val="false"/>
          <w:color w:val="000000"/>
          <w:sz w:val="28"/>
        </w:rPr>
        <w:t>
      Қазақстан Республикасының Қорғаныс министрлігіне ведомстволық бағынысты ұйымдардың, әскери оқу орындарының, сондай-ақ жоғары және (немесе) жоғары оқу орнынан кейінгі білім беру ұйымдарының әскери кафедраларының (факультеттерінің) базасында бастапқы әскери даярлықтың білім беру бағдарламасы бойынша біліктілікті арттырудан өткені туралы құжат білім беру саласындағы уәкілетті орган айқындайтын тәртіппен біліктілік санатын беру кезінде ескеріледі.</w:t>
      </w:r>
    </w:p>
    <w:p>
      <w:pPr>
        <w:spacing w:after="0"/>
        <w:ind w:left="0"/>
        <w:jc w:val="both"/>
      </w:pPr>
      <w:r>
        <w:rPr>
          <w:rFonts w:ascii="Times New Roman"/>
          <w:b w:val="false"/>
          <w:i w:val="false"/>
          <w:color w:val="000000"/>
          <w:sz w:val="28"/>
        </w:rPr>
        <w:t>
      Бастапқы әскери, әскерге шақыруға дейінгі және әскерге шақыруға дейінгі тереңдетілген даярлықты жүзеге асыратын азаматтардың біліктілігін арттырудың білім беру бағдарламасы білім беру саласындағы уәкілетті орган айқындайтын тәртіппен әзірленеді және оны Қазақстан Республикасының Қорғаныс министрлігі бекітеді.</w:t>
      </w:r>
    </w:p>
    <w:bookmarkStart w:name="z1037" w:id="167"/>
    <w:p>
      <w:pPr>
        <w:spacing w:after="0"/>
        <w:ind w:left="0"/>
        <w:jc w:val="both"/>
      </w:pPr>
      <w:r>
        <w:rPr>
          <w:rFonts w:ascii="Times New Roman"/>
          <w:b w:val="false"/>
          <w:i w:val="false"/>
          <w:color w:val="000000"/>
          <w:sz w:val="28"/>
        </w:rPr>
        <w:t>
      7. Қазақстан Республикасының Қорғаныс министрлігі әскерге шақыруға дейінгі даярлық бөлігінде балаларға арналған қосымша білім беруді реттейтін, сондай-ақ бастапқы әскери даярлықты, оның ішінде әскерге шақыруға дейінгі және әскерге шақыруға дейінгі тереңдетілген даярлық шеңберінде жүзеге асыратын педагогтерге қатысты бөлігінде аттестаттау, біліктілік санаттарын беру, біліктілікті арттыру мен педагогикалық қайта даярлау тәртібін реттейтін Қазақстан Республикасының нормативтік құқықтық актілерін әзірлеуге және келісуге қатысады.</w:t>
      </w:r>
    </w:p>
    <w:bookmarkEnd w:id="1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9-бапқа өзгерістер енгізілді - ҚР 29.09.2014 </w:t>
      </w:r>
      <w:r>
        <w:rPr>
          <w:rFonts w:ascii="Times New Roman"/>
          <w:b w:val="false"/>
          <w:i w:val="false"/>
          <w:color w:val="ff0000"/>
          <w:sz w:val="28"/>
        </w:rPr>
        <w:t>N 239-V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13.06.2017 </w:t>
      </w:r>
      <w:r>
        <w:rPr>
          <w:rFonts w:ascii="Times New Roman"/>
          <w:b w:val="false"/>
          <w:i w:val="false"/>
          <w:color w:val="ff0000"/>
          <w:sz w:val="28"/>
        </w:rPr>
        <w:t>№ 69-VI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10.06.2020 </w:t>
      </w:r>
      <w:r>
        <w:rPr>
          <w:rFonts w:ascii="Times New Roman"/>
          <w:b w:val="false"/>
          <w:i w:val="false"/>
          <w:color w:val="000000"/>
          <w:sz w:val="28"/>
        </w:rPr>
        <w:t>№ 344-VI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15.04.2022 </w:t>
      </w:r>
      <w:r>
        <w:rPr>
          <w:rFonts w:ascii="Times New Roman"/>
          <w:b w:val="false"/>
          <w:i w:val="false"/>
          <w:color w:val="000000"/>
          <w:sz w:val="28"/>
        </w:rPr>
        <w:t>№ 114-VII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16.07.2025 </w:t>
      </w:r>
      <w:r>
        <w:rPr>
          <w:rFonts w:ascii="Times New Roman"/>
          <w:b w:val="false"/>
          <w:i w:val="false"/>
          <w:color w:val="000000"/>
          <w:sz w:val="28"/>
        </w:rPr>
        <w:t>№ 211-VIII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10-бап. Бастапқы әскери даярлық</w:t>
      </w:r>
    </w:p>
    <w:bookmarkStart w:name="z150" w:id="168"/>
    <w:p>
      <w:pPr>
        <w:spacing w:after="0"/>
        <w:ind w:left="0"/>
        <w:jc w:val="both"/>
      </w:pPr>
      <w:r>
        <w:rPr>
          <w:rFonts w:ascii="Times New Roman"/>
          <w:b w:val="false"/>
          <w:i w:val="false"/>
          <w:color w:val="000000"/>
          <w:sz w:val="28"/>
        </w:rPr>
        <w:t>
      1. Азаматтармен бастапқы әскери даярлық жалпы орта білімнің жалпы білім беретін бағдарламаларын және техникалық және кәсіптік, орта білімнен кейінгі білімнің білім беру бағдарламаларын іске асыратын білім беру ұйымдарында жүргізіледі.</w:t>
      </w:r>
    </w:p>
    <w:bookmarkEnd w:id="168"/>
    <w:p>
      <w:pPr>
        <w:spacing w:after="0"/>
        <w:ind w:left="0"/>
        <w:jc w:val="both"/>
      </w:pPr>
      <w:r>
        <w:rPr>
          <w:rFonts w:ascii="Times New Roman"/>
          <w:b w:val="false"/>
          <w:i w:val="false"/>
          <w:color w:val="000000"/>
          <w:sz w:val="28"/>
        </w:rPr>
        <w:t>
      Алғашқы әскери даярлықты:</w:t>
      </w:r>
    </w:p>
    <w:p>
      <w:pPr>
        <w:spacing w:after="0"/>
        <w:ind w:left="0"/>
        <w:jc w:val="both"/>
      </w:pPr>
      <w:r>
        <w:rPr>
          <w:rFonts w:ascii="Times New Roman"/>
          <w:b w:val="false"/>
          <w:i w:val="false"/>
          <w:color w:val="000000"/>
          <w:sz w:val="28"/>
        </w:rPr>
        <w:t>
      1) тиісті бейін бойынша жоғары (жоғары оқу орнынан кейінгі) педагогикалық білімі бар, әскери қызмет өткерген немесе жоғары (жоғары оқу орнынан кейінгі) білім беру ұйымдарының әскери кафедрасында (әскери факультетінде) запастағы офицерлер бағдарламасы бойынша әскери даярлықтан өткен;</w:t>
      </w:r>
    </w:p>
    <w:p>
      <w:pPr>
        <w:spacing w:after="0"/>
        <w:ind w:left="0"/>
        <w:jc w:val="both"/>
      </w:pPr>
      <w:r>
        <w:rPr>
          <w:rFonts w:ascii="Times New Roman"/>
          <w:b w:val="false"/>
          <w:i w:val="false"/>
          <w:color w:val="000000"/>
          <w:sz w:val="28"/>
        </w:rPr>
        <w:t>
      2) офицерлер, аға немесе жоғары сержанттар құрамдарының лауазымдарында әскери қызмет өткерген (әскери қызметке қайта кіру құқығынсыз теріс себептермен әскери қызметтен шығарылған азаматтарды қоспағанда), жоғары (жоғары оқу орнынан кейінгі) білімі бар азаматтар жүзеге асыра алады.</w:t>
      </w:r>
    </w:p>
    <w:p>
      <w:pPr>
        <w:spacing w:after="0"/>
        <w:ind w:left="0"/>
        <w:jc w:val="both"/>
      </w:pPr>
      <w:r>
        <w:rPr>
          <w:rFonts w:ascii="Times New Roman"/>
          <w:b w:val="false"/>
          <w:i w:val="false"/>
          <w:color w:val="000000"/>
          <w:sz w:val="28"/>
        </w:rPr>
        <w:t>
      Осы тармақтың екінші бөлігінің 2) тармақшасында аталған азаматтардың кәсіптік дағдылары бастапқы әскери даярлық бейіні бойынша кәсіптік білімге сай келеді және олар бастапқы әскери даярлық қағидаларына сәйкес педагогикалық қайта даярлаудан өткен жағдайда бастапқы әскери даярлықты жүзеге асыруға құқылы.</w:t>
      </w:r>
    </w:p>
    <w:bookmarkStart w:name="z151" w:id="169"/>
    <w:p>
      <w:pPr>
        <w:spacing w:after="0"/>
        <w:ind w:left="0"/>
        <w:jc w:val="both"/>
      </w:pPr>
      <w:r>
        <w:rPr>
          <w:rFonts w:ascii="Times New Roman"/>
          <w:b w:val="false"/>
          <w:i w:val="false"/>
          <w:color w:val="000000"/>
          <w:sz w:val="28"/>
        </w:rPr>
        <w:t>
      2. Әскерге шақырылуға жататын және бастапқы әскери даярлықтан өтпеген азаматтар әскери қызмет өткеру кезеңінде одан өтеді.</w:t>
      </w:r>
    </w:p>
    <w:bookmarkEnd w:id="169"/>
    <w:bookmarkStart w:name="z152" w:id="170"/>
    <w:p>
      <w:pPr>
        <w:spacing w:after="0"/>
        <w:ind w:left="0"/>
        <w:jc w:val="both"/>
      </w:pPr>
      <w:r>
        <w:rPr>
          <w:rFonts w:ascii="Times New Roman"/>
          <w:b w:val="false"/>
          <w:i w:val="false"/>
          <w:color w:val="000000"/>
          <w:sz w:val="28"/>
        </w:rPr>
        <w:t>
      3. Бастапқы әскери даярлықты ұйымдастыру және жүргізу, сондай-ақ оның оқу-материалдық базасын қалыптастыру тәртібі бастапқы әскери даярлық қағидаларында айқындалады.</w:t>
      </w:r>
    </w:p>
    <w:bookmarkEnd w:id="1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10-бапқа өзгерістер енгізілді - ҚР 29.09.2014 </w:t>
      </w:r>
      <w:r>
        <w:rPr>
          <w:rFonts w:ascii="Times New Roman"/>
          <w:b w:val="false"/>
          <w:i w:val="false"/>
          <w:color w:val="ff0000"/>
          <w:sz w:val="28"/>
        </w:rPr>
        <w:t>N 239-V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13.11.2015 </w:t>
      </w:r>
      <w:r>
        <w:rPr>
          <w:rFonts w:ascii="Times New Roman"/>
          <w:b w:val="false"/>
          <w:i w:val="false"/>
          <w:color w:val="ff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16.07.2025 </w:t>
      </w:r>
      <w:r>
        <w:rPr>
          <w:rFonts w:ascii="Times New Roman"/>
          <w:b w:val="false"/>
          <w:i w:val="false"/>
          <w:color w:val="000000"/>
          <w:sz w:val="28"/>
        </w:rPr>
        <w:t>№ 211-VIII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11-бап. Мамандандырылған жалпы білім беретін оқу бағдарламалары бойынша әскерге шақыруға дейінгі тереңдетілген даярлық</w:t>
      </w:r>
    </w:p>
    <w:bookmarkStart w:name="z1038" w:id="171"/>
    <w:p>
      <w:pPr>
        <w:spacing w:after="0"/>
        <w:ind w:left="0"/>
        <w:jc w:val="both"/>
      </w:pPr>
      <w:r>
        <w:rPr>
          <w:rFonts w:ascii="Times New Roman"/>
          <w:b w:val="false"/>
          <w:i w:val="false"/>
          <w:color w:val="000000"/>
          <w:sz w:val="28"/>
        </w:rPr>
        <w:t>
      1. Мамандандырылған жалпы білім беретін оқу бағдарламалары бойынша әскерге шақыруға дейінгі тереңдетілген даярлық әскерге шақыруға дейінгі тереңдетілген даярлықты мамандандырылған білім беру ұйымдарында іске асырылады.</w:t>
      </w:r>
    </w:p>
    <w:bookmarkEnd w:id="171"/>
    <w:bookmarkStart w:name="z1039" w:id="172"/>
    <w:p>
      <w:pPr>
        <w:spacing w:after="0"/>
        <w:ind w:left="0"/>
        <w:jc w:val="both"/>
      </w:pPr>
      <w:r>
        <w:rPr>
          <w:rFonts w:ascii="Times New Roman"/>
          <w:b w:val="false"/>
          <w:i w:val="false"/>
          <w:color w:val="000000"/>
          <w:sz w:val="28"/>
        </w:rPr>
        <w:t>
      2. Мамандандырылған жалпы білім беретін оқу бағдарламалары бойынша әскерге шақыруға дейінгі тереңдетілген даярлықты ұйымдастыру және одан өту тәртібі мамандандырылған жалпы білім беретін оқу бағдарламалары бойынша әскерге шақыруға дейінгі тереңдетілген даярлық қағидаларында айқындалады.</w:t>
      </w:r>
    </w:p>
    <w:bookmarkEnd w:id="172"/>
    <w:bookmarkStart w:name="z1040" w:id="173"/>
    <w:p>
      <w:pPr>
        <w:spacing w:after="0"/>
        <w:ind w:left="0"/>
        <w:jc w:val="both"/>
      </w:pPr>
      <w:r>
        <w:rPr>
          <w:rFonts w:ascii="Times New Roman"/>
          <w:b w:val="false"/>
          <w:i w:val="false"/>
          <w:color w:val="000000"/>
          <w:sz w:val="28"/>
        </w:rPr>
        <w:t>
      3. Әскерге шақыруға дейінгі тереңдетілген даярлықты мамандандырылған білім беру ұйымдарын құру, қайта ұйымдастыру және тарату Қазақстан Республикасының Қорғаныс министрлігімен келісіледі.</w:t>
      </w:r>
    </w:p>
    <w:bookmarkEnd w:id="173"/>
    <w:bookmarkStart w:name="z1041" w:id="174"/>
    <w:p>
      <w:pPr>
        <w:spacing w:after="0"/>
        <w:ind w:left="0"/>
        <w:jc w:val="both"/>
      </w:pPr>
      <w:r>
        <w:rPr>
          <w:rFonts w:ascii="Times New Roman"/>
          <w:b w:val="false"/>
          <w:i w:val="false"/>
          <w:color w:val="000000"/>
          <w:sz w:val="28"/>
        </w:rPr>
        <w:t>
      4. Әскерге шақыруға дейінгі тереңдетілген даярлықты мамандандырылған білім беру ұйымдарына бірінші басшылар мен педагогтер лауазымдарына тағайындау және оларды лауазымдарынан босату тәртібі, сондай-ақ олардың біліктілік сипаттамалары Қазақстан Республикасының Қорғаныс министрлігімен келісіледі.</w:t>
      </w:r>
    </w:p>
    <w:bookmarkEnd w:id="174"/>
    <w:bookmarkStart w:name="z1042" w:id="175"/>
    <w:p>
      <w:pPr>
        <w:spacing w:after="0"/>
        <w:ind w:left="0"/>
        <w:jc w:val="both"/>
      </w:pPr>
      <w:r>
        <w:rPr>
          <w:rFonts w:ascii="Times New Roman"/>
          <w:b w:val="false"/>
          <w:i w:val="false"/>
          <w:color w:val="000000"/>
          <w:sz w:val="28"/>
        </w:rPr>
        <w:t>
      5. Әскерге шақыруға дейінгі тереңдетілген даярлықты мамандандырылған білім беру ұйымдарын мемлекеттік аттестаттау Қазақстан Республикасы Қорғаныс министрлігінің қатысуымен жүзеге асырылады.</w:t>
      </w:r>
    </w:p>
    <w:bookmarkEnd w:id="1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 жаңа редакцияда – ҚР 16.07.2025 </w:t>
      </w:r>
      <w:r>
        <w:rPr>
          <w:rFonts w:ascii="Times New Roman"/>
          <w:b w:val="false"/>
          <w:i w:val="false"/>
          <w:color w:val="000000"/>
          <w:sz w:val="28"/>
        </w:rPr>
        <w:t>№ 211-VIII</w:t>
      </w:r>
      <w:r>
        <w:rPr>
          <w:rFonts w:ascii="Times New Roman"/>
          <w:b w:val="false"/>
          <w:i w:val="false"/>
          <w:color w:val="ff0000"/>
          <w:sz w:val="28"/>
        </w:rPr>
        <w:t xml:space="preserve"> (01.01.2026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11-1-бап. Қосымша білімнің білім беру бағдарламалары бойынша әскерге шақыруға дейінгі даярлық</w:t>
      </w:r>
    </w:p>
    <w:bookmarkStart w:name="z1044" w:id="176"/>
    <w:p>
      <w:pPr>
        <w:spacing w:after="0"/>
        <w:ind w:left="0"/>
        <w:jc w:val="both"/>
      </w:pPr>
      <w:r>
        <w:rPr>
          <w:rFonts w:ascii="Times New Roman"/>
          <w:b w:val="false"/>
          <w:i w:val="false"/>
          <w:color w:val="000000"/>
          <w:sz w:val="28"/>
        </w:rPr>
        <w:t>
      1. Қосымша білімнің білім беру бағдарламалары бойынша әскерге шақыруға дейінгі даярлық негізгі орта және жалпы орта, техникалық және кәсіптік білім беру ұйымдарында жас айбындар сыныптарында, топтарында жүзеге асырылады. Сондай-ақ жас айбындарды әскерге шақыруға дейінгі даярлық балаларға қосымша білім беретін мектептен тыс ұйымдарда және әскери бөлімдердің (мекемелердің) қатысуымен жүзеге асырылуы мүмкін.</w:t>
      </w:r>
    </w:p>
    <w:bookmarkEnd w:id="176"/>
    <w:bookmarkStart w:name="z1045" w:id="177"/>
    <w:p>
      <w:pPr>
        <w:spacing w:after="0"/>
        <w:ind w:left="0"/>
        <w:jc w:val="both"/>
      </w:pPr>
      <w:r>
        <w:rPr>
          <w:rFonts w:ascii="Times New Roman"/>
          <w:b w:val="false"/>
          <w:i w:val="false"/>
          <w:color w:val="000000"/>
          <w:sz w:val="28"/>
        </w:rPr>
        <w:t>
      2. Әскерге шақыруға дейінгі даярлықты ұйымдастыру және одан өту тәртібі қосымша білімнің білім беру бағдарламалары бойынша әскерге шақыруға дейінгі даярлық қағидаларында айқындалады.</w:t>
      </w:r>
    </w:p>
    <w:bookmarkEnd w:id="1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11-1-баппен толықтырылды – ҚР 16.07.2025 </w:t>
      </w:r>
      <w:r>
        <w:rPr>
          <w:rFonts w:ascii="Times New Roman"/>
          <w:b w:val="false"/>
          <w:i w:val="false"/>
          <w:color w:val="000000"/>
          <w:sz w:val="28"/>
        </w:rPr>
        <w:t>№ 211-VIII</w:t>
      </w:r>
      <w:r>
        <w:rPr>
          <w:rFonts w:ascii="Times New Roman"/>
          <w:b w:val="false"/>
          <w:i w:val="false"/>
          <w:color w:val="ff0000"/>
          <w:sz w:val="28"/>
        </w:rPr>
        <w:t xml:space="preserve"> (01.01.2026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12-бап. Азаматтарды əскери-техникалық жəне өзге де мамандықтар бойынша даярлау</w:t>
      </w:r>
    </w:p>
    <w:p>
      <w:pPr>
        <w:spacing w:after="0"/>
        <w:ind w:left="0"/>
        <w:jc w:val="both"/>
      </w:pPr>
      <w:r>
        <w:rPr>
          <w:rFonts w:ascii="Times New Roman"/>
          <w:b w:val="false"/>
          <w:i w:val="false"/>
          <w:color w:val="ff0000"/>
          <w:sz w:val="28"/>
        </w:rPr>
        <w:t xml:space="preserve">
      Ескерту. 12-баптың тақырыбы жаңа редакцияда- ҚР 13.06.2017 </w:t>
      </w:r>
      <w:r>
        <w:rPr>
          <w:rFonts w:ascii="Times New Roman"/>
          <w:b w:val="false"/>
          <w:i w:val="false"/>
          <w:color w:val="ff0000"/>
          <w:sz w:val="28"/>
        </w:rPr>
        <w:t>№ 69-VI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157" w:id="178"/>
    <w:p>
      <w:pPr>
        <w:spacing w:after="0"/>
        <w:ind w:left="0"/>
        <w:jc w:val="both"/>
      </w:pPr>
      <w:r>
        <w:rPr>
          <w:rFonts w:ascii="Times New Roman"/>
          <w:b w:val="false"/>
          <w:i w:val="false"/>
          <w:color w:val="000000"/>
          <w:sz w:val="28"/>
        </w:rPr>
        <w:t>
      1. Азаматтарды əскери-техникалық жəне өзге де мамандықтар бойынша даярлау Қарулы Күштердің қажеттілігіне сəйкес өтеусіз негізде жəне оқуға арналған шығыстар толық немесе ішінара өтеле отырып, өтеулі негізде Қазақстан Республикасы Қорғаныс министрлігінің мамандандырылған ұйымдарында жүргізіледі.</w:t>
      </w:r>
    </w:p>
    <w:bookmarkEnd w:id="178"/>
    <w:p>
      <w:pPr>
        <w:spacing w:after="0"/>
        <w:ind w:left="0"/>
        <w:jc w:val="both"/>
      </w:pPr>
      <w:r>
        <w:rPr>
          <w:rFonts w:ascii="Times New Roman"/>
          <w:b w:val="false"/>
          <w:i w:val="false"/>
          <w:color w:val="000000"/>
          <w:sz w:val="28"/>
        </w:rPr>
        <w:t>
      Оқуға арналған шығыстарды ішінара өтеу кезінде оқу-жаттығу атыстарын өткізу жəне жанар-жағармай материалдарымен қамтамасыз ету Қазақстан Республикасы Қорғаныс министрлігінің (бұдан əрі – Қорғаныс министрлігі) есебінен жүзеге асырылады.</w:t>
      </w:r>
    </w:p>
    <w:bookmarkStart w:name="z159" w:id="179"/>
    <w:p>
      <w:pPr>
        <w:spacing w:after="0"/>
        <w:ind w:left="0"/>
        <w:jc w:val="both"/>
      </w:pPr>
      <w:r>
        <w:rPr>
          <w:rFonts w:ascii="Times New Roman"/>
          <w:b w:val="false"/>
          <w:i w:val="false"/>
          <w:color w:val="000000"/>
          <w:sz w:val="28"/>
        </w:rPr>
        <w:t>
      2. Өтеусіз негізде əскери-техникалық жəне өзге де мамандықтар бойынша даярлауға денсаулық жағдайы бойынша əскери қызметке жарамды, он жеті жас алты айдан жиырма алты жасқа дейінгі, даярлықты бітіргеннен кейін мерзімді əскери қызметке шақырылуға жататын немесе жұмылдыру резервіне алынатын азаматтар тартылады. Кіші мамандарды даярлауға бөлінген тапсырысты Қорғаныс министрлігі қалыптастырады.</w:t>
      </w:r>
    </w:p>
    <w:bookmarkEnd w:id="179"/>
    <w:bookmarkStart w:name="z160" w:id="180"/>
    <w:p>
      <w:pPr>
        <w:spacing w:after="0"/>
        <w:ind w:left="0"/>
        <w:jc w:val="both"/>
      </w:pPr>
      <w:r>
        <w:rPr>
          <w:rFonts w:ascii="Times New Roman"/>
          <w:b w:val="false"/>
          <w:i w:val="false"/>
          <w:color w:val="000000"/>
          <w:sz w:val="28"/>
        </w:rPr>
        <w:t>
      3. Өтеулі негізде əскери-техникалық жəне өзге де мамандықтар бойынша даярлауға:</w:t>
      </w:r>
    </w:p>
    <w:bookmarkEnd w:id="180"/>
    <w:p>
      <w:pPr>
        <w:spacing w:after="0"/>
        <w:ind w:left="0"/>
        <w:jc w:val="both"/>
      </w:pPr>
      <w:r>
        <w:rPr>
          <w:rFonts w:ascii="Times New Roman"/>
          <w:b w:val="false"/>
          <w:i w:val="false"/>
          <w:color w:val="000000"/>
          <w:sz w:val="28"/>
        </w:rPr>
        <w:t>
      денсаулық жағдайы бойынша əскери қызметке жарамды əскери міндеттілер;</w:t>
      </w:r>
    </w:p>
    <w:p>
      <w:pPr>
        <w:spacing w:after="0"/>
        <w:ind w:left="0"/>
        <w:jc w:val="both"/>
      </w:pPr>
      <w:r>
        <w:rPr>
          <w:rFonts w:ascii="Times New Roman"/>
          <w:b w:val="false"/>
          <w:i w:val="false"/>
          <w:color w:val="000000"/>
          <w:sz w:val="28"/>
        </w:rPr>
        <w:t>
      денсаулық жағдайы бойынша əскери қызметке жарамды немесе шектеулі жарамды, соның ішінде əскери қызметке шақыру кейінге қалдырылған жиырма төрт жастан жиырма жеті жасқа дейінгі əскерге шақырылушылар тартылады.</w:t>
      </w:r>
    </w:p>
    <w:bookmarkStart w:name="z163" w:id="181"/>
    <w:p>
      <w:pPr>
        <w:spacing w:after="0"/>
        <w:ind w:left="0"/>
        <w:jc w:val="both"/>
      </w:pPr>
      <w:r>
        <w:rPr>
          <w:rFonts w:ascii="Times New Roman"/>
          <w:b w:val="false"/>
          <w:i w:val="false"/>
          <w:color w:val="000000"/>
          <w:sz w:val="28"/>
        </w:rPr>
        <w:t>
      4. Қорғаныс министрлігінің мамандандырылған ұйымдарында əскери-техникалық жəне өзге де мамандықтар бойынша əскерге шақырылушыларды, əскери міндеттілерді жинау, оларды жіберу жəне өтеусіз жəне өтеулі негіздерде оқыту, оқу-тəрбие процесін ұйымдастыру тəртібін, сондай-ақ оқу мерзімдерін Қазақстан Республикасының Қорғаныс министрі айқындайды.</w:t>
      </w:r>
    </w:p>
    <w:bookmarkEnd w:id="181"/>
    <w:bookmarkStart w:name="z164" w:id="182"/>
    <w:p>
      <w:pPr>
        <w:spacing w:after="0"/>
        <w:ind w:left="0"/>
        <w:jc w:val="both"/>
      </w:pPr>
      <w:r>
        <w:rPr>
          <w:rFonts w:ascii="Times New Roman"/>
          <w:b w:val="false"/>
          <w:i w:val="false"/>
          <w:color w:val="000000"/>
          <w:sz w:val="28"/>
        </w:rPr>
        <w:t>
      5. Қорғаныс министрлігінің мамандандырылған ұйымдарында əскери-техникалық жəне өзге де мамандықтар бойынша білім алатын əскерге шақырылушылардың, əскери міндеттілердің санын Қазақстан Республикасының Қорғаныс министрі жұмылдыру ресурстарына не кіші мамандарға қажеттілікті негізге ала отырып айқындайды.</w:t>
      </w:r>
    </w:p>
    <w:bookmarkEnd w:id="182"/>
    <w:bookmarkStart w:name="z165" w:id="183"/>
    <w:p>
      <w:pPr>
        <w:spacing w:after="0"/>
        <w:ind w:left="0"/>
        <w:jc w:val="both"/>
      </w:pPr>
      <w:r>
        <w:rPr>
          <w:rFonts w:ascii="Times New Roman"/>
          <w:b w:val="false"/>
          <w:i w:val="false"/>
          <w:color w:val="000000"/>
          <w:sz w:val="28"/>
        </w:rPr>
        <w:t>
      6. Əскерге шақырылушыларды, əскери міндеттілерді əскери- техникалық жəне өзге де мамандықтар бойынша оқытудың басталуы мен аяқталуы болып Қорғаныс министрлігінің мамандандырылған ұйымы басшысының оқуға қабылдау жəне оны бітіру туралы бұйрықтары шыққан күн есептеледі.</w:t>
      </w:r>
    </w:p>
    <w:bookmarkEnd w:id="183"/>
    <w:p>
      <w:pPr>
        <w:spacing w:after="0"/>
        <w:ind w:left="0"/>
        <w:jc w:val="both"/>
      </w:pPr>
      <w:r>
        <w:rPr>
          <w:rFonts w:ascii="Times New Roman"/>
          <w:b w:val="false"/>
          <w:i w:val="false"/>
          <w:color w:val="000000"/>
          <w:sz w:val="28"/>
        </w:rPr>
        <w:t>
      Қорғаныс министрлігінің мамандандырылған ұйымдарында оқып жатқан азаматтар оқу кезеңінде əскери қызметші мəртебесіне ие болмайды.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13.06.2017 </w:t>
      </w:r>
      <w:r>
        <w:rPr>
          <w:rFonts w:ascii="Times New Roman"/>
          <w:b w:val="false"/>
          <w:i w:val="false"/>
          <w:color w:val="ff0000"/>
          <w:sz w:val="28"/>
        </w:rPr>
        <w:t>№ 69-VI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13.06.2017 </w:t>
      </w:r>
      <w:r>
        <w:rPr>
          <w:rFonts w:ascii="Times New Roman"/>
          <w:b w:val="false"/>
          <w:i w:val="false"/>
          <w:color w:val="ff0000"/>
          <w:sz w:val="28"/>
        </w:rPr>
        <w:t>№ 69-VI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Алып тасталды - ҚР 13.06.2017 </w:t>
      </w:r>
      <w:r>
        <w:rPr>
          <w:rFonts w:ascii="Times New Roman"/>
          <w:b w:val="false"/>
          <w:i w:val="false"/>
          <w:color w:val="ff0000"/>
          <w:sz w:val="28"/>
        </w:rPr>
        <w:t>№ 69-VI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Алып тасталды - ҚР 13.06.2017 </w:t>
      </w:r>
      <w:r>
        <w:rPr>
          <w:rFonts w:ascii="Times New Roman"/>
          <w:b w:val="false"/>
          <w:i w:val="false"/>
          <w:color w:val="ff0000"/>
          <w:sz w:val="28"/>
        </w:rPr>
        <w:t>№ 69-VI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70" w:id="184"/>
    <w:p>
      <w:pPr>
        <w:spacing w:after="0"/>
        <w:ind w:left="0"/>
        <w:jc w:val="both"/>
      </w:pPr>
      <w:r>
        <w:rPr>
          <w:rFonts w:ascii="Times New Roman"/>
          <w:b w:val="false"/>
          <w:i w:val="false"/>
          <w:color w:val="000000"/>
          <w:sz w:val="28"/>
        </w:rPr>
        <w:t>
      11. Қорғаныс министрлігінің мамандандырылған ұйымдарында сабақтар өткізілетін уақытта көрсетілген ұйымдарда оқытудан өтіп жатқан қызметкерлерге жұмыс берушілер оқу демалыстарын беруге міндетті.</w:t>
      </w:r>
    </w:p>
    <w:bookmarkEnd w:id="184"/>
    <w:bookmarkStart w:name="z171" w:id="185"/>
    <w:p>
      <w:pPr>
        <w:spacing w:after="0"/>
        <w:ind w:left="0"/>
        <w:jc w:val="both"/>
      </w:pPr>
      <w:r>
        <w:rPr>
          <w:rFonts w:ascii="Times New Roman"/>
          <w:b w:val="false"/>
          <w:i w:val="false"/>
          <w:color w:val="000000"/>
          <w:sz w:val="28"/>
        </w:rPr>
        <w:t>
      12. Əскери-техникалық жəне өзге де мамандықтар бойынша оқу кезеңінде əскерге шақырылушылардың, əскери міндеттілердің жұмыс орны (лауазымы) сақталады. Осы кезеңде олар, заңды тұлға таратылған жағдайларды қоспағанда, жұмыс берушінің бастамасы бойынша жұмыстан шығарылмайды, сондай-ақ білім беру ұйымы басшысының бастамасы бойынша білім беру ұйымынан шығарып жіберілмейді.</w:t>
      </w:r>
    </w:p>
    <w:bookmarkEnd w:id="1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12-бапқа өзгеріс енгізілді - ҚР 13.06.2017 </w:t>
      </w:r>
      <w:r>
        <w:rPr>
          <w:rFonts w:ascii="Times New Roman"/>
          <w:b w:val="false"/>
          <w:i w:val="false"/>
          <w:color w:val="ff0000"/>
          <w:sz w:val="28"/>
        </w:rPr>
        <w:t>№ 69-VI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13-бап. Азаматтарды жоғары және (немесе) жоғары оқу орнынан кейінгі білім беру ұйымдарында запастағы офицерлер мен запастағы сержанттар бағдарламалары  бойынша әскери даярлау</w:t>
      </w:r>
    </w:p>
    <w:p>
      <w:pPr>
        <w:spacing w:after="0"/>
        <w:ind w:left="0"/>
        <w:jc w:val="both"/>
      </w:pPr>
      <w:r>
        <w:rPr>
          <w:rFonts w:ascii="Times New Roman"/>
          <w:b w:val="false"/>
          <w:i w:val="false"/>
          <w:color w:val="ff0000"/>
          <w:sz w:val="28"/>
        </w:rPr>
        <w:t xml:space="preserve">
      Ескерту. 13-баптың тақырыбына өзгеріс енгізілді – ҚР 15.04.2022 </w:t>
      </w:r>
      <w:r>
        <w:rPr>
          <w:rFonts w:ascii="Times New Roman"/>
          <w:b w:val="false"/>
          <w:i w:val="false"/>
          <w:color w:val="ff0000"/>
          <w:sz w:val="28"/>
        </w:rPr>
        <w:t>№ 114-VII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p>
    <w:bookmarkStart w:name="z173" w:id="186"/>
    <w:p>
      <w:pPr>
        <w:spacing w:after="0"/>
        <w:ind w:left="0"/>
        <w:jc w:val="both"/>
      </w:pPr>
      <w:r>
        <w:rPr>
          <w:rFonts w:ascii="Times New Roman"/>
          <w:b w:val="false"/>
          <w:i w:val="false"/>
          <w:color w:val="000000"/>
          <w:sz w:val="28"/>
        </w:rPr>
        <w:t>
      1. Қарулы Күштердің, басқа да əскерлер мен əскери құралымдардың жұмылдыру қажеттілігіне, сондай-ақ әскери оқытылған резервті толықтыру қажеттігіне сүйене отырып, Қорғаныс министрлігінің тапсырысына сәйкес жоғары және (немесе) жоғары оқу орнынан кейінгі білім беру ұйымдарында азаматтарды запастағы офицерлер бағдарламасы бойынша әскери даярлау – өтеусіз және өтеулі негіздерде, запастағы сержанттар бағдарламасы бойынша әскери даярлау өтеулі негізде жүргізіледі.</w:t>
      </w:r>
    </w:p>
    <w:bookmarkEnd w:id="186"/>
    <w:bookmarkStart w:name="z1006" w:id="187"/>
    <w:p>
      <w:pPr>
        <w:spacing w:after="0"/>
        <w:ind w:left="0"/>
        <w:jc w:val="both"/>
      </w:pPr>
      <w:r>
        <w:rPr>
          <w:rFonts w:ascii="Times New Roman"/>
          <w:b w:val="false"/>
          <w:i w:val="false"/>
          <w:color w:val="000000"/>
          <w:sz w:val="28"/>
        </w:rPr>
        <w:t>
      1-1. Азаматтарды запастағы офицерлер және запастағы сержанттар бағдарламалары бойынша әскери даярлықтан өткізу тәртібі Қазақстан Республикасының заңнамасына сәйкес айқындалады.</w:t>
      </w:r>
    </w:p>
    <w:bookmarkEnd w:id="187"/>
    <w:p>
      <w:pPr>
        <w:spacing w:after="0"/>
        <w:ind w:left="0"/>
        <w:jc w:val="both"/>
      </w:pPr>
      <w:r>
        <w:rPr>
          <w:rFonts w:ascii="Times New Roman"/>
          <w:b w:val="false"/>
          <w:i w:val="false"/>
          <w:color w:val="000000"/>
          <w:sz w:val="28"/>
        </w:rPr>
        <w:t>
      Әскери-оқу практикасы әскери бөлімдердің (мекемелердің), әскери оқу орындарының оқу-материалдық, техникалық базасы пайдаланыла отырып жүргізіледі.</w:t>
      </w:r>
    </w:p>
    <w:bookmarkStart w:name="z868" w:id="188"/>
    <w:p>
      <w:pPr>
        <w:spacing w:after="0"/>
        <w:ind w:left="0"/>
        <w:jc w:val="both"/>
      </w:pPr>
      <w:r>
        <w:rPr>
          <w:rFonts w:ascii="Times New Roman"/>
          <w:b w:val="false"/>
          <w:i w:val="false"/>
          <w:color w:val="000000"/>
          <w:sz w:val="28"/>
        </w:rPr>
        <w:t>
      2. Запастағы офицерлер мен запастағы сержанттар бағдарламалары бойынша әскери даярлықтың толық курсын аяқтаған азаматтарға Әскери қызмет өткеру қағидаларында айқындалған тәртіппен тиісінше "запастағы лейтенант" немесе "запастағы сержант" әскери атағы беріледі.</w:t>
      </w:r>
    </w:p>
    <w:bookmarkEnd w:id="188"/>
    <w:bookmarkStart w:name="z869" w:id="189"/>
    <w:p>
      <w:pPr>
        <w:spacing w:after="0"/>
        <w:ind w:left="0"/>
        <w:jc w:val="both"/>
      </w:pPr>
      <w:r>
        <w:rPr>
          <w:rFonts w:ascii="Times New Roman"/>
          <w:b w:val="false"/>
          <w:i w:val="false"/>
          <w:color w:val="000000"/>
          <w:sz w:val="28"/>
        </w:rPr>
        <w:t>
      3. Азаматтарды запастағы офицерлер және запастағы сержанттар бағдарламалары бойынша әскери даярлықты ұйымдастыру үшін Қорғаныс министрлігі:</w:t>
      </w:r>
    </w:p>
    <w:bookmarkEnd w:id="189"/>
    <w:p>
      <w:pPr>
        <w:spacing w:after="0"/>
        <w:ind w:left="0"/>
        <w:jc w:val="both"/>
      </w:pPr>
      <w:r>
        <w:rPr>
          <w:rFonts w:ascii="Times New Roman"/>
          <w:b w:val="false"/>
          <w:i w:val="false"/>
          <w:color w:val="000000"/>
          <w:sz w:val="28"/>
        </w:rPr>
        <w:t>
      1) әскери кафедра (әскери факультет) қызметінің қағидаларын;</w:t>
      </w:r>
    </w:p>
    <w:p>
      <w:pPr>
        <w:spacing w:after="0"/>
        <w:ind w:left="0"/>
        <w:jc w:val="both"/>
      </w:pPr>
      <w:r>
        <w:rPr>
          <w:rFonts w:ascii="Times New Roman"/>
          <w:b w:val="false"/>
          <w:i w:val="false"/>
          <w:color w:val="000000"/>
          <w:sz w:val="28"/>
        </w:rPr>
        <w:t>
      2) әскери кафедрадағы (әскери факультеттегі) әскери даярлық бағдарламаларының тізбесін;</w:t>
      </w:r>
    </w:p>
    <w:p>
      <w:pPr>
        <w:spacing w:after="0"/>
        <w:ind w:left="0"/>
        <w:jc w:val="both"/>
      </w:pPr>
      <w:r>
        <w:rPr>
          <w:rFonts w:ascii="Times New Roman"/>
          <w:b w:val="false"/>
          <w:i w:val="false"/>
          <w:color w:val="000000"/>
          <w:sz w:val="28"/>
        </w:rPr>
        <w:t>
      3) әскери кафедрада (әскери факультетте) оқу процесін ұйымдастыру қағидаларын әзірлейді және бекітеді.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13-бап жаңа редакцияда – ҚР 10.06.2020 </w:t>
      </w:r>
      <w:r>
        <w:rPr>
          <w:rFonts w:ascii="Times New Roman"/>
          <w:b w:val="false"/>
          <w:i w:val="false"/>
          <w:color w:val="000000"/>
          <w:sz w:val="28"/>
        </w:rPr>
        <w:t>№ 344-VI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15.04.2022 </w:t>
      </w:r>
      <w:r>
        <w:rPr>
          <w:rFonts w:ascii="Times New Roman"/>
          <w:b w:val="false"/>
          <w:i w:val="false"/>
          <w:color w:val="000000"/>
          <w:sz w:val="28"/>
        </w:rPr>
        <w:t>№ 114-VII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16.07.2025 </w:t>
      </w:r>
      <w:r>
        <w:rPr>
          <w:rFonts w:ascii="Times New Roman"/>
          <w:b w:val="false"/>
          <w:i w:val="false"/>
          <w:color w:val="000000"/>
          <w:sz w:val="28"/>
        </w:rPr>
        <w:t>№ 211-VIII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13-1-бап. Әскери міндеттілердің курстық даярлығы</w:t>
      </w:r>
    </w:p>
    <w:bookmarkStart w:name="z1008" w:id="190"/>
    <w:p>
      <w:pPr>
        <w:spacing w:after="0"/>
        <w:ind w:left="0"/>
        <w:jc w:val="both"/>
      </w:pPr>
      <w:r>
        <w:rPr>
          <w:rFonts w:ascii="Times New Roman"/>
          <w:b w:val="false"/>
          <w:i w:val="false"/>
          <w:color w:val="000000"/>
          <w:sz w:val="28"/>
        </w:rPr>
        <w:t>
      1. Әскери міндеттілердің курстық даярлығы жұмылдыру қажеттілігіне және әскери оқытылған резервті жинақтау қажеттілігіне сүйене отырып, Қорғаныс министрлігінің тапсырысына сәйкес өтеулі негізде жүргізіледі.</w:t>
      </w:r>
    </w:p>
    <w:bookmarkEnd w:id="190"/>
    <w:bookmarkStart w:name="z1009" w:id="191"/>
    <w:p>
      <w:pPr>
        <w:spacing w:after="0"/>
        <w:ind w:left="0"/>
        <w:jc w:val="both"/>
      </w:pPr>
      <w:r>
        <w:rPr>
          <w:rFonts w:ascii="Times New Roman"/>
          <w:b w:val="false"/>
          <w:i w:val="false"/>
          <w:color w:val="000000"/>
          <w:sz w:val="28"/>
        </w:rPr>
        <w:t>
      2. Әскери міндеттілердің курстық даярлығы бағдарламалары бойынша әскери даярлықтың толық курсын бітірген әскери міндеттілерге кезекті әскери атақ әскери қызмет өткеру қағидаларында айқындалған тәртіппен беріледі.</w:t>
      </w:r>
    </w:p>
    <w:bookmarkEnd w:id="191"/>
    <w:bookmarkStart w:name="z1010" w:id="192"/>
    <w:p>
      <w:pPr>
        <w:spacing w:after="0"/>
        <w:ind w:left="0"/>
        <w:jc w:val="both"/>
      </w:pPr>
      <w:r>
        <w:rPr>
          <w:rFonts w:ascii="Times New Roman"/>
          <w:b w:val="false"/>
          <w:i w:val="false"/>
          <w:color w:val="000000"/>
          <w:sz w:val="28"/>
        </w:rPr>
        <w:t>
      3. Әскери міндеттілерді курстық даярлықтан өткізу тәртібі Қорғаныс министрлігі бекітетін әскери міндеттілерді курстық даярлықтан өткізу қағидаларына сәйкес айқындалады.</w:t>
      </w:r>
    </w:p>
    <w:bookmarkEnd w:id="1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13-1-баппен толықтырылды – ҚР 16.07.2025 </w:t>
      </w:r>
      <w:r>
        <w:rPr>
          <w:rFonts w:ascii="Times New Roman"/>
          <w:b w:val="false"/>
          <w:i w:val="false"/>
          <w:color w:val="000000"/>
          <w:sz w:val="28"/>
        </w:rPr>
        <w:t>№ 211-VIII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14-бап. Азаматтарды жалпыға бірдей әскери оқыту</w:t>
      </w:r>
    </w:p>
    <w:bookmarkStart w:name="z177" w:id="193"/>
    <w:p>
      <w:pPr>
        <w:spacing w:after="0"/>
        <w:ind w:left="0"/>
        <w:jc w:val="both"/>
      </w:pPr>
      <w:r>
        <w:rPr>
          <w:rFonts w:ascii="Times New Roman"/>
          <w:b w:val="false"/>
          <w:i w:val="false"/>
          <w:color w:val="000000"/>
          <w:sz w:val="28"/>
        </w:rPr>
        <w:t>
      1. Халықты азаматтық қорғаныс іс-шараларына тарту және соғыс уақытында Қарулы Күштерді жасақтау үшін қажетті контингентті даярлау мақсатында:</w:t>
      </w:r>
    </w:p>
    <w:bookmarkEnd w:id="193"/>
    <w:bookmarkStart w:name="z178" w:id="194"/>
    <w:p>
      <w:pPr>
        <w:spacing w:after="0"/>
        <w:ind w:left="0"/>
        <w:jc w:val="both"/>
      </w:pPr>
      <w:r>
        <w:rPr>
          <w:rFonts w:ascii="Times New Roman"/>
          <w:b w:val="false"/>
          <w:i w:val="false"/>
          <w:color w:val="000000"/>
          <w:sz w:val="28"/>
        </w:rPr>
        <w:t>
      1) ерлер – он алты жастан алпыс жасқа дейінгілерді қоса алғанда;</w:t>
      </w:r>
    </w:p>
    <w:bookmarkEnd w:id="194"/>
    <w:bookmarkStart w:name="z179" w:id="195"/>
    <w:p>
      <w:pPr>
        <w:spacing w:after="0"/>
        <w:ind w:left="0"/>
        <w:jc w:val="both"/>
      </w:pPr>
      <w:r>
        <w:rPr>
          <w:rFonts w:ascii="Times New Roman"/>
          <w:b w:val="false"/>
          <w:i w:val="false"/>
          <w:color w:val="000000"/>
          <w:sz w:val="28"/>
        </w:rPr>
        <w:t>
      2) балалары жоқ немесе он жастан асқан балалары бар әйелдер – он сегіз жастан қырық бес жасқа дейінгілерді қоса алғанда, жалпыға бірдей әскери оқыту жүргізіледі.</w:t>
      </w:r>
    </w:p>
    <w:bookmarkEnd w:id="195"/>
    <w:bookmarkStart w:name="z180" w:id="196"/>
    <w:p>
      <w:pPr>
        <w:spacing w:after="0"/>
        <w:ind w:left="0"/>
        <w:jc w:val="both"/>
      </w:pPr>
      <w:r>
        <w:rPr>
          <w:rFonts w:ascii="Times New Roman"/>
          <w:b w:val="false"/>
          <w:i w:val="false"/>
          <w:color w:val="000000"/>
          <w:sz w:val="28"/>
        </w:rPr>
        <w:t>
      Азаматтарды жалпыға бірдей әскери оқытуды азаматтардың жұмыс, оқу орны және тұрғылықты жері бойынша жергілікті әскери басқару органдары жүзеге асырады.</w:t>
      </w:r>
    </w:p>
    <w:bookmarkEnd w:id="196"/>
    <w:bookmarkStart w:name="z181" w:id="197"/>
    <w:p>
      <w:pPr>
        <w:spacing w:after="0"/>
        <w:ind w:left="0"/>
        <w:jc w:val="both"/>
      </w:pPr>
      <w:r>
        <w:rPr>
          <w:rFonts w:ascii="Times New Roman"/>
          <w:b w:val="false"/>
          <w:i w:val="false"/>
          <w:color w:val="000000"/>
          <w:sz w:val="28"/>
        </w:rPr>
        <w:t>
      2. Жалпыға бірдей әскери оқыту бағдарламасын Қазақстан Республикасының Қорғаныс министрлігі бекітеді.</w:t>
      </w:r>
    </w:p>
    <w:bookmarkEnd w:id="197"/>
    <w:bookmarkStart w:name="z182" w:id="198"/>
    <w:p>
      <w:pPr>
        <w:spacing w:after="0"/>
        <w:ind w:left="0"/>
        <w:jc w:val="both"/>
      </w:pPr>
      <w:r>
        <w:rPr>
          <w:rFonts w:ascii="Times New Roman"/>
          <w:b w:val="false"/>
          <w:i w:val="false"/>
          <w:color w:val="000000"/>
          <w:sz w:val="28"/>
        </w:rPr>
        <w:t>
      3. Қорғаныс министрлігі азаматтарды жалпыға бірдей әскери оқыту жөніндегі бағдарламаны әзірлейді және іс-шараларға бақылауды жүзеге асырады.</w:t>
      </w:r>
    </w:p>
    <w:bookmarkEnd w:id="1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14-бапқа өзгеріс енгізілді - ҚР 29.09.2014 </w:t>
      </w:r>
      <w:r>
        <w:rPr>
          <w:rFonts w:ascii="Times New Roman"/>
          <w:b w:val="false"/>
          <w:i w:val="false"/>
          <w:color w:val="ff0000"/>
          <w:sz w:val="28"/>
        </w:rPr>
        <w:t>N 239-V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14-1-бап. Әскери-патриоттық тәрбие</w:t>
      </w:r>
    </w:p>
    <w:bookmarkStart w:name="z1012" w:id="199"/>
    <w:p>
      <w:pPr>
        <w:spacing w:after="0"/>
        <w:ind w:left="0"/>
        <w:jc w:val="both"/>
      </w:pPr>
      <w:r>
        <w:rPr>
          <w:rFonts w:ascii="Times New Roman"/>
          <w:b w:val="false"/>
          <w:i w:val="false"/>
          <w:color w:val="000000"/>
          <w:sz w:val="28"/>
        </w:rPr>
        <w:t>
      1. Әскери-патриоттық тәрбие – әскери-патриоттық тәрбиелеу субъектілерінің Қазақстан Республикасы азаматтарының бойында қазақстандық патриотизмді, біртұтас ұлтқа тиесілілік сезімін, рухани-имандылық құндылықтарын, Қазақстан Республикасын қорғау жөніндегі конституциялық міндетті орындауға әзірлікті қалыптастыру және осыған байланысты қажетті білім мен дағдыларды дамыту бойынша жүйелі, мақсатты және үйлестірілген қызметі.</w:t>
      </w:r>
    </w:p>
    <w:bookmarkEnd w:id="199"/>
    <w:bookmarkStart w:name="z1013" w:id="200"/>
    <w:p>
      <w:pPr>
        <w:spacing w:after="0"/>
        <w:ind w:left="0"/>
        <w:jc w:val="both"/>
      </w:pPr>
      <w:r>
        <w:rPr>
          <w:rFonts w:ascii="Times New Roman"/>
          <w:b w:val="false"/>
          <w:i w:val="false"/>
          <w:color w:val="000000"/>
          <w:sz w:val="28"/>
        </w:rPr>
        <w:t>
      2. Әскери-патриоттық тәрбиелеу жүйесі азаматтарды әскери-патриоттық тәрбиелеудің үздіксіз болуын қамтамасыз ететін, өзара байланысты құралдардың, әдістердің, құжаттардың, іс-шаралардың, әскери-патриоттық тәрбиелеу субъектілерінің жиынтығын білдіреді.</w:t>
      </w:r>
    </w:p>
    <w:bookmarkEnd w:id="200"/>
    <w:p>
      <w:pPr>
        <w:spacing w:after="0"/>
        <w:ind w:left="0"/>
        <w:jc w:val="both"/>
      </w:pPr>
      <w:r>
        <w:rPr>
          <w:rFonts w:ascii="Times New Roman"/>
          <w:b w:val="false"/>
          <w:i w:val="false"/>
          <w:color w:val="000000"/>
          <w:sz w:val="28"/>
        </w:rPr>
        <w:t>
      Әскери-патриоттық тәрбиелеу жүйесі әскери-патриоттық тәрбиелеу субъектілері қызметінің бағыттарын үйлестіру мен айқындауды, сондай-ақ мұндай қызметті ғылыми және әдістемелік тұрғыдан қамтамасыз етуді қамтиды.</w:t>
      </w:r>
    </w:p>
    <w:bookmarkStart w:name="z1014" w:id="201"/>
    <w:p>
      <w:pPr>
        <w:spacing w:after="0"/>
        <w:ind w:left="0"/>
        <w:jc w:val="both"/>
      </w:pPr>
      <w:r>
        <w:rPr>
          <w:rFonts w:ascii="Times New Roman"/>
          <w:b w:val="false"/>
          <w:i w:val="false"/>
          <w:color w:val="000000"/>
          <w:sz w:val="28"/>
        </w:rPr>
        <w:t>
      3. Азаматтарды әскери-патриоттық тәрбиелеуді жүзеге асыратын Қазақстан Республикасының мемлекеттік органдары, жергілікті өзін-өзі басқару органдары мен ұйымдары әскери-патриоттық тәрбиелеу субъектілері болып табылады.</w:t>
      </w:r>
    </w:p>
    <w:bookmarkEnd w:id="201"/>
    <w:p>
      <w:pPr>
        <w:spacing w:after="0"/>
        <w:ind w:left="0"/>
        <w:jc w:val="both"/>
      </w:pPr>
      <w:r>
        <w:rPr>
          <w:rFonts w:ascii="Times New Roman"/>
          <w:b w:val="false"/>
          <w:i w:val="false"/>
          <w:color w:val="000000"/>
          <w:sz w:val="28"/>
        </w:rPr>
        <w:t>
      Қазақстан Республикасында әскери-патриоттық тәрбиелеу субъектілерінің қызметін үйлестіруді әскери-патриоттық тәрбие жөніндегі үйлестіру кеңестері жүзеге асырады, олар:</w:t>
      </w:r>
    </w:p>
    <w:p>
      <w:pPr>
        <w:spacing w:after="0"/>
        <w:ind w:left="0"/>
        <w:jc w:val="both"/>
      </w:pPr>
      <w:r>
        <w:rPr>
          <w:rFonts w:ascii="Times New Roman"/>
          <w:b w:val="false"/>
          <w:i w:val="false"/>
          <w:color w:val="000000"/>
          <w:sz w:val="28"/>
        </w:rPr>
        <w:t>
      Қорғаныс министрлігі жанынан – республикалық;</w:t>
      </w:r>
    </w:p>
    <w:p>
      <w:pPr>
        <w:spacing w:after="0"/>
        <w:ind w:left="0"/>
        <w:jc w:val="both"/>
      </w:pPr>
      <w:r>
        <w:rPr>
          <w:rFonts w:ascii="Times New Roman"/>
          <w:b w:val="false"/>
          <w:i w:val="false"/>
          <w:color w:val="000000"/>
          <w:sz w:val="28"/>
        </w:rPr>
        <w:t>
      астананың, облыстардың, республикалық маңызы бар қалалардың жергілікті атқарушы органдары жанынан – аумақтық болып құрылады.</w:t>
      </w:r>
    </w:p>
    <w:p>
      <w:pPr>
        <w:spacing w:after="0"/>
        <w:ind w:left="0"/>
        <w:jc w:val="both"/>
      </w:pPr>
      <w:r>
        <w:rPr>
          <w:rFonts w:ascii="Times New Roman"/>
          <w:b w:val="false"/>
          <w:i w:val="false"/>
          <w:color w:val="000000"/>
          <w:sz w:val="28"/>
        </w:rPr>
        <w:t>
      Әскери-патриоттық тәрбие жөніндегі үйлестіру кеңестері консультативтік-кеңесші органдар болып табылады.</w:t>
      </w:r>
    </w:p>
    <w:p>
      <w:pPr>
        <w:spacing w:after="0"/>
        <w:ind w:left="0"/>
        <w:jc w:val="both"/>
      </w:pPr>
      <w:r>
        <w:rPr>
          <w:rFonts w:ascii="Times New Roman"/>
          <w:b w:val="false"/>
          <w:i w:val="false"/>
          <w:color w:val="000000"/>
          <w:sz w:val="28"/>
        </w:rPr>
        <w:t>
      Әскери-патриоттық тәрбие жөніндегі үйлестіру кеңестерінің негізгі міндеттері мыналар болып табылады:</w:t>
      </w:r>
    </w:p>
    <w:p>
      <w:pPr>
        <w:spacing w:after="0"/>
        <w:ind w:left="0"/>
        <w:jc w:val="both"/>
      </w:pPr>
      <w:r>
        <w:rPr>
          <w:rFonts w:ascii="Times New Roman"/>
          <w:b w:val="false"/>
          <w:i w:val="false"/>
          <w:color w:val="000000"/>
          <w:sz w:val="28"/>
        </w:rPr>
        <w:t>
      1) әскери-патриоттық тәрбиелеу субъектілерінің келісілген іс-қимылдарды жүзеге асыруы және олардың қызмет тиімділігін арттыру;</w:t>
      </w:r>
    </w:p>
    <w:p>
      <w:pPr>
        <w:spacing w:after="0"/>
        <w:ind w:left="0"/>
        <w:jc w:val="both"/>
      </w:pPr>
      <w:r>
        <w:rPr>
          <w:rFonts w:ascii="Times New Roman"/>
          <w:b w:val="false"/>
          <w:i w:val="false"/>
          <w:color w:val="000000"/>
          <w:sz w:val="28"/>
        </w:rPr>
        <w:t>
      2) әскери-патриоттық тәрбие мәселелері бойынша ақпарат алмасу, оң тәжірибені зерделеу және тарату;</w:t>
      </w:r>
    </w:p>
    <w:p>
      <w:pPr>
        <w:spacing w:after="0"/>
        <w:ind w:left="0"/>
        <w:jc w:val="both"/>
      </w:pPr>
      <w:r>
        <w:rPr>
          <w:rFonts w:ascii="Times New Roman"/>
          <w:b w:val="false"/>
          <w:i w:val="false"/>
          <w:color w:val="000000"/>
          <w:sz w:val="28"/>
        </w:rPr>
        <w:t>
      3) әскери-патриоттық тәрбиелеу субъектілерінің қызметін жетілдіру жөніндегі ұсыныстар мен ұсынымдарды тұжырымдау.</w:t>
      </w:r>
    </w:p>
    <w:p>
      <w:pPr>
        <w:spacing w:after="0"/>
        <w:ind w:left="0"/>
        <w:jc w:val="both"/>
      </w:pPr>
      <w:r>
        <w:rPr>
          <w:rFonts w:ascii="Times New Roman"/>
          <w:b w:val="false"/>
          <w:i w:val="false"/>
          <w:color w:val="000000"/>
          <w:sz w:val="28"/>
        </w:rPr>
        <w:t>
      Әскери-патриоттық тәрбие жөніндегі үйлестіру кеңестерінің құрамы, өкілеттіктері мен қызмет тәртібі тиісінше Қорғаныс министрлігі, астананың, облыстардың, республикалық маңызы бар қалалардың жергілікті атқарушы органдары бекітетін ережелерде айқындалады.</w:t>
      </w:r>
    </w:p>
    <w:p>
      <w:pPr>
        <w:spacing w:after="0"/>
        <w:ind w:left="0"/>
        <w:jc w:val="both"/>
      </w:pPr>
      <w:r>
        <w:rPr>
          <w:rFonts w:ascii="Times New Roman"/>
          <w:b w:val="false"/>
          <w:i w:val="false"/>
          <w:color w:val="000000"/>
          <w:sz w:val="28"/>
        </w:rPr>
        <w:t>
      Әскери-патриоттық тәрбие жөніндегі аумақтық үйлестіру кеңестері туралы үлгілік ережені Қорғаныс министрлігі әзірлейді және бекітеді.</w:t>
      </w:r>
    </w:p>
    <w:bookmarkStart w:name="z1015" w:id="202"/>
    <w:p>
      <w:pPr>
        <w:spacing w:after="0"/>
        <w:ind w:left="0"/>
        <w:jc w:val="both"/>
      </w:pPr>
      <w:r>
        <w:rPr>
          <w:rFonts w:ascii="Times New Roman"/>
          <w:b w:val="false"/>
          <w:i w:val="false"/>
          <w:color w:val="000000"/>
          <w:sz w:val="28"/>
        </w:rPr>
        <w:t>
      4. Шетелдік заңды және жеке тұлғалар, шет мемлекеттер және халықаралық ұйымдар ұсынатын қаржыландыруды қоспағанда, әскери-патриоттық тәрбие бюджет қаражаты және Қазақстан Республикасының заңнамасында тыйым салынбаған бюджеттен тыс көздер есебінен жүзеге асырылады.</w:t>
      </w:r>
    </w:p>
    <w:bookmarkEnd w:id="2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14-1-баппен толықтырылды – ҚР 16.07.2025 </w:t>
      </w:r>
      <w:r>
        <w:rPr>
          <w:rFonts w:ascii="Times New Roman"/>
          <w:b w:val="false"/>
          <w:i w:val="false"/>
          <w:color w:val="000000"/>
          <w:sz w:val="28"/>
        </w:rPr>
        <w:t>№ 211-VIII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83" w:id="203"/>
    <w:p>
      <w:pPr>
        <w:spacing w:after="0"/>
        <w:ind w:left="0"/>
        <w:jc w:val="left"/>
      </w:pPr>
      <w:r>
        <w:rPr>
          <w:rFonts w:ascii="Times New Roman"/>
          <w:b/>
          <w:i w:val="false"/>
          <w:color w:val="000000"/>
        </w:rPr>
        <w:t xml:space="preserve"> 3-тарау. Әскери есепке алу</w:t>
      </w:r>
    </w:p>
    <w:bookmarkEnd w:id="203"/>
    <w:p>
      <w:pPr>
        <w:spacing w:after="0"/>
        <w:ind w:left="0"/>
        <w:jc w:val="both"/>
      </w:pPr>
      <w:r>
        <w:rPr>
          <w:rFonts w:ascii="Times New Roman"/>
          <w:b w:val="false"/>
          <w:i w:val="false"/>
          <w:color w:val="ff0000"/>
          <w:sz w:val="28"/>
        </w:rPr>
        <w:t xml:space="preserve">
      Ескерту. 3-тараудың тақырыбы жаңа редакцияда– ҚР 16.07.2025 </w:t>
      </w:r>
      <w:r>
        <w:rPr>
          <w:rFonts w:ascii="Times New Roman"/>
          <w:b w:val="false"/>
          <w:i w:val="false"/>
          <w:color w:val="ff0000"/>
          <w:sz w:val="28"/>
        </w:rPr>
        <w:t>№ 211-VIII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15-бап. Әскери есепке алу</w:t>
      </w:r>
    </w:p>
    <w:bookmarkStart w:name="z185" w:id="204"/>
    <w:p>
      <w:pPr>
        <w:spacing w:after="0"/>
        <w:ind w:left="0"/>
        <w:jc w:val="both"/>
      </w:pPr>
      <w:r>
        <w:rPr>
          <w:rFonts w:ascii="Times New Roman"/>
          <w:b w:val="false"/>
          <w:i w:val="false"/>
          <w:color w:val="000000"/>
          <w:sz w:val="28"/>
        </w:rPr>
        <w:t>
      1. Азаматтар, мыналарды:</w:t>
      </w:r>
    </w:p>
    <w:bookmarkEnd w:id="204"/>
    <w:p>
      <w:pPr>
        <w:spacing w:after="0"/>
        <w:ind w:left="0"/>
        <w:jc w:val="both"/>
      </w:pPr>
      <w:r>
        <w:rPr>
          <w:rFonts w:ascii="Times New Roman"/>
          <w:b w:val="false"/>
          <w:i w:val="false"/>
          <w:color w:val="000000"/>
          <w:sz w:val="28"/>
        </w:rPr>
        <w:t>
      1) әскери-есептік мамандығы жоқ әйелдерді;</w:t>
      </w:r>
    </w:p>
    <w:p>
      <w:pPr>
        <w:spacing w:after="0"/>
        <w:ind w:left="0"/>
        <w:jc w:val="both"/>
      </w:pPr>
      <w:r>
        <w:rPr>
          <w:rFonts w:ascii="Times New Roman"/>
          <w:b w:val="false"/>
          <w:i w:val="false"/>
          <w:color w:val="000000"/>
          <w:sz w:val="28"/>
        </w:rPr>
        <w:t>
      2) әскери қызметтен отставкаға шығарылған немесе запаста болудың шекті жасына толуына байланысты әскери есептен алып тасталған не әскери есептен алып тасталып, әскери қызметке жарамсыз деп танылған Қазақстан Республикасының азаматтарын;</w:t>
      </w:r>
    </w:p>
    <w:p>
      <w:pPr>
        <w:spacing w:after="0"/>
        <w:ind w:left="0"/>
        <w:jc w:val="both"/>
      </w:pPr>
      <w:r>
        <w:rPr>
          <w:rFonts w:ascii="Times New Roman"/>
          <w:b w:val="false"/>
          <w:i w:val="false"/>
          <w:color w:val="000000"/>
          <w:sz w:val="28"/>
        </w:rPr>
        <w:t>
      3) бас бостандығынан айыру түрінде жазасын өтеп жүрген Қазақстан Республикасының азаматтарын;</w:t>
      </w:r>
    </w:p>
    <w:p>
      <w:pPr>
        <w:spacing w:after="0"/>
        <w:ind w:left="0"/>
        <w:jc w:val="both"/>
      </w:pPr>
      <w:r>
        <w:rPr>
          <w:rFonts w:ascii="Times New Roman"/>
          <w:b w:val="false"/>
          <w:i w:val="false"/>
          <w:color w:val="000000"/>
          <w:sz w:val="28"/>
        </w:rPr>
        <w:t xml:space="preserve">
      4) Қазақстан Республикасынан тыс жерде тұрақты тұратын Қазақстан Республикасының азаматтарын; </w:t>
      </w:r>
    </w:p>
    <w:p>
      <w:pPr>
        <w:spacing w:after="0"/>
        <w:ind w:left="0"/>
        <w:jc w:val="both"/>
      </w:pPr>
      <w:r>
        <w:rPr>
          <w:rFonts w:ascii="Times New Roman"/>
          <w:b w:val="false"/>
          <w:i w:val="false"/>
          <w:color w:val="000000"/>
          <w:sz w:val="28"/>
        </w:rPr>
        <w:t>
      5) Қазақстан Республикасының құқық қорғау және арнаулы мемлекеттік органдарының, азаматтық қорғау органдарының қызметкерлерін, сондай-ақ əскери, арнаулы оқу орындарының курсанттары мен тыңдаушыларын қоспағанда, әскери есепке алынуға жатады.</w:t>
      </w:r>
    </w:p>
    <w:bookmarkStart w:name="z190" w:id="205"/>
    <w:p>
      <w:pPr>
        <w:spacing w:after="0"/>
        <w:ind w:left="0"/>
        <w:jc w:val="both"/>
      </w:pPr>
      <w:r>
        <w:rPr>
          <w:rFonts w:ascii="Times New Roman"/>
          <w:b w:val="false"/>
          <w:i w:val="false"/>
          <w:color w:val="000000"/>
          <w:sz w:val="28"/>
        </w:rPr>
        <w:t>
      2. Әскери есепке алуды жергілікті атқарушы органдар ұйымдастырады және қамтамасыз етеді.</w:t>
      </w:r>
    </w:p>
    <w:bookmarkEnd w:id="205"/>
    <w:p>
      <w:pPr>
        <w:spacing w:after="0"/>
        <w:ind w:left="0"/>
        <w:jc w:val="both"/>
      </w:pPr>
      <w:r>
        <w:rPr>
          <w:rFonts w:ascii="Times New Roman"/>
          <w:b w:val="false"/>
          <w:i w:val="false"/>
          <w:color w:val="000000"/>
          <w:sz w:val="28"/>
        </w:rPr>
        <w:t>
      Әскери міндеттілер мен әскерге шақырылушыларды әскери есепке алуды олардың тұрғылықты жері немесе уақытша болатын (тұратын) орны бойынша жергілікті әскери басқару органдары жүзеге асырады, ал олар жоқ елді мекендерде әскери есепке алуды кенттердің, ауылдардың, ауылдық округтердің әкімдері қамтамасыз етеді.</w:t>
      </w:r>
    </w:p>
    <w:bookmarkStart w:name="z191" w:id="206"/>
    <w:p>
      <w:pPr>
        <w:spacing w:after="0"/>
        <w:ind w:left="0"/>
        <w:jc w:val="both"/>
      </w:pPr>
      <w:r>
        <w:rPr>
          <w:rFonts w:ascii="Times New Roman"/>
          <w:b w:val="false"/>
          <w:i w:val="false"/>
          <w:color w:val="000000"/>
          <w:sz w:val="28"/>
        </w:rPr>
        <w:t>
      3. Әскери міндеттілер мен әскерге шақырылушыларды әскери есепке алу қағидаларын Қазақстан Республикасының Қорғаныс министрлігі бекітеді.</w:t>
      </w:r>
    </w:p>
    <w:bookmarkEnd w:id="206"/>
    <w:bookmarkStart w:name="z192" w:id="207"/>
    <w:p>
      <w:pPr>
        <w:spacing w:after="0"/>
        <w:ind w:left="0"/>
        <w:jc w:val="both"/>
      </w:pPr>
      <w:r>
        <w:rPr>
          <w:rFonts w:ascii="Times New Roman"/>
          <w:b w:val="false"/>
          <w:i w:val="false"/>
          <w:color w:val="000000"/>
          <w:sz w:val="28"/>
        </w:rPr>
        <w:t>
      4. Қарулы Күштерде, басқа да əскерлер мен əскери құралымдарда әскери қызмет өткеретін әскери қызметшілер уәкілетті орган белгілеген тәртіпте тиісті әскери басқару органдарында (басқару органдарында), әскери бөлімдерде (бөлімдерде) және мекемелерде есепке алуға жатады.</w:t>
      </w:r>
    </w:p>
    <w:bookmarkEnd w:id="2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15-бапқа өзгерістер енгізілді - ҚР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13.06.2017 </w:t>
      </w:r>
      <w:r>
        <w:rPr>
          <w:rFonts w:ascii="Times New Roman"/>
          <w:b w:val="false"/>
          <w:i w:val="false"/>
          <w:color w:val="000000"/>
          <w:sz w:val="28"/>
        </w:rPr>
        <w:t>№ 69-VI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15.04.2022 </w:t>
      </w:r>
      <w:r>
        <w:rPr>
          <w:rFonts w:ascii="Times New Roman"/>
          <w:b w:val="false"/>
          <w:i w:val="false"/>
          <w:color w:val="000000"/>
          <w:sz w:val="28"/>
        </w:rPr>
        <w:t>№ 114-VII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323-VIII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16-бап. Азаматтарды жергілікті әскери басқару органдарына тіркеу</w:t>
      </w:r>
    </w:p>
    <w:bookmarkStart w:name="z1016" w:id="208"/>
    <w:p>
      <w:pPr>
        <w:spacing w:after="0"/>
        <w:ind w:left="0"/>
        <w:jc w:val="both"/>
      </w:pPr>
      <w:r>
        <w:rPr>
          <w:rFonts w:ascii="Times New Roman"/>
          <w:b w:val="false"/>
          <w:i w:val="false"/>
          <w:color w:val="000000"/>
          <w:sz w:val="28"/>
        </w:rPr>
        <w:t>
      1. Азаматтарды жергілікті әскери басқару органдарына тіркеу – азаматтарды бастапқы әскери есепке қою үшін жергілікті әскери басқару органдары жүргізетін әскери есепке алу іс-шаралары.</w:t>
      </w:r>
    </w:p>
    <w:bookmarkEnd w:id="208"/>
    <w:bookmarkStart w:name="z1017" w:id="209"/>
    <w:p>
      <w:pPr>
        <w:spacing w:after="0"/>
        <w:ind w:left="0"/>
        <w:jc w:val="both"/>
      </w:pPr>
      <w:r>
        <w:rPr>
          <w:rFonts w:ascii="Times New Roman"/>
          <w:b w:val="false"/>
          <w:i w:val="false"/>
          <w:color w:val="000000"/>
          <w:sz w:val="28"/>
        </w:rPr>
        <w:t>
      2. Жергілікті әскери басқару органдарына тіркелуге мыналар жатады:</w:t>
      </w:r>
    </w:p>
    <w:bookmarkEnd w:id="209"/>
    <w:bookmarkStart w:name="z1018" w:id="210"/>
    <w:p>
      <w:pPr>
        <w:spacing w:after="0"/>
        <w:ind w:left="0"/>
        <w:jc w:val="both"/>
      </w:pPr>
      <w:r>
        <w:rPr>
          <w:rFonts w:ascii="Times New Roman"/>
          <w:b w:val="false"/>
          <w:i w:val="false"/>
          <w:color w:val="000000"/>
          <w:sz w:val="28"/>
        </w:rPr>
        <w:t>
      1) он жеті жасқа толған ер азаматтар;</w:t>
      </w:r>
    </w:p>
    <w:bookmarkEnd w:id="210"/>
    <w:bookmarkStart w:name="z1019" w:id="211"/>
    <w:p>
      <w:pPr>
        <w:spacing w:after="0"/>
        <w:ind w:left="0"/>
        <w:jc w:val="both"/>
      </w:pPr>
      <w:r>
        <w:rPr>
          <w:rFonts w:ascii="Times New Roman"/>
          <w:b w:val="false"/>
          <w:i w:val="false"/>
          <w:color w:val="000000"/>
          <w:sz w:val="28"/>
        </w:rPr>
        <w:t>
      2) бұрын әскери есепте тұрмаған ер азаматтар;</w:t>
      </w:r>
    </w:p>
    <w:bookmarkEnd w:id="211"/>
    <w:bookmarkStart w:name="z1020" w:id="212"/>
    <w:p>
      <w:pPr>
        <w:spacing w:after="0"/>
        <w:ind w:left="0"/>
        <w:jc w:val="both"/>
      </w:pPr>
      <w:r>
        <w:rPr>
          <w:rFonts w:ascii="Times New Roman"/>
          <w:b w:val="false"/>
          <w:i w:val="false"/>
          <w:color w:val="000000"/>
          <w:sz w:val="28"/>
        </w:rPr>
        <w:t>
      3) осы Заңның 15-бабының 1-тармағында аталған адамдарды қоспағанда, Қазақстан Республикасының азаматтығын қабылдаған адамдар;</w:t>
      </w:r>
    </w:p>
    <w:bookmarkEnd w:id="212"/>
    <w:bookmarkStart w:name="z1021" w:id="213"/>
    <w:p>
      <w:pPr>
        <w:spacing w:after="0"/>
        <w:ind w:left="0"/>
        <w:jc w:val="both"/>
      </w:pPr>
      <w:r>
        <w:rPr>
          <w:rFonts w:ascii="Times New Roman"/>
          <w:b w:val="false"/>
          <w:i w:val="false"/>
          <w:color w:val="000000"/>
          <w:sz w:val="28"/>
        </w:rPr>
        <w:t>
      4) әскери-есептік мамандығы бар әйел азаматтар.</w:t>
      </w:r>
    </w:p>
    <w:bookmarkEnd w:id="213"/>
    <w:bookmarkStart w:name="z1022" w:id="214"/>
    <w:p>
      <w:pPr>
        <w:spacing w:after="0"/>
        <w:ind w:left="0"/>
        <w:jc w:val="both"/>
      </w:pPr>
      <w:r>
        <w:rPr>
          <w:rFonts w:ascii="Times New Roman"/>
          <w:b w:val="false"/>
          <w:i w:val="false"/>
          <w:color w:val="000000"/>
          <w:sz w:val="28"/>
        </w:rPr>
        <w:t>
      3. Азаматтарды жергілікті әскери басқару органдарына тіркеу әскери міндеттілер мен әскерге шақырылушыларды әскери есепке алу қағидаларына сәйкес жүзеге асырылады.</w:t>
      </w:r>
    </w:p>
    <w:bookmarkEnd w:id="2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16-бап жаңа редакцияда – ҚР 16.07.2025 </w:t>
      </w:r>
      <w:r>
        <w:rPr>
          <w:rFonts w:ascii="Times New Roman"/>
          <w:b w:val="false"/>
          <w:i w:val="false"/>
          <w:color w:val="000000"/>
          <w:sz w:val="28"/>
        </w:rPr>
        <w:t>№ 211-VIII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17-бап. Лауазымды адамдардың, мемлекеттік органдардың, ұйымдардың Әскери міндеттілер мен әскерге шақырушыларды әскери есепке алу қағидаларын орындау жөніндегі міндеттері</w:t>
      </w:r>
    </w:p>
    <w:p>
      <w:pPr>
        <w:spacing w:after="0"/>
        <w:ind w:left="0"/>
        <w:jc w:val="both"/>
      </w:pPr>
      <w:r>
        <w:rPr>
          <w:rFonts w:ascii="Times New Roman"/>
          <w:b w:val="false"/>
          <w:i w:val="false"/>
          <w:color w:val="ff0000"/>
          <w:sz w:val="28"/>
        </w:rPr>
        <w:t xml:space="preserve">
      Ескерту. 17-баптың тақырыбына өзгеріс енгізілді – ҚР 16.07.2025 </w:t>
      </w:r>
      <w:r>
        <w:rPr>
          <w:rFonts w:ascii="Times New Roman"/>
          <w:b w:val="false"/>
          <w:i w:val="false"/>
          <w:color w:val="ff0000"/>
          <w:sz w:val="28"/>
        </w:rPr>
        <w:t>№ 211-VIII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210" w:id="215"/>
    <w:p>
      <w:pPr>
        <w:spacing w:after="0"/>
        <w:ind w:left="0"/>
        <w:jc w:val="both"/>
      </w:pPr>
      <w:r>
        <w:rPr>
          <w:rFonts w:ascii="Times New Roman"/>
          <w:b w:val="false"/>
          <w:i w:val="false"/>
          <w:color w:val="000000"/>
          <w:sz w:val="28"/>
        </w:rPr>
        <w:t>
      1. Ауданның, облыстық маңызы бар қаланың, кенттің, ауылдың, ауылдық округтің əкімдері, сондай-ақ əскери міндеттілер мен əскерге шақырылушылар жұмыс істейтін ұйымдардың басшылары өз құзыреті шегінде:</w:t>
      </w:r>
    </w:p>
    <w:bookmarkEnd w:id="215"/>
    <w:bookmarkStart w:name="z211" w:id="216"/>
    <w:p>
      <w:pPr>
        <w:spacing w:after="0"/>
        <w:ind w:left="0"/>
        <w:jc w:val="both"/>
      </w:pPr>
      <w:r>
        <w:rPr>
          <w:rFonts w:ascii="Times New Roman"/>
          <w:b w:val="false"/>
          <w:i w:val="false"/>
          <w:color w:val="000000"/>
          <w:sz w:val="28"/>
        </w:rPr>
        <w:t>
      1) әскери міндеттілерді және әскерге шақырылушыларды, оларды жергілікті әскери басқару органдарына шақырылғаны туралы хабардар етуге;</w:t>
      </w:r>
    </w:p>
    <w:bookmarkEnd w:id="216"/>
    <w:bookmarkStart w:name="z212" w:id="21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w:t>
      </w:r>
      <w:r>
        <w:rPr>
          <w:rFonts w:ascii="Times New Roman"/>
          <w:b w:val="false"/>
          <w:i w:val="false"/>
          <w:color w:val="000000"/>
          <w:sz w:val="28"/>
        </w:rPr>
        <w:t xml:space="preserve">алып тасталды - ҚР 2013.01.08 </w:t>
      </w:r>
      <w:r>
        <w:rPr>
          <w:rFonts w:ascii="Times New Roman"/>
          <w:b w:val="false"/>
          <w:i w:val="false"/>
          <w:color w:val="000000"/>
          <w:sz w:val="28"/>
        </w:rPr>
        <w:t>№ 64-V</w:t>
      </w:r>
      <w:r>
        <w:rPr>
          <w:rFonts w:ascii="Times New Roman"/>
          <w:b w:val="false"/>
          <w:i w:val="false"/>
          <w:color w:val="000000"/>
          <w:sz w:val="28"/>
        </w:rPr>
        <w:t xml:space="preserve"> (2013.01.01 бастап қолданысқа енгізіледі) Заңымен;</w:t>
      </w:r>
    </w:p>
    <w:bookmarkEnd w:id="217"/>
    <w:bookmarkStart w:name="z213" w:id="218"/>
    <w:p>
      <w:pPr>
        <w:spacing w:after="0"/>
        <w:ind w:left="0"/>
        <w:jc w:val="both"/>
      </w:pPr>
      <w:r>
        <w:rPr>
          <w:rFonts w:ascii="Times New Roman"/>
          <w:b w:val="false"/>
          <w:i w:val="false"/>
          <w:color w:val="000000"/>
          <w:sz w:val="28"/>
        </w:rPr>
        <w:t>
      3) аудандардың (облыстық маңызы бар қалалардың) тиісті жергілікті әскери басқару органдарына әскери міндеттілердің, әскерге шақырылушылардың және әскер жасына дейінгілердің сандық және сапалық құрамын растайтын құжаттарды беруге;</w:t>
      </w:r>
    </w:p>
    <w:bookmarkEnd w:id="218"/>
    <w:bookmarkStart w:name="z214" w:id="219"/>
    <w:p>
      <w:pPr>
        <w:spacing w:after="0"/>
        <w:ind w:left="0"/>
        <w:jc w:val="both"/>
      </w:pPr>
      <w:r>
        <w:rPr>
          <w:rFonts w:ascii="Times New Roman"/>
          <w:b w:val="false"/>
          <w:i w:val="false"/>
          <w:color w:val="000000"/>
          <w:sz w:val="28"/>
        </w:rPr>
        <w:t>
      4) азаматтарды əскери қызметке шақырған кезде азаматтарды басқа жергілікті жерлерден астананың, облыстардың, республикалық маңызы бар қалалардың, аудандардың, облыстық маңызы бар қалалардың əскерге шақыру (жиын) пункттеріне жеткізуді қамтамасыз етуге міндетті.</w:t>
      </w:r>
    </w:p>
    <w:bookmarkEnd w:id="2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16" w:id="220"/>
    <w:p>
      <w:pPr>
        <w:spacing w:after="0"/>
        <w:ind w:left="0"/>
        <w:jc w:val="both"/>
      </w:pPr>
      <w:r>
        <w:rPr>
          <w:rFonts w:ascii="Times New Roman"/>
          <w:b w:val="false"/>
          <w:i w:val="false"/>
          <w:color w:val="000000"/>
          <w:sz w:val="28"/>
        </w:rPr>
        <w:t>
      3. Ішкі істер органдары өз құзыреті шегінде әскери міндеттілікті орындаудан жалтарған адамдарды іздестіруді жүзеге асыруға міндетті.</w:t>
      </w:r>
    </w:p>
    <w:bookmarkEnd w:id="220"/>
    <w:bookmarkStart w:name="z217" w:id="221"/>
    <w:p>
      <w:pPr>
        <w:spacing w:after="0"/>
        <w:ind w:left="0"/>
        <w:jc w:val="both"/>
      </w:pPr>
      <w:r>
        <w:rPr>
          <w:rFonts w:ascii="Times New Roman"/>
          <w:b w:val="false"/>
          <w:i w:val="false"/>
          <w:color w:val="000000"/>
          <w:sz w:val="28"/>
        </w:rPr>
        <w:t xml:space="preserve">
      4. Әскери міндеттілер мен әскерге шақырылушылардың тегінің, атының, әкесінің атының (егер ол жеке басын куәландыратын құжатта көрсетілсе), туған күнінің, жерінің, жұмыс (оқу) орнының өзгеруі туралы; білімінің болуы туралы; отбасы құрамы туралы; жүргізуші куәлігінің бар-жоғы туралы; Қазақстан Республикасының аумағында болуы туралы; қайтыс болуын тіркеу туралы; мүгедектігі бар адам деп танылғандығы; стационарлық емделуде болуы және динамикалық байқауда тұратындығы; азаматтарды тұрғылықты жері бойынша тіркеу және тіркеу есебінен шығару туралы; адамның қылмыстық құқық бұзушылық жасауының болуы не болмауы туралы; оларға қатысты анықтау немесе алдын ала тергеу жүргізіліп жатқаны; сот оларға қатысты қылмыстық істерді қарап жатқаны, сондай-ақ оларға қатысты заңды күшіне енген үкімдер туралы мәліметтерді ауданның (облыстық маңызы бар қаланың) жергілікті әскери басқару органдары мемлекеттік органдардың цифрлық жүйелерінің өзара іс-қимыл жасауын қамтамасыз ету арқылы, көрсетілген бағыттар бойынша қызметті жүзеге асыратын уәкілетті органдардың цифрлық жүйелерінен алады. </w:t>
      </w:r>
    </w:p>
    <w:bookmarkEnd w:id="221"/>
    <w:p>
      <w:pPr>
        <w:spacing w:after="0"/>
        <w:ind w:left="0"/>
        <w:jc w:val="both"/>
      </w:pPr>
      <w:r>
        <w:rPr>
          <w:rFonts w:ascii="Times New Roman"/>
          <w:b w:val="false"/>
          <w:i w:val="false"/>
          <w:color w:val="000000"/>
          <w:sz w:val="28"/>
        </w:rPr>
        <w:t>
      Мемлекеттік цифрлық жүйелер арасында өзара іс-қимыл болмаған жағдайда, мәліметтер ауданның (облыстық маңызы бар қаланың) жергілікті әскери басқару органдарына үш жұмыс күні ішінде жіберіледі.</w:t>
      </w:r>
    </w:p>
    <w:bookmarkStart w:name="z218" w:id="222"/>
    <w:p>
      <w:pPr>
        <w:spacing w:after="0"/>
        <w:ind w:left="0"/>
        <w:jc w:val="both"/>
      </w:pPr>
      <w:r>
        <w:rPr>
          <w:rFonts w:ascii="Times New Roman"/>
          <w:b w:val="false"/>
          <w:i w:val="false"/>
          <w:color w:val="000000"/>
          <w:sz w:val="28"/>
        </w:rPr>
        <w:t>
      5. Анықтау және алдын ала тергеу органдары жеті жұмыс күні ішінде аудандардың (облыстық маңызы бар қалалардың) жергілікті әскери басқару органдарына оларға қатысты анықтау немесе алдын ала тергеу жүргізіліп жатқан әскери міндеттілер мен әскерге шақырылушылар туралы, ал соттар оларға қатысты қылмыстық істерді сот қарап жатқан әскери міндеттілер мен әскерге шақырылушылар туралы, сондай-ақ оларға қатысты заңды күшіне енген үкімдер туралы хабарлауға міндетті.</w:t>
      </w:r>
    </w:p>
    <w:bookmarkEnd w:id="2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14.07.2022 </w:t>
      </w:r>
      <w:r>
        <w:rPr>
          <w:rFonts w:ascii="Times New Roman"/>
          <w:b w:val="false"/>
          <w:i w:val="false"/>
          <w:color w:val="00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16.07.2025 </w:t>
      </w:r>
      <w:r>
        <w:rPr>
          <w:rFonts w:ascii="Times New Roman"/>
          <w:b w:val="false"/>
          <w:i w:val="false"/>
          <w:color w:val="000000"/>
          <w:sz w:val="28"/>
        </w:rPr>
        <w:t>№ 211-VIII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14.07.2022 </w:t>
      </w:r>
      <w:r>
        <w:rPr>
          <w:rFonts w:ascii="Times New Roman"/>
          <w:b w:val="false"/>
          <w:i w:val="false"/>
          <w:color w:val="00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22" w:id="22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9. </w:t>
      </w:r>
      <w:r>
        <w:rPr>
          <w:rFonts w:ascii="Times New Roman"/>
          <w:b w:val="false"/>
          <w:i w:val="false"/>
          <w:color w:val="000000"/>
          <w:sz w:val="28"/>
        </w:rPr>
        <w:t xml:space="preserve">Алып тасталды - ҚР 2013.01.08 </w:t>
      </w:r>
      <w:r>
        <w:rPr>
          <w:rFonts w:ascii="Times New Roman"/>
          <w:b w:val="false"/>
          <w:i w:val="false"/>
          <w:color w:val="000000"/>
          <w:sz w:val="28"/>
        </w:rPr>
        <w:t>№ 64-V</w:t>
      </w:r>
      <w:r>
        <w:rPr>
          <w:rFonts w:ascii="Times New Roman"/>
          <w:b w:val="false"/>
          <w:i w:val="false"/>
          <w:color w:val="000000"/>
          <w:sz w:val="28"/>
        </w:rPr>
        <w:t xml:space="preserve"> (2013.01.01 бастап қолданысқа енгізіледі) Заңымен.</w:t>
      </w:r>
    </w:p>
    <w:bookmarkEnd w:id="2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Алып тасталды - ҚР 14.07.2022 </w:t>
      </w:r>
      <w:r>
        <w:rPr>
          <w:rFonts w:ascii="Times New Roman"/>
          <w:b w:val="false"/>
          <w:i w:val="false"/>
          <w:color w:val="00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17-бапқа өзгерістер енгізілді - ҚР 2013.01.08 </w:t>
      </w:r>
      <w:r>
        <w:rPr>
          <w:rFonts w:ascii="Times New Roman"/>
          <w:b w:val="false"/>
          <w:i w:val="false"/>
          <w:color w:val="ff0000"/>
          <w:sz w:val="28"/>
        </w:rPr>
        <w:t>№ 64-V</w:t>
      </w:r>
      <w:r>
        <w:rPr>
          <w:rFonts w:ascii="Times New Roman"/>
          <w:b w:val="false"/>
          <w:i w:val="false"/>
          <w:color w:val="ff0000"/>
          <w:sz w:val="28"/>
        </w:rPr>
        <w:t xml:space="preserve"> (2013.01.01 бастап қолданысқа енгізіледі); 13.06.2017 </w:t>
      </w:r>
      <w:r>
        <w:rPr>
          <w:rFonts w:ascii="Times New Roman"/>
          <w:b w:val="false"/>
          <w:i w:val="false"/>
          <w:color w:val="ff0000"/>
          <w:sz w:val="28"/>
        </w:rPr>
        <w:t>№ 69-VI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14.07.2022 </w:t>
      </w:r>
      <w:r>
        <w:rPr>
          <w:rFonts w:ascii="Times New Roman"/>
          <w:b w:val="false"/>
          <w:i w:val="false"/>
          <w:color w:val="00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16.07.2025 </w:t>
      </w:r>
      <w:r>
        <w:rPr>
          <w:rFonts w:ascii="Times New Roman"/>
          <w:b w:val="false"/>
          <w:i w:val="false"/>
          <w:color w:val="000000"/>
          <w:sz w:val="28"/>
        </w:rPr>
        <w:t>№ 211-VIII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23" w:id="224"/>
    <w:p>
      <w:pPr>
        <w:spacing w:after="0"/>
        <w:ind w:left="0"/>
        <w:jc w:val="left"/>
      </w:pPr>
      <w:r>
        <w:rPr>
          <w:rFonts w:ascii="Times New Roman"/>
          <w:b/>
          <w:i w:val="false"/>
          <w:color w:val="000000"/>
        </w:rPr>
        <w:t xml:space="preserve"> 4-тарау. ӘСКЕРИ ҚЫЗМЕТ ӨТКЕРУ</w:t>
      </w:r>
    </w:p>
    <w:bookmarkEnd w:id="224"/>
    <w:p>
      <w:pPr>
        <w:spacing w:after="0"/>
        <w:ind w:left="0"/>
        <w:jc w:val="both"/>
      </w:pPr>
      <w:r>
        <w:rPr>
          <w:rFonts w:ascii="Times New Roman"/>
          <w:b/>
          <w:i w:val="false"/>
          <w:color w:val="000000"/>
          <w:sz w:val="28"/>
        </w:rPr>
        <w:t>18-бап. Әскери қызметтің мазмұны</w:t>
      </w:r>
    </w:p>
    <w:bookmarkStart w:name="z225" w:id="225"/>
    <w:p>
      <w:pPr>
        <w:spacing w:after="0"/>
        <w:ind w:left="0"/>
        <w:jc w:val="both"/>
      </w:pPr>
      <w:r>
        <w:rPr>
          <w:rFonts w:ascii="Times New Roman"/>
          <w:b w:val="false"/>
          <w:i w:val="false"/>
          <w:color w:val="000000"/>
          <w:sz w:val="28"/>
        </w:rPr>
        <w:t>
      1. Әскери қызмет:</w:t>
      </w:r>
    </w:p>
    <w:bookmarkEnd w:id="225"/>
    <w:bookmarkStart w:name="z226" w:id="226"/>
    <w:p>
      <w:pPr>
        <w:spacing w:after="0"/>
        <w:ind w:left="0"/>
        <w:jc w:val="both"/>
      </w:pPr>
      <w:r>
        <w:rPr>
          <w:rFonts w:ascii="Times New Roman"/>
          <w:b w:val="false"/>
          <w:i w:val="false"/>
          <w:color w:val="000000"/>
          <w:sz w:val="28"/>
        </w:rPr>
        <w:t>
      1) әскерге шақыру бойынша әскери қызметті;</w:t>
      </w:r>
    </w:p>
    <w:bookmarkEnd w:id="226"/>
    <w:bookmarkStart w:name="z227" w:id="227"/>
    <w:p>
      <w:pPr>
        <w:spacing w:after="0"/>
        <w:ind w:left="0"/>
        <w:jc w:val="both"/>
      </w:pPr>
      <w:r>
        <w:rPr>
          <w:rFonts w:ascii="Times New Roman"/>
          <w:b w:val="false"/>
          <w:i w:val="false"/>
          <w:color w:val="000000"/>
          <w:sz w:val="28"/>
        </w:rPr>
        <w:t>
      2) келісімшарт бойынша әскери қызметті;</w:t>
      </w:r>
    </w:p>
    <w:bookmarkEnd w:id="227"/>
    <w:p>
      <w:pPr>
        <w:spacing w:after="0"/>
        <w:ind w:left="0"/>
        <w:jc w:val="both"/>
      </w:pPr>
      <w:r>
        <w:rPr>
          <w:rFonts w:ascii="Times New Roman"/>
          <w:b w:val="false"/>
          <w:i w:val="false"/>
          <w:color w:val="000000"/>
          <w:sz w:val="28"/>
        </w:rPr>
        <w:t>
      3) резервтегі әскери қызметті қамтиды.</w:t>
      </w:r>
    </w:p>
    <w:p>
      <w:pPr>
        <w:spacing w:after="0"/>
        <w:ind w:left="0"/>
        <w:jc w:val="both"/>
      </w:pPr>
      <w:r>
        <w:rPr>
          <w:rFonts w:ascii="Times New Roman"/>
          <w:b w:val="false"/>
          <w:i w:val="false"/>
          <w:color w:val="000000"/>
          <w:sz w:val="28"/>
        </w:rPr>
        <w:t>
      Жұмылдыру, соғыс жағдайы кезеңінде және соғыс уақытында резервтегі әскери адамдар келісімшарт бойынша әскери қызметке ауысады.</w:t>
      </w:r>
    </w:p>
    <w:bookmarkStart w:name="z228" w:id="228"/>
    <w:p>
      <w:pPr>
        <w:spacing w:after="0"/>
        <w:ind w:left="0"/>
        <w:jc w:val="both"/>
      </w:pPr>
      <w:r>
        <w:rPr>
          <w:rFonts w:ascii="Times New Roman"/>
          <w:b w:val="false"/>
          <w:i w:val="false"/>
          <w:color w:val="000000"/>
          <w:sz w:val="28"/>
        </w:rPr>
        <w:t>
      Әскерге шақыру бойынша әскери қызметке:</w:t>
      </w:r>
    </w:p>
    <w:bookmarkEnd w:id="228"/>
    <w:bookmarkStart w:name="z229" w:id="229"/>
    <w:p>
      <w:pPr>
        <w:spacing w:after="0"/>
        <w:ind w:left="0"/>
        <w:jc w:val="both"/>
      </w:pPr>
      <w:r>
        <w:rPr>
          <w:rFonts w:ascii="Times New Roman"/>
          <w:b w:val="false"/>
          <w:i w:val="false"/>
          <w:color w:val="000000"/>
          <w:sz w:val="28"/>
        </w:rPr>
        <w:t>
      1) қатардағы және сержанттық құрамдардың мерзімді әскери қызметі;</w:t>
      </w:r>
    </w:p>
    <w:bookmarkEnd w:id="229"/>
    <w:bookmarkStart w:name="z230" w:id="230"/>
    <w:p>
      <w:pPr>
        <w:spacing w:after="0"/>
        <w:ind w:left="0"/>
        <w:jc w:val="both"/>
      </w:pPr>
      <w:r>
        <w:rPr>
          <w:rFonts w:ascii="Times New Roman"/>
          <w:b w:val="false"/>
          <w:i w:val="false"/>
          <w:color w:val="000000"/>
          <w:sz w:val="28"/>
        </w:rPr>
        <w:t xml:space="preserve">
      2) осы Заңның </w:t>
      </w:r>
      <w:r>
        <w:rPr>
          <w:rFonts w:ascii="Times New Roman"/>
          <w:b w:val="false"/>
          <w:i w:val="false"/>
          <w:color w:val="000000"/>
          <w:sz w:val="28"/>
        </w:rPr>
        <w:t>32-бабына</w:t>
      </w:r>
      <w:r>
        <w:rPr>
          <w:rFonts w:ascii="Times New Roman"/>
          <w:b w:val="false"/>
          <w:i w:val="false"/>
          <w:color w:val="000000"/>
          <w:sz w:val="28"/>
        </w:rPr>
        <w:t xml:space="preserve"> сәйкес әскерге шақырылған офицерлер мен сержанттардың әскери қызметі;</w:t>
      </w:r>
    </w:p>
    <w:bookmarkEnd w:id="230"/>
    <w:bookmarkStart w:name="z231" w:id="231"/>
    <w:p>
      <w:pPr>
        <w:spacing w:after="0"/>
        <w:ind w:left="0"/>
        <w:jc w:val="both"/>
      </w:pPr>
      <w:r>
        <w:rPr>
          <w:rFonts w:ascii="Times New Roman"/>
          <w:b w:val="false"/>
          <w:i w:val="false"/>
          <w:color w:val="000000"/>
          <w:sz w:val="28"/>
        </w:rPr>
        <w:t>
      3) жұмылдыру, соғыс жағдайы кезіндегі, соғыс уақытындағы және әскери жиындарды өткеру кезіндегі әскери қызмет жатады.</w:t>
      </w:r>
    </w:p>
    <w:bookmarkEnd w:id="231"/>
    <w:bookmarkStart w:name="z232" w:id="232"/>
    <w:p>
      <w:pPr>
        <w:spacing w:after="0"/>
        <w:ind w:left="0"/>
        <w:jc w:val="both"/>
      </w:pPr>
      <w:r>
        <w:rPr>
          <w:rFonts w:ascii="Times New Roman"/>
          <w:b w:val="false"/>
          <w:i w:val="false"/>
          <w:color w:val="000000"/>
          <w:sz w:val="28"/>
        </w:rPr>
        <w:t>
      Келісімшарт бойынша әскери қызметке:</w:t>
      </w:r>
    </w:p>
    <w:bookmarkEnd w:id="232"/>
    <w:bookmarkStart w:name="z233" w:id="233"/>
    <w:p>
      <w:pPr>
        <w:spacing w:after="0"/>
        <w:ind w:left="0"/>
        <w:jc w:val="both"/>
      </w:pPr>
      <w:r>
        <w:rPr>
          <w:rFonts w:ascii="Times New Roman"/>
          <w:b w:val="false"/>
          <w:i w:val="false"/>
          <w:color w:val="000000"/>
          <w:sz w:val="28"/>
        </w:rPr>
        <w:t>
      1) қатардағы, сержанттық және офицерлік құрамдардың әскери лауазымдарында келісімшарт бойынша әскери қызмет өткеретін әскери қызметшілердің әскери қызметі;</w:t>
      </w:r>
    </w:p>
    <w:bookmarkEnd w:id="233"/>
    <w:bookmarkStart w:name="z234" w:id="234"/>
    <w:p>
      <w:pPr>
        <w:spacing w:after="0"/>
        <w:ind w:left="0"/>
        <w:jc w:val="both"/>
      </w:pPr>
      <w:r>
        <w:rPr>
          <w:rFonts w:ascii="Times New Roman"/>
          <w:b w:val="false"/>
          <w:i w:val="false"/>
          <w:color w:val="000000"/>
          <w:sz w:val="28"/>
        </w:rPr>
        <w:t>
      2) əскери, арнаулы оқу орындары кадеттерінің, курсанттарының, адъюнкттерінің, магистранттарымен докторанттарының, əскери интерндерінің, әскери резидент-дәрігерлерінің əскери қызметі жəне оқуы жатады.</w:t>
      </w:r>
    </w:p>
    <w:bookmarkEnd w:id="234"/>
    <w:bookmarkStart w:name="z235" w:id="235"/>
    <w:p>
      <w:pPr>
        <w:spacing w:after="0"/>
        <w:ind w:left="0"/>
        <w:jc w:val="both"/>
      </w:pPr>
      <w:r>
        <w:rPr>
          <w:rFonts w:ascii="Times New Roman"/>
          <w:b w:val="false"/>
          <w:i w:val="false"/>
          <w:color w:val="000000"/>
          <w:sz w:val="28"/>
        </w:rPr>
        <w:t>
      2. Әскери жиындарға шақырылған азаматтар әскери қызмет міндеттерін атқарады.</w:t>
      </w:r>
    </w:p>
    <w:bookmarkEnd w:id="235"/>
    <w:bookmarkStart w:name="z236" w:id="236"/>
    <w:p>
      <w:pPr>
        <w:spacing w:after="0"/>
        <w:ind w:left="0"/>
        <w:jc w:val="both"/>
      </w:pPr>
      <w:r>
        <w:rPr>
          <w:rFonts w:ascii="Times New Roman"/>
          <w:b w:val="false"/>
          <w:i w:val="false"/>
          <w:color w:val="000000"/>
          <w:sz w:val="28"/>
        </w:rPr>
        <w:t>
      3. Мерзімді қызмет өткеруге азаматтардың құқық қорғау және арнаулы мемлекеттік органдар, азаматтық қорғау саласындағы уәкілетті орган оқу орындарының күндізгі оқу бөлімдерінде оқыған уақыты не осы мемлекеттік органдардың жолдамасы бойынша шет мемлекеттердің білім беру ұйымдарында оқудың толық курсын бітірген азаматтар үшін оқу уақыты мерзімді әскери қызмет өткерумен теңестіріледі.</w:t>
      </w:r>
    </w:p>
    <w:bookmarkEnd w:id="236"/>
    <w:p>
      <w:pPr>
        <w:spacing w:after="0"/>
        <w:ind w:left="0"/>
        <w:jc w:val="both"/>
      </w:pPr>
      <w:r>
        <w:rPr>
          <w:rFonts w:ascii="Times New Roman"/>
          <w:b w:val="false"/>
          <w:i w:val="false"/>
          <w:color w:val="000000"/>
          <w:sz w:val="28"/>
        </w:rPr>
        <w:t>
      Осы тармақтың бірінші бөлігінде аталған, бұрын мерзімді әскери қызметті өткермеген азаматтар оқудан шығарылған жағдайда, белгіленген тәртіппен мерзімді әскери қызметке шақырылады, ал осы Заңның 38-бабының 1-тармағы 4) тармақшасының алтыншы абзацында аталған адамдар оқудан шығарылған жағдайда келісімшарт бойынша әскери қызметке кіруге құқылы.</w:t>
      </w:r>
    </w:p>
    <w:bookmarkStart w:name="z237" w:id="237"/>
    <w:p>
      <w:pPr>
        <w:spacing w:after="0"/>
        <w:ind w:left="0"/>
        <w:jc w:val="both"/>
      </w:pPr>
      <w:r>
        <w:rPr>
          <w:rFonts w:ascii="Times New Roman"/>
          <w:b w:val="false"/>
          <w:i w:val="false"/>
          <w:color w:val="000000"/>
          <w:sz w:val="28"/>
        </w:rPr>
        <w:t>
      4. Әскери қызметшілер Қазақстан Республикасының халқына адалдығы туралы әскери ант қабылдайды.</w:t>
      </w:r>
    </w:p>
    <w:bookmarkEnd w:id="237"/>
    <w:bookmarkStart w:name="z238" w:id="238"/>
    <w:p>
      <w:pPr>
        <w:spacing w:after="0"/>
        <w:ind w:left="0"/>
        <w:jc w:val="both"/>
      </w:pPr>
      <w:r>
        <w:rPr>
          <w:rFonts w:ascii="Times New Roman"/>
          <w:b w:val="false"/>
          <w:i w:val="false"/>
          <w:color w:val="000000"/>
          <w:sz w:val="28"/>
        </w:rPr>
        <w:t>
      Бұрын әскери ант қабылдамаған әскери міндеттілер оны әскери жиындарға (әскери міндеттілердің курстық даярлығы аяқталғаннан кейін) және жұмылдыру бойынша шақырылған кезде қабылдайды.</w:t>
      </w:r>
    </w:p>
    <w:bookmarkEnd w:id="238"/>
    <w:p>
      <w:pPr>
        <w:spacing w:after="0"/>
        <w:ind w:left="0"/>
        <w:jc w:val="both"/>
      </w:pPr>
      <w:r>
        <w:rPr>
          <w:rFonts w:ascii="Times New Roman"/>
          <w:b w:val="false"/>
          <w:i w:val="false"/>
          <w:color w:val="000000"/>
          <w:sz w:val="28"/>
        </w:rPr>
        <w:t>
      Әскери кафедралардың (әскери факультеттердің) студенттері әскери антты запастағы офицерлер және запастағы сержанттар бағдарламалары бойынша әскери даярлық қағидаларына сәйкес Отан қорғаушы күні қарсаңында қабылдайды.</w:t>
      </w:r>
    </w:p>
    <w:p>
      <w:pPr>
        <w:spacing w:after="0"/>
        <w:ind w:left="0"/>
        <w:jc w:val="both"/>
      </w:pPr>
      <w:r>
        <w:rPr>
          <w:rFonts w:ascii="Times New Roman"/>
          <w:b w:val="false"/>
          <w:i w:val="false"/>
          <w:color w:val="000000"/>
          <w:sz w:val="28"/>
        </w:rPr>
        <w:t>
      Қорғаныс министрлігінің мамандандырылған ұйымдарында әскери-техникалық және өзге де мамандықтар бойынша өтеулі негізде білім алатын әскерге шақырылушылар әскери антты әскери-техникалық және өзге де мамандықтар бойынша даярлау қағидаларына сәйкес оқуды бітіргеннен кейін қабылдайды.</w:t>
      </w:r>
    </w:p>
    <w:bookmarkStart w:name="z239" w:id="239"/>
    <w:p>
      <w:pPr>
        <w:spacing w:after="0"/>
        <w:ind w:left="0"/>
        <w:jc w:val="both"/>
      </w:pPr>
      <w:r>
        <w:rPr>
          <w:rFonts w:ascii="Times New Roman"/>
          <w:b w:val="false"/>
          <w:i w:val="false"/>
          <w:color w:val="000000"/>
          <w:sz w:val="28"/>
        </w:rPr>
        <w:t>
      5. Осы Заңда айқындалған жағдайларда және тәртіппен азаматтарды әскери қызметке шақыру кейінге қалдырылуы немесе әскери қызметтен босатылуы мүмкін.</w:t>
      </w:r>
    </w:p>
    <w:bookmarkEnd w:id="2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18-бапқа өзгерістер енгізілді - ҚР 13.06.2017 </w:t>
      </w:r>
      <w:r>
        <w:rPr>
          <w:rFonts w:ascii="Times New Roman"/>
          <w:b w:val="false"/>
          <w:i w:val="false"/>
          <w:color w:val="ff0000"/>
          <w:sz w:val="28"/>
        </w:rPr>
        <w:t>№ 69-VI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10.06.2020 </w:t>
      </w:r>
      <w:r>
        <w:rPr>
          <w:rFonts w:ascii="Times New Roman"/>
          <w:b w:val="false"/>
          <w:i w:val="false"/>
          <w:color w:val="000000"/>
          <w:sz w:val="28"/>
        </w:rPr>
        <w:t>№ 344-VI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15.04.2022 </w:t>
      </w:r>
      <w:r>
        <w:rPr>
          <w:rFonts w:ascii="Times New Roman"/>
          <w:b w:val="false"/>
          <w:i w:val="false"/>
          <w:color w:val="000000"/>
          <w:sz w:val="28"/>
        </w:rPr>
        <w:t>№ 114-VII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19.04.2024 </w:t>
      </w:r>
      <w:r>
        <w:rPr>
          <w:rFonts w:ascii="Times New Roman"/>
          <w:b w:val="false"/>
          <w:i w:val="false"/>
          <w:color w:val="000000"/>
          <w:sz w:val="28"/>
        </w:rPr>
        <w:t>№ 74-VIII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18.03.2025 </w:t>
      </w:r>
      <w:r>
        <w:rPr>
          <w:rFonts w:ascii="Times New Roman"/>
          <w:b w:val="false"/>
          <w:i w:val="false"/>
          <w:color w:val="000000"/>
          <w:sz w:val="28"/>
        </w:rPr>
        <w:t>№ 175-VIII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16.07.2025 </w:t>
      </w:r>
      <w:r>
        <w:rPr>
          <w:rFonts w:ascii="Times New Roman"/>
          <w:b w:val="false"/>
          <w:i w:val="false"/>
          <w:color w:val="000000"/>
          <w:sz w:val="28"/>
        </w:rPr>
        <w:t>№ 211-VIII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19-бап. Әскери қызметшілер мен әскери міндеттілердің құрамы. Әскери атақтар</w:t>
      </w:r>
    </w:p>
    <w:bookmarkStart w:name="z241" w:id="240"/>
    <w:p>
      <w:pPr>
        <w:spacing w:after="0"/>
        <w:ind w:left="0"/>
        <w:jc w:val="both"/>
      </w:pPr>
      <w:r>
        <w:rPr>
          <w:rFonts w:ascii="Times New Roman"/>
          <w:b w:val="false"/>
          <w:i w:val="false"/>
          <w:color w:val="000000"/>
          <w:sz w:val="28"/>
        </w:rPr>
        <w:t>
      1. Әскери қызметшілер мен әскери міндеттілер:</w:t>
      </w:r>
    </w:p>
    <w:bookmarkEnd w:id="240"/>
    <w:bookmarkStart w:name="z242" w:id="241"/>
    <w:p>
      <w:pPr>
        <w:spacing w:after="0"/>
        <w:ind w:left="0"/>
        <w:jc w:val="both"/>
      </w:pPr>
      <w:r>
        <w:rPr>
          <w:rFonts w:ascii="Times New Roman"/>
          <w:b w:val="false"/>
          <w:i w:val="false"/>
          <w:color w:val="000000"/>
          <w:sz w:val="28"/>
        </w:rPr>
        <w:t>
      1) қатардағы;</w:t>
      </w:r>
    </w:p>
    <w:bookmarkEnd w:id="241"/>
    <w:bookmarkStart w:name="z243" w:id="242"/>
    <w:p>
      <w:pPr>
        <w:spacing w:after="0"/>
        <w:ind w:left="0"/>
        <w:jc w:val="both"/>
      </w:pPr>
      <w:r>
        <w:rPr>
          <w:rFonts w:ascii="Times New Roman"/>
          <w:b w:val="false"/>
          <w:i w:val="false"/>
          <w:color w:val="000000"/>
          <w:sz w:val="28"/>
        </w:rPr>
        <w:t>
      2) сержанттық;</w:t>
      </w:r>
    </w:p>
    <w:bookmarkEnd w:id="242"/>
    <w:bookmarkStart w:name="z244" w:id="243"/>
    <w:p>
      <w:pPr>
        <w:spacing w:after="0"/>
        <w:ind w:left="0"/>
        <w:jc w:val="both"/>
      </w:pPr>
      <w:r>
        <w:rPr>
          <w:rFonts w:ascii="Times New Roman"/>
          <w:b w:val="false"/>
          <w:i w:val="false"/>
          <w:color w:val="000000"/>
          <w:sz w:val="28"/>
        </w:rPr>
        <w:t>
      3) офицерлік құрамға бөлінеді.</w:t>
      </w:r>
    </w:p>
    <w:bookmarkEnd w:id="243"/>
    <w:bookmarkStart w:name="z245" w:id="244"/>
    <w:p>
      <w:pPr>
        <w:spacing w:after="0"/>
        <w:ind w:left="0"/>
        <w:jc w:val="both"/>
      </w:pPr>
      <w:r>
        <w:rPr>
          <w:rFonts w:ascii="Times New Roman"/>
          <w:b w:val="false"/>
          <w:i w:val="false"/>
          <w:color w:val="000000"/>
          <w:sz w:val="28"/>
        </w:rPr>
        <w:t>
      2. Қарулы Күштерде, басқа да әскерлер мен әскери құралымдарда мынадай әскери атақтар белгіленеді:</w:t>
      </w:r>
    </w:p>
    <w:bookmarkEnd w:id="244"/>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корабльдік</w:t>
            </w:r>
          </w:p>
        </w:tc>
      </w:tr>
      <w:tr>
        <w:trPr>
          <w:trHeight w:val="30" w:hRule="atLeast"/>
        </w:trPr>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қатардағы құрам</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қатардағы жауынгер</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матрос</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ефрейтор</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 матрос</w:t>
            </w:r>
          </w:p>
        </w:tc>
      </w:tr>
      <w:tr>
        <w:trPr>
          <w:trHeight w:val="30" w:hRule="atLeast"/>
        </w:trPr>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сержанттық құрам</w:t>
            </w:r>
          </w:p>
        </w:tc>
      </w:tr>
      <w:tr>
        <w:trPr>
          <w:trHeight w:val="30" w:hRule="atLeast"/>
        </w:trPr>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сержанттар құрамы</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сержант</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сатылы старшина</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сержант</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сатылы старшина</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 сержант</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старшина</w:t>
            </w:r>
          </w:p>
        </w:tc>
      </w:tr>
      <w:tr>
        <w:trPr>
          <w:trHeight w:val="30" w:hRule="atLeast"/>
        </w:trPr>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 сержанттар құрамы</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 сыныпты сержант</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 сыныпты старшина</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сыныпты сержант</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сыныпты старшина</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сыныпты сержант</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сыныпты старшина</w:t>
            </w:r>
          </w:p>
        </w:tc>
      </w:tr>
      <w:tr>
        <w:trPr>
          <w:trHeight w:val="30" w:hRule="atLeast"/>
        </w:trPr>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сержанттар құрамы</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штаб-сержант</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штаб-старшина</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шебер-сержант</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шебер-старшина</w:t>
            </w:r>
          </w:p>
        </w:tc>
      </w:tr>
      <w:tr>
        <w:trPr>
          <w:trHeight w:val="30" w:hRule="atLeast"/>
        </w:trPr>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офицерлер құрамы</w:t>
            </w:r>
          </w:p>
        </w:tc>
      </w:tr>
      <w:tr>
        <w:trPr>
          <w:trHeight w:val="30" w:hRule="atLeast"/>
        </w:trPr>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офицерлер құрамы</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лейтенант</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лейтенант</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 лейтенант</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 лейтенант</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капитан</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капитан-лейтенант</w:t>
            </w:r>
          </w:p>
        </w:tc>
      </w:tr>
      <w:tr>
        <w:trPr>
          <w:trHeight w:val="30" w:hRule="atLeast"/>
        </w:trPr>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 офицерлер құрамы</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майор</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 дәрежелі капитан</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подполковник</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дәрежелі капитан</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полковник</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дәрежелі капитан</w:t>
            </w:r>
          </w:p>
        </w:tc>
      </w:tr>
      <w:tr>
        <w:trPr>
          <w:trHeight w:val="30" w:hRule="atLeast"/>
        </w:trPr>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офицерлер құрамы</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генерал-майор</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контр-адмирал</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генерал-лейтенант</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вице-адмирал</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генерал-полковник</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адмирал</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армия генералы</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246" w:id="245"/>
    <w:p>
      <w:pPr>
        <w:spacing w:after="0"/>
        <w:ind w:left="0"/>
        <w:jc w:val="both"/>
      </w:pPr>
      <w:r>
        <w:rPr>
          <w:rFonts w:ascii="Times New Roman"/>
          <w:b w:val="false"/>
          <w:i w:val="false"/>
          <w:color w:val="000000"/>
          <w:sz w:val="28"/>
        </w:rPr>
        <w:t>
      3. Медициналық немесе заңгер мамандығы бар офицерлер үшін әскери атақтарының алдына тиісінше "медицина қызметінің", "әділет" деген сөздер қосылады.</w:t>
      </w:r>
    </w:p>
    <w:bookmarkEnd w:id="245"/>
    <w:bookmarkStart w:name="z247" w:id="246"/>
    <w:p>
      <w:pPr>
        <w:spacing w:after="0"/>
        <w:ind w:left="0"/>
        <w:jc w:val="both"/>
      </w:pPr>
      <w:r>
        <w:rPr>
          <w:rFonts w:ascii="Times New Roman"/>
          <w:b w:val="false"/>
          <w:i w:val="false"/>
          <w:color w:val="000000"/>
          <w:sz w:val="28"/>
        </w:rPr>
        <w:t>
      4. Авиацияның жоғары офицерлер құрамы үшін (инженерлік-авиациялық даярлығы бар ұшқыштық инженерлік) әскери атақтарының алдына тиісінше "авиация" деген сөз қосылады.</w:t>
      </w:r>
    </w:p>
    <w:bookmarkEnd w:id="246"/>
    <w:bookmarkStart w:name="z248" w:id="247"/>
    <w:p>
      <w:pPr>
        <w:spacing w:after="0"/>
        <w:ind w:left="0"/>
        <w:jc w:val="both"/>
      </w:pPr>
      <w:r>
        <w:rPr>
          <w:rFonts w:ascii="Times New Roman"/>
          <w:b w:val="false"/>
          <w:i w:val="false"/>
          <w:color w:val="000000"/>
          <w:sz w:val="28"/>
        </w:rPr>
        <w:t>
      5. Запаста тұратын азаматтардың әскери атақтарының алдына тиісінше "запастағы" деген сөз, ал отставкадағыларға "отставкадағы" деген сөз қосылады.</w:t>
      </w:r>
    </w:p>
    <w:bookmarkEnd w:id="2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19-бапқа өзгеріс енгізілді - ҚР 11.07.2017 </w:t>
      </w:r>
      <w:r>
        <w:rPr>
          <w:rFonts w:ascii="Times New Roman"/>
          <w:b w:val="false"/>
          <w:i w:val="false"/>
          <w:color w:val="00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15.04.2022 </w:t>
      </w:r>
      <w:r>
        <w:rPr>
          <w:rFonts w:ascii="Times New Roman"/>
          <w:b w:val="false"/>
          <w:i w:val="false"/>
          <w:color w:val="000000"/>
          <w:sz w:val="28"/>
        </w:rPr>
        <w:t>№ 114-VII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20-бап. Әскери атақты беру, төмендету, одан айыру және әскери атағын қалпына келтіру тәртібі</w:t>
      </w:r>
    </w:p>
    <w:bookmarkStart w:name="z250" w:id="248"/>
    <w:p>
      <w:pPr>
        <w:spacing w:after="0"/>
        <w:ind w:left="0"/>
        <w:jc w:val="both"/>
      </w:pPr>
      <w:r>
        <w:rPr>
          <w:rFonts w:ascii="Times New Roman"/>
          <w:b w:val="false"/>
          <w:i w:val="false"/>
          <w:color w:val="000000"/>
          <w:sz w:val="28"/>
        </w:rPr>
        <w:t>
      Әскери қызметшілер мен әскери міндеттілерге, оның ішінде жоғары офицерлер құрамына әскери атақтарды мерзімінен бұрын беруді қоса алғанда, оларды беру, төмендету, қалпына келтіру, әскери атағынан айыру Әскери қызмет өткеру қағидаларына сәйкес жүзеге асырылады.</w:t>
      </w:r>
    </w:p>
    <w:bookmarkEnd w:id="248"/>
    <w:bookmarkStart w:name="z251" w:id="249"/>
    <w:p>
      <w:pPr>
        <w:spacing w:after="0"/>
        <w:ind w:left="0"/>
        <w:jc w:val="both"/>
      </w:pPr>
      <w:r>
        <w:rPr>
          <w:rFonts w:ascii="Times New Roman"/>
          <w:b w:val="false"/>
          <w:i w:val="false"/>
          <w:color w:val="000000"/>
          <w:sz w:val="28"/>
        </w:rPr>
        <w:t>
      Жоғары офицерлер құрамын қоспағанда, әскери атағынан айырылған адамның әскери атағы тек сот ақтау үкімін шығарған немесе ақтау негіздемелері бойынша қылмыстық істі тоқтату туралы шешім қабылдаған жағдайларда қалпына келтіріледі. Жоғары офицерлер құрамының әскери атағынан айырылған адамға әскери атағы Қазақстан Республикасы Президентінің шешімі бойынша қалпына келтіріледі.</w:t>
      </w:r>
    </w:p>
    <w:bookmarkEnd w:id="249"/>
    <w:bookmarkStart w:name="z252" w:id="25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Әскери атақтарда еңбек сіңірген мерзімі мынадай:</w:t>
      </w:r>
    </w:p>
    <w:bookmarkEnd w:id="250"/>
    <w:p>
      <w:pPr>
        <w:spacing w:after="0"/>
        <w:ind w:left="0"/>
        <w:jc w:val="both"/>
      </w:pPr>
      <w:r>
        <w:rPr>
          <w:rFonts w:ascii="Times New Roman"/>
          <w:b w:val="false"/>
          <w:i w:val="false"/>
          <w:color w:val="000000"/>
          <w:sz w:val="28"/>
        </w:rPr>
        <w:t>
      1) сержанттық құрамға:</w:t>
      </w:r>
    </w:p>
    <w:p>
      <w:pPr>
        <w:spacing w:after="0"/>
        <w:ind w:left="0"/>
        <w:jc w:val="both"/>
      </w:pPr>
      <w:r>
        <w:rPr>
          <w:rFonts w:ascii="Times New Roman"/>
          <w:b w:val="false"/>
          <w:i w:val="false"/>
          <w:color w:val="000000"/>
          <w:sz w:val="28"/>
        </w:rPr>
        <w:t>
      кіші сержанттарға                                   - бір жыл;</w:t>
      </w:r>
    </w:p>
    <w:p>
      <w:pPr>
        <w:spacing w:after="0"/>
        <w:ind w:left="0"/>
        <w:jc w:val="both"/>
      </w:pPr>
      <w:r>
        <w:rPr>
          <w:rFonts w:ascii="Times New Roman"/>
          <w:b w:val="false"/>
          <w:i w:val="false"/>
          <w:color w:val="000000"/>
          <w:sz w:val="28"/>
        </w:rPr>
        <w:t>
      сержанттарға                                        - екі жыл;</w:t>
      </w:r>
    </w:p>
    <w:p>
      <w:pPr>
        <w:spacing w:after="0"/>
        <w:ind w:left="0"/>
        <w:jc w:val="both"/>
      </w:pPr>
      <w:r>
        <w:rPr>
          <w:rFonts w:ascii="Times New Roman"/>
          <w:b w:val="false"/>
          <w:i w:val="false"/>
          <w:color w:val="000000"/>
          <w:sz w:val="28"/>
        </w:rPr>
        <w:t>
      аға сержанттарға                                    - үш жыл;</w:t>
      </w:r>
    </w:p>
    <w:p>
      <w:pPr>
        <w:spacing w:after="0"/>
        <w:ind w:left="0"/>
        <w:jc w:val="both"/>
      </w:pPr>
      <w:r>
        <w:rPr>
          <w:rFonts w:ascii="Times New Roman"/>
          <w:b w:val="false"/>
          <w:i w:val="false"/>
          <w:color w:val="000000"/>
          <w:sz w:val="28"/>
        </w:rPr>
        <w:t>
      3-сыныпты сержанттарға                           - төрт жыл;</w:t>
      </w:r>
    </w:p>
    <w:p>
      <w:pPr>
        <w:spacing w:after="0"/>
        <w:ind w:left="0"/>
        <w:jc w:val="both"/>
      </w:pPr>
      <w:r>
        <w:rPr>
          <w:rFonts w:ascii="Times New Roman"/>
          <w:b w:val="false"/>
          <w:i w:val="false"/>
          <w:color w:val="000000"/>
          <w:sz w:val="28"/>
        </w:rPr>
        <w:t>
      2-сыныпты сержанттарға                           - бес жыл;</w:t>
      </w:r>
    </w:p>
    <w:p>
      <w:pPr>
        <w:spacing w:after="0"/>
        <w:ind w:left="0"/>
        <w:jc w:val="both"/>
      </w:pPr>
      <w:r>
        <w:rPr>
          <w:rFonts w:ascii="Times New Roman"/>
          <w:b w:val="false"/>
          <w:i w:val="false"/>
          <w:color w:val="000000"/>
          <w:sz w:val="28"/>
        </w:rPr>
        <w:t>
      1-сыныпты сержанттарға                           - алты жыл;</w:t>
      </w:r>
    </w:p>
    <w:p>
      <w:pPr>
        <w:spacing w:after="0"/>
        <w:ind w:left="0"/>
        <w:jc w:val="both"/>
      </w:pPr>
      <w:r>
        <w:rPr>
          <w:rFonts w:ascii="Times New Roman"/>
          <w:b w:val="false"/>
          <w:i w:val="false"/>
          <w:color w:val="000000"/>
          <w:sz w:val="28"/>
        </w:rPr>
        <w:t>
      2) офицерлер құрамына:</w:t>
      </w:r>
    </w:p>
    <w:p>
      <w:pPr>
        <w:spacing w:after="0"/>
        <w:ind w:left="0"/>
        <w:jc w:val="both"/>
      </w:pPr>
      <w:r>
        <w:rPr>
          <w:rFonts w:ascii="Times New Roman"/>
          <w:b w:val="false"/>
          <w:i w:val="false"/>
          <w:color w:val="000000"/>
          <w:sz w:val="28"/>
        </w:rPr>
        <w:t xml:space="preserve">
      лейтенанттарға                              - екі жыл, ал бес жыл әскери, арнаулы </w:t>
      </w:r>
    </w:p>
    <w:p>
      <w:pPr>
        <w:spacing w:after="0"/>
        <w:ind w:left="0"/>
        <w:jc w:val="both"/>
      </w:pPr>
      <w:r>
        <w:rPr>
          <w:rFonts w:ascii="Times New Roman"/>
          <w:b w:val="false"/>
          <w:i w:val="false"/>
          <w:color w:val="000000"/>
          <w:sz w:val="28"/>
        </w:rPr>
        <w:t xml:space="preserve">
                                                                                                      оқу орнындағы оқу мерзімі </w:t>
      </w:r>
    </w:p>
    <w:p>
      <w:pPr>
        <w:spacing w:after="0"/>
        <w:ind w:left="0"/>
        <w:jc w:val="both"/>
      </w:pPr>
      <w:r>
        <w:rPr>
          <w:rFonts w:ascii="Times New Roman"/>
          <w:b w:val="false"/>
          <w:i w:val="false"/>
          <w:color w:val="000000"/>
          <w:sz w:val="28"/>
        </w:rPr>
        <w:t>
                                                                                                            барларға – бір жыл;</w:t>
      </w:r>
    </w:p>
    <w:p>
      <w:pPr>
        <w:spacing w:after="0"/>
        <w:ind w:left="0"/>
        <w:jc w:val="both"/>
      </w:pPr>
      <w:r>
        <w:rPr>
          <w:rFonts w:ascii="Times New Roman"/>
          <w:b w:val="false"/>
          <w:i w:val="false"/>
          <w:color w:val="000000"/>
          <w:sz w:val="28"/>
        </w:rPr>
        <w:t>
      аға лейтенанттарға                                  - үш жыл;</w:t>
      </w:r>
    </w:p>
    <w:p>
      <w:pPr>
        <w:spacing w:after="0"/>
        <w:ind w:left="0"/>
        <w:jc w:val="both"/>
      </w:pPr>
      <w:r>
        <w:rPr>
          <w:rFonts w:ascii="Times New Roman"/>
          <w:b w:val="false"/>
          <w:i w:val="false"/>
          <w:color w:val="000000"/>
          <w:sz w:val="28"/>
        </w:rPr>
        <w:t>
      капитандарға (капитан-лейтенанттарға)            - төрт жыл;</w:t>
      </w:r>
    </w:p>
    <w:p>
      <w:pPr>
        <w:spacing w:after="0"/>
        <w:ind w:left="0"/>
        <w:jc w:val="both"/>
      </w:pPr>
      <w:r>
        <w:rPr>
          <w:rFonts w:ascii="Times New Roman"/>
          <w:b w:val="false"/>
          <w:i w:val="false"/>
          <w:color w:val="000000"/>
          <w:sz w:val="28"/>
        </w:rPr>
        <w:t>
      майорларға (үшінші дәрежелі капитандарға)       - бес жыл;</w:t>
      </w:r>
    </w:p>
    <w:p>
      <w:pPr>
        <w:spacing w:after="0"/>
        <w:ind w:left="0"/>
        <w:jc w:val="both"/>
      </w:pPr>
      <w:r>
        <w:rPr>
          <w:rFonts w:ascii="Times New Roman"/>
          <w:b w:val="false"/>
          <w:i w:val="false"/>
          <w:color w:val="000000"/>
          <w:sz w:val="28"/>
        </w:rPr>
        <w:t>
      подполковниктерге (екінші дәрежелі               - жеті жыл;</w:t>
      </w:r>
    </w:p>
    <w:p>
      <w:pPr>
        <w:spacing w:after="0"/>
        <w:ind w:left="0"/>
        <w:jc w:val="both"/>
      </w:pPr>
      <w:r>
        <w:rPr>
          <w:rFonts w:ascii="Times New Roman"/>
          <w:b w:val="false"/>
          <w:i w:val="false"/>
          <w:color w:val="000000"/>
          <w:sz w:val="28"/>
        </w:rPr>
        <w:t>
      капитандарға)</w:t>
      </w:r>
    </w:p>
    <w:p>
      <w:pPr>
        <w:spacing w:after="0"/>
        <w:ind w:left="0"/>
        <w:jc w:val="both"/>
      </w:pPr>
      <w:r>
        <w:rPr>
          <w:rFonts w:ascii="Times New Roman"/>
          <w:b w:val="false"/>
          <w:i w:val="false"/>
          <w:color w:val="000000"/>
          <w:sz w:val="28"/>
        </w:rPr>
        <w:t>
      болып белгіленеді.</w:t>
      </w:r>
    </w:p>
    <w:bookmarkStart w:name="z254" w:id="251"/>
    <w:p>
      <w:pPr>
        <w:spacing w:after="0"/>
        <w:ind w:left="0"/>
        <w:jc w:val="both"/>
      </w:pPr>
      <w:r>
        <w:rPr>
          <w:rFonts w:ascii="Times New Roman"/>
          <w:b w:val="false"/>
          <w:i w:val="false"/>
          <w:color w:val="000000"/>
          <w:sz w:val="28"/>
        </w:rPr>
        <w:t>
      Қатардағы, жоғары сержанттық құрамға, полковниктерге (бірінші дəрежелі капитандарға) жəне жоғары офицерлік құрамға əскери атақтарындағы еңбек сіңірген жылдары белгіленбейді.</w:t>
      </w:r>
    </w:p>
    <w:bookmarkEnd w:id="251"/>
    <w:bookmarkStart w:name="z255" w:id="252"/>
    <w:p>
      <w:pPr>
        <w:spacing w:after="0"/>
        <w:ind w:left="0"/>
        <w:jc w:val="both"/>
      </w:pPr>
      <w:r>
        <w:rPr>
          <w:rFonts w:ascii="Times New Roman"/>
          <w:b w:val="false"/>
          <w:i w:val="false"/>
          <w:color w:val="000000"/>
          <w:sz w:val="28"/>
        </w:rPr>
        <w:t>
      Қарулы Күштердегі, басқа да əскерлер мен əскери құралымдардағы әскери қызметке қызметін ауыстыру тәртібімен кіретін құқық қорғау және арнаулы мемлекеттік органдардың, азаматтық қорғау органдарының қызметкерлеріне әскери атақ уәкілетті органның бірінші басшысы айқындайтын қайта аттестаттау тәртібімен, қазіргі бар арнайы атағынан төмендетілмей беріледі.</w:t>
      </w:r>
    </w:p>
    <w:bookmarkEnd w:id="252"/>
    <w:p>
      <w:pPr>
        <w:spacing w:after="0"/>
        <w:ind w:left="0"/>
        <w:jc w:val="both"/>
      </w:pPr>
      <w:r>
        <w:rPr>
          <w:rFonts w:ascii="Times New Roman"/>
          <w:b w:val="false"/>
          <w:i w:val="false"/>
          <w:color w:val="000000"/>
          <w:sz w:val="28"/>
        </w:rPr>
        <w:t>
      Ескертпелер.</w:t>
      </w:r>
    </w:p>
    <w:p>
      <w:pPr>
        <w:spacing w:after="0"/>
        <w:ind w:left="0"/>
        <w:jc w:val="both"/>
      </w:pPr>
      <w:r>
        <w:rPr>
          <w:rFonts w:ascii="Times New Roman"/>
          <w:b w:val="false"/>
          <w:i w:val="false"/>
          <w:color w:val="000000"/>
          <w:sz w:val="28"/>
        </w:rPr>
        <w:t>
      1. Осы баптың төртінші бөлігі 2) тармақшасының екінші абзацында көзделген "лейтенант" әскери атағында еңбек сіңірген мерзім, егер әскери қызметші:</w:t>
      </w:r>
    </w:p>
    <w:p>
      <w:pPr>
        <w:spacing w:after="0"/>
        <w:ind w:left="0"/>
        <w:jc w:val="both"/>
      </w:pPr>
      <w:r>
        <w:rPr>
          <w:rFonts w:ascii="Times New Roman"/>
          <w:b w:val="false"/>
          <w:i w:val="false"/>
          <w:color w:val="000000"/>
          <w:sz w:val="28"/>
        </w:rPr>
        <w:t>
      курсант бола тұра, бес және одан көп жыл бойы жоғары білімнің білім беру бағдарламаларын іске асыратын бір немесе бірнеше әскери оқу орнында білім алса;</w:t>
      </w:r>
    </w:p>
    <w:p>
      <w:pPr>
        <w:spacing w:after="0"/>
        <w:ind w:left="0"/>
        <w:jc w:val="both"/>
      </w:pPr>
      <w:r>
        <w:rPr>
          <w:rFonts w:ascii="Times New Roman"/>
          <w:b w:val="false"/>
          <w:i w:val="false"/>
          <w:color w:val="000000"/>
          <w:sz w:val="28"/>
        </w:rPr>
        <w:t>
      техникалық және кәсіптік немесе орта білімнен кейінгі білімнің білім беру бағдарламаларын іске асыратын Қазақстан Республикасының әскери оқу орнын бітіргеннен кейін шетелдік жоғары әскери оқу орнына түссе және курсант бола тұра, төрт және одан көп жыл бойы білім алса, бір жылға дейін қысқартылады.</w:t>
      </w:r>
    </w:p>
    <w:p>
      <w:pPr>
        <w:spacing w:after="0"/>
        <w:ind w:left="0"/>
        <w:jc w:val="both"/>
      </w:pPr>
      <w:r>
        <w:rPr>
          <w:rFonts w:ascii="Times New Roman"/>
          <w:b w:val="false"/>
          <w:i w:val="false"/>
          <w:color w:val="000000"/>
          <w:sz w:val="28"/>
        </w:rPr>
        <w:t>
      2. Егер әскери қызметші курсант бола тұра, жоғары білімнің білім беру бағдарламаларын іске асыратын бір немесе бірнеше әскери оқу орнында алты жыл бойы білім алса немесе техникалық және кәсіптік немесе орта білімнен кейінгі білімнің білім беру бағдарламаларын іске асыратын Қазақстан Республикасының әскери оқу орнын бітіргеннен кейін шетелдік жоғары әскери оқу орнына түссе және курсант бола тұра, бес жыл бойы білім алса, онда осы баптың төртінші бөлігі 2) тармақшасының үшінші абзацында көзделген "аға лейтенант" әскери атағында еңбек сіңірген мерзім де қысқартылады және екі жылды құрайды.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20-бапқа өзгеріс енгізілді - ҚР 13.06.2017 </w:t>
      </w:r>
      <w:r>
        <w:rPr>
          <w:rFonts w:ascii="Times New Roman"/>
          <w:b w:val="false"/>
          <w:i w:val="false"/>
          <w:color w:val="ff0000"/>
          <w:sz w:val="28"/>
        </w:rPr>
        <w:t>№ 69-VI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 15.04.2022 </w:t>
      </w:r>
      <w:r>
        <w:rPr>
          <w:rFonts w:ascii="Times New Roman"/>
          <w:b w:val="false"/>
          <w:i w:val="false"/>
          <w:color w:val="000000"/>
          <w:sz w:val="28"/>
        </w:rPr>
        <w:t>№ 114-VII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10.01.2025 </w:t>
      </w:r>
      <w:r>
        <w:rPr>
          <w:rFonts w:ascii="Times New Roman"/>
          <w:b w:val="false"/>
          <w:i w:val="false"/>
          <w:color w:val="000000"/>
          <w:sz w:val="28"/>
        </w:rPr>
        <w:t>№ 156-VIII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16.07.2025 </w:t>
      </w:r>
      <w:r>
        <w:rPr>
          <w:rFonts w:ascii="Times New Roman"/>
          <w:b w:val="false"/>
          <w:i w:val="false"/>
          <w:color w:val="000000"/>
          <w:sz w:val="28"/>
        </w:rPr>
        <w:t>№ 211-VIII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21-бап. Әскери лауазымдар</w:t>
      </w:r>
    </w:p>
    <w:bookmarkStart w:name="z257" w:id="253"/>
    <w:p>
      <w:pPr>
        <w:spacing w:after="0"/>
        <w:ind w:left="0"/>
        <w:jc w:val="both"/>
      </w:pPr>
      <w:r>
        <w:rPr>
          <w:rFonts w:ascii="Times New Roman"/>
          <w:b w:val="false"/>
          <w:i w:val="false"/>
          <w:color w:val="000000"/>
          <w:sz w:val="28"/>
        </w:rPr>
        <w:t>
      1. Әскери лауазым Қарулы Күштердің, басқа да əскерлер мен əскери құралымдардың алдына қойылған негізгі міндеттер мен функцияларға сүйене отырып айқындалады.</w:t>
      </w:r>
    </w:p>
    <w:bookmarkEnd w:id="253"/>
    <w:bookmarkStart w:name="z258" w:id="254"/>
    <w:p>
      <w:pPr>
        <w:spacing w:after="0"/>
        <w:ind w:left="0"/>
        <w:jc w:val="both"/>
      </w:pPr>
      <w:r>
        <w:rPr>
          <w:rFonts w:ascii="Times New Roman"/>
          <w:b w:val="false"/>
          <w:i w:val="false"/>
          <w:color w:val="000000"/>
          <w:sz w:val="28"/>
        </w:rPr>
        <w:t>
      2. Қарулы Күштердегі, басқа да əскерлер мен əскери құралымдардағы әскери лауазымдар мен оларға сәйкес келетін әскери атақтар тізбесін Қазақстан Республикасының Президенті бекітеді.</w:t>
      </w:r>
    </w:p>
    <w:bookmarkEnd w:id="254"/>
    <w:bookmarkStart w:name="z259" w:id="255"/>
    <w:p>
      <w:pPr>
        <w:spacing w:after="0"/>
        <w:ind w:left="0"/>
        <w:jc w:val="both"/>
      </w:pPr>
      <w:r>
        <w:rPr>
          <w:rFonts w:ascii="Times New Roman"/>
          <w:b w:val="false"/>
          <w:i w:val="false"/>
          <w:color w:val="000000"/>
          <w:sz w:val="28"/>
        </w:rPr>
        <w:t>
      3. Әскери лауазымдар:</w:t>
      </w:r>
    </w:p>
    <w:bookmarkEnd w:id="255"/>
    <w:bookmarkStart w:name="z260" w:id="256"/>
    <w:p>
      <w:pPr>
        <w:spacing w:after="0"/>
        <w:ind w:left="0"/>
        <w:jc w:val="both"/>
      </w:pPr>
      <w:r>
        <w:rPr>
          <w:rFonts w:ascii="Times New Roman"/>
          <w:b w:val="false"/>
          <w:i w:val="false"/>
          <w:color w:val="000000"/>
          <w:sz w:val="28"/>
        </w:rPr>
        <w:t>
      1) қатардағы жауынгерлер құрамының;</w:t>
      </w:r>
    </w:p>
    <w:bookmarkEnd w:id="256"/>
    <w:bookmarkStart w:name="z261" w:id="257"/>
    <w:p>
      <w:pPr>
        <w:spacing w:after="0"/>
        <w:ind w:left="0"/>
        <w:jc w:val="both"/>
      </w:pPr>
      <w:r>
        <w:rPr>
          <w:rFonts w:ascii="Times New Roman"/>
          <w:b w:val="false"/>
          <w:i w:val="false"/>
          <w:color w:val="000000"/>
          <w:sz w:val="28"/>
        </w:rPr>
        <w:t>
      2) сержанттар құрамының;</w:t>
      </w:r>
    </w:p>
    <w:bookmarkEnd w:id="257"/>
    <w:bookmarkStart w:name="z262" w:id="258"/>
    <w:p>
      <w:pPr>
        <w:spacing w:after="0"/>
        <w:ind w:left="0"/>
        <w:jc w:val="both"/>
      </w:pPr>
      <w:r>
        <w:rPr>
          <w:rFonts w:ascii="Times New Roman"/>
          <w:b w:val="false"/>
          <w:i w:val="false"/>
          <w:color w:val="000000"/>
          <w:sz w:val="28"/>
        </w:rPr>
        <w:t>
      3) офицерлер құрамының;</w:t>
      </w:r>
    </w:p>
    <w:bookmarkEnd w:id="258"/>
    <w:bookmarkStart w:name="z263" w:id="259"/>
    <w:p>
      <w:pPr>
        <w:spacing w:after="0"/>
        <w:ind w:left="0"/>
        <w:jc w:val="both"/>
      </w:pPr>
      <w:r>
        <w:rPr>
          <w:rFonts w:ascii="Times New Roman"/>
          <w:b w:val="false"/>
          <w:i w:val="false"/>
          <w:color w:val="000000"/>
          <w:sz w:val="28"/>
        </w:rPr>
        <w:t>
      4) жоғары офицерлер құрамының лауазымдарына бөлінеді.</w:t>
      </w:r>
    </w:p>
    <w:bookmarkEnd w:id="259"/>
    <w:bookmarkStart w:name="z264" w:id="260"/>
    <w:p>
      <w:pPr>
        <w:spacing w:after="0"/>
        <w:ind w:left="0"/>
        <w:jc w:val="both"/>
      </w:pPr>
      <w:r>
        <w:rPr>
          <w:rFonts w:ascii="Times New Roman"/>
          <w:b w:val="false"/>
          <w:i w:val="false"/>
          <w:color w:val="000000"/>
          <w:sz w:val="28"/>
        </w:rPr>
        <w:t>
      4. Әскери қызметшілерді бәсекеге қабілеттілік көрсеткішін (цифрлық рейтингті) қолданып жасақтау, əскери лауазымдарға тағайындау, орнын ауыстыру, əскери лауазымдарынан босату, мемлекеттік, арнаулы мемлекеттік жəне құқық қорғау органдарына, азаматтық қорғау органдарындағы қызметке ауыстыру жəне қызметтен шығару Əскери қызмет өткеру қағидаларына сəйкес жүргізіледі.</w:t>
      </w:r>
    </w:p>
    <w:bookmarkEnd w:id="260"/>
    <w:p>
      <w:pPr>
        <w:spacing w:after="0"/>
        <w:ind w:left="0"/>
        <w:jc w:val="both"/>
      </w:pPr>
      <w:r>
        <w:rPr>
          <w:rFonts w:ascii="Times New Roman"/>
          <w:b w:val="false"/>
          <w:i w:val="false"/>
          <w:color w:val="000000"/>
          <w:sz w:val="28"/>
        </w:rPr>
        <w:t>
      Әскери қызметшінің кәсіби құзыретін, негізгі көрсеткіштерін айқындаудың және бәсекеге қабілеттілік көрсеткішін (цифрлық рейтингті) есептеп шығарудың тәртібі мен әдістерін уәкілетті органның бірінші басшысы бекітеді.</w:t>
      </w:r>
    </w:p>
    <w:p>
      <w:pPr>
        <w:spacing w:after="0"/>
        <w:ind w:left="0"/>
        <w:jc w:val="both"/>
      </w:pPr>
      <w:r>
        <w:rPr>
          <w:rFonts w:ascii="Times New Roman"/>
          <w:b w:val="false"/>
          <w:i w:val="false"/>
          <w:color w:val="000000"/>
          <w:sz w:val="28"/>
        </w:rPr>
        <w:t>
      Тізбесін уәкілетті мемлекеттік органның бірінші басшысы бекіткен лауазымдарға тағайындалатын әскери қызметшілерге және азаматтық персонал адамдарына (жұмыскерлерге) қатысты тексеру уәкілетті мемлекеттік органның бірінші басшысы айқындаған тәртіппен психофизиологиялық және полиграфологиялық зерттеулер қолданылып жүргізіледі.</w:t>
      </w:r>
    </w:p>
    <w:bookmarkStart w:name="z754" w:id="261"/>
    <w:p>
      <w:pPr>
        <w:spacing w:after="0"/>
        <w:ind w:left="0"/>
        <w:jc w:val="both"/>
      </w:pPr>
      <w:r>
        <w:rPr>
          <w:rFonts w:ascii="Times New Roman"/>
          <w:b w:val="false"/>
          <w:i w:val="false"/>
          <w:color w:val="000000"/>
          <w:sz w:val="28"/>
        </w:rPr>
        <w:t>
      4-1. Техникалық және кәсіптік, жоғары білімнің білім беру бағдарламаларын іске асыратын әскери, арнаулы оқу орнына (әскери факультетке) түскен Қазақстан Республикасының азаматы және әскери қызметші тиісінше кадет және курсант әскери лауазымына тағайындалады.</w:t>
      </w:r>
    </w:p>
    <w:bookmarkEnd w:id="261"/>
    <w:p>
      <w:pPr>
        <w:spacing w:after="0"/>
        <w:ind w:left="0"/>
        <w:jc w:val="both"/>
      </w:pPr>
      <w:r>
        <w:rPr>
          <w:rFonts w:ascii="Times New Roman"/>
          <w:b w:val="false"/>
          <w:i w:val="false"/>
          <w:color w:val="000000"/>
          <w:sz w:val="28"/>
        </w:rPr>
        <w:t>
      Жоғары оқу орнынан кейінгі білімнің білім беру бағдарламасы бойынша әскери оқу орнына түскен келісімшарт бойынша әскери қызмет өткеретін әскери қызметші бұрын атқарған әскери лауазымынан босатылады және магистрант, докторант, әскери резидент-дәрігер немесе адъюнкт әскери лауазымына тағайындалады.</w:t>
      </w:r>
    </w:p>
    <w:bookmarkStart w:name="z817" w:id="262"/>
    <w:p>
      <w:pPr>
        <w:spacing w:after="0"/>
        <w:ind w:left="0"/>
        <w:jc w:val="both"/>
      </w:pPr>
      <w:r>
        <w:rPr>
          <w:rFonts w:ascii="Times New Roman"/>
          <w:b w:val="false"/>
          <w:i w:val="false"/>
          <w:color w:val="000000"/>
          <w:sz w:val="28"/>
        </w:rPr>
        <w:t>
      4-2. Оқудың үшінші курсына ауыстырылған ұлан, сондай-ақ жалпы орта білім беру базасындағы азамат немесе техникалық жəне кəсіптік, жоғары білімнің білім беру бағдарламаларын іске асыратын əскери оқу орындарына қабылданған əскери қызметші Қарулы Күштердің кадеті не курсанты немесе əскери интерні ауыспалы құрамының əскери лауазымына тиісінше тағайындалады.</w:t>
      </w:r>
    </w:p>
    <w:bookmarkEnd w:id="262"/>
    <w:p>
      <w:pPr>
        <w:spacing w:after="0"/>
        <w:ind w:left="0"/>
        <w:jc w:val="both"/>
      </w:pPr>
      <w:r>
        <w:rPr>
          <w:rFonts w:ascii="Times New Roman"/>
          <w:b w:val="false"/>
          <w:i w:val="false"/>
          <w:color w:val="000000"/>
          <w:sz w:val="28"/>
        </w:rPr>
        <w:t>
      Қашықтан оқытуды қолдана отырып білім алушыларды қоспағанда, жоғары оқу орнынан кейінгі білімнің білім беру бағдарламаларын іске асыратын əскери оқу орнына қабылданған келісімшарт бойынша әскери қызмет өткеретін əскери қызметші бұрын атқарған əскери лауазымынан босатылады жəне Қарулы Күштердің, басқа да әскерлер мен әскери құралымдардың магистранты докторанты, әскери резидент-дәрігері немесе адъюнкті ауыспалы құрамының əскери лауазымына тағайындалады.</w:t>
      </w:r>
    </w:p>
    <w:bookmarkStart w:name="z1023" w:id="263"/>
    <w:p>
      <w:pPr>
        <w:spacing w:after="0"/>
        <w:ind w:left="0"/>
        <w:jc w:val="both"/>
      </w:pPr>
      <w:r>
        <w:rPr>
          <w:rFonts w:ascii="Times New Roman"/>
          <w:b w:val="false"/>
          <w:i w:val="false"/>
          <w:color w:val="000000"/>
          <w:sz w:val="28"/>
        </w:rPr>
        <w:t>
      4-3. Штаттан тыс құрамның әскери лауазымына Қарулы Күштердің әскери қызметшісі әскери қызмет өткеру қағидаларына сәйкес тағайындалады.</w:t>
      </w:r>
    </w:p>
    <w:bookmarkEnd w:id="263"/>
    <w:bookmarkStart w:name="z265" w:id="264"/>
    <w:p>
      <w:pPr>
        <w:spacing w:after="0"/>
        <w:ind w:left="0"/>
        <w:jc w:val="both"/>
      </w:pPr>
      <w:r>
        <w:rPr>
          <w:rFonts w:ascii="Times New Roman"/>
          <w:b w:val="false"/>
          <w:i w:val="false"/>
          <w:color w:val="000000"/>
          <w:sz w:val="28"/>
        </w:rPr>
        <w:t>
      5. Әскери қызметші мынадай:</w:t>
      </w:r>
    </w:p>
    <w:bookmarkEnd w:id="264"/>
    <w:bookmarkStart w:name="z266" w:id="265"/>
    <w:p>
      <w:pPr>
        <w:spacing w:after="0"/>
        <w:ind w:left="0"/>
        <w:jc w:val="both"/>
      </w:pPr>
      <w:r>
        <w:rPr>
          <w:rFonts w:ascii="Times New Roman"/>
          <w:b w:val="false"/>
          <w:i w:val="false"/>
          <w:color w:val="000000"/>
          <w:sz w:val="28"/>
        </w:rPr>
        <w:t>
      1) оны басқа лауазымға тағайындаған кезде командирдің (бастықтың) қарамағында болған – екі айдан аспайтын;</w:t>
      </w:r>
    </w:p>
    <w:bookmarkEnd w:id="265"/>
    <w:bookmarkStart w:name="z267" w:id="266"/>
    <w:p>
      <w:pPr>
        <w:spacing w:after="0"/>
        <w:ind w:left="0"/>
        <w:jc w:val="both"/>
      </w:pPr>
      <w:r>
        <w:rPr>
          <w:rFonts w:ascii="Times New Roman"/>
          <w:b w:val="false"/>
          <w:i w:val="false"/>
          <w:color w:val="000000"/>
          <w:sz w:val="28"/>
        </w:rPr>
        <w:t>
      2) ұйымдық-штаттық іс-шараларды жүргізуге байланысты командирдің (бастықтың) қарамағында болған – үш айдан аспайтын;</w:t>
      </w:r>
    </w:p>
    <w:bookmarkEnd w:id="266"/>
    <w:p>
      <w:pPr>
        <w:spacing w:after="0"/>
        <w:ind w:left="0"/>
        <w:jc w:val="both"/>
      </w:pPr>
      <w:r>
        <w:rPr>
          <w:rFonts w:ascii="Times New Roman"/>
          <w:b w:val="false"/>
          <w:i w:val="false"/>
          <w:color w:val="000000"/>
          <w:sz w:val="28"/>
        </w:rPr>
        <w:t>
      3) әскери қызметшіге қатысты күдіктінің іс-әрекетін саралау туралы қаулы шығарылған не қылмыс туралы қылмыстық іс бойынша бұлтартпау шарасы қолданылған күннен бастап командирдің (бастықтың) қарамағында болған жағдайда – қылмыстық іс бойынша түпкілікті шешім шығарылғанға дейін;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ҚР Конституциялық Сотының 24.01.2025 </w:t>
      </w:r>
      <w:r>
        <w:rPr>
          <w:rFonts w:ascii="Times New Roman"/>
          <w:b w:val="false"/>
          <w:i w:val="false"/>
          <w:color w:val="ff0000"/>
          <w:sz w:val="28"/>
        </w:rPr>
        <w:t>№ 62-НҚ</w:t>
      </w:r>
      <w:r>
        <w:rPr>
          <w:rFonts w:ascii="Times New Roman"/>
          <w:b w:val="false"/>
          <w:i w:val="false"/>
          <w:color w:val="ff0000"/>
          <w:sz w:val="28"/>
        </w:rPr>
        <w:t xml:space="preserve"> нормативтік қаулысымен "Әскери қызмет және әскери қызметшілердің мәртебесі туралы" Қазақстан Республикасы Заңының 21-бабы </w:t>
      </w:r>
      <w:r>
        <w:rPr>
          <w:rFonts w:ascii="Times New Roman"/>
          <w:b w:val="false"/>
          <w:i w:val="false"/>
          <w:color w:val="ff0000"/>
          <w:sz w:val="28"/>
        </w:rPr>
        <w:t>5-тармағының</w:t>
      </w:r>
      <w:r>
        <w:rPr>
          <w:rFonts w:ascii="Times New Roman"/>
          <w:b w:val="false"/>
          <w:i w:val="false"/>
          <w:color w:val="ff0000"/>
          <w:sz w:val="28"/>
        </w:rPr>
        <w:t xml:space="preserve"> 3) тармақшасы төмендегідей түсіндірмеде Қазақстан Республикасының Конституциясына сәйкес келеді деп танылсын: осы тармақшада әскери қызметшіге қатысты күдіктінің іс-әрекетін саралау не қылмыс туралы қылмыстық іс бойынша бұлтартпау шарасын қолдану жөнінде қаулы шығарылуына байланысты командирдің (бастықтың) қарамағында болған кезеңде әскери қызметшінің әскери емес лауазымдарда әскери қызмет өткеру жағдайлары мен мерзімі регламенттеледі және бұл әскери қызметшінің әскери қызметте болуының шекті жасын ұлғайту не әскери қызмет мерзімін ұзарту үшін негіз болып табылмайды. "Әскери қызмет және әскери қызметшілердің мәртебесі туралы" Қазақстан Республикасы Заңының 21-бабы </w:t>
      </w:r>
      <w:r>
        <w:rPr>
          <w:rFonts w:ascii="Times New Roman"/>
          <w:b w:val="false"/>
          <w:i w:val="false"/>
          <w:color w:val="ff0000"/>
          <w:sz w:val="28"/>
        </w:rPr>
        <w:t>5-тармағы</w:t>
      </w:r>
      <w:r>
        <w:rPr>
          <w:rFonts w:ascii="Times New Roman"/>
          <w:b w:val="false"/>
          <w:i w:val="false"/>
          <w:color w:val="ff0000"/>
          <w:sz w:val="28"/>
        </w:rPr>
        <w:t xml:space="preserve"> 3) тармақшасының ережелерін қолданған кезде оны өзгеше түсіндіруге болмайды.</w:t>
      </w:r>
      <w:r>
        <w:br/>
      </w:r>
      <w:r>
        <w:rPr>
          <w:rFonts w:ascii="Times New Roman"/>
          <w:b w:val="false"/>
          <w:i w:val="false"/>
          <w:color w:val="000000"/>
          <w:sz w:val="28"/>
        </w:rPr>
        <w:t>
</w:t>
      </w:r>
    </w:p>
    <w:bookmarkStart w:name="z269" w:id="267"/>
    <w:p>
      <w:pPr>
        <w:spacing w:after="0"/>
        <w:ind w:left="0"/>
        <w:jc w:val="both"/>
      </w:pPr>
      <w:r>
        <w:rPr>
          <w:rFonts w:ascii="Times New Roman"/>
          <w:b w:val="false"/>
          <w:i w:val="false"/>
          <w:color w:val="000000"/>
          <w:sz w:val="28"/>
        </w:rPr>
        <w:t>
      4) Əскери қызмет өткеру қағидаларына сəйкес мемлекеттің қорғанысы мен қауіпсіздігі мүддесінде жұмыстарды орындау мақсатында мемлекеттік органдарға, халықаралық жəне басқа да ұйымдарға іссапарға жіберілуіне байланысты уəкілетті орган басшысының қарамағында болған;</w:t>
      </w:r>
    </w:p>
    <w:bookmarkEnd w:id="267"/>
    <w:bookmarkStart w:name="z270" w:id="268"/>
    <w:p>
      <w:pPr>
        <w:spacing w:after="0"/>
        <w:ind w:left="0"/>
        <w:jc w:val="both"/>
      </w:pPr>
      <w:r>
        <w:rPr>
          <w:rFonts w:ascii="Times New Roman"/>
          <w:b w:val="false"/>
          <w:i w:val="false"/>
          <w:color w:val="000000"/>
          <w:sz w:val="28"/>
        </w:rPr>
        <w:t>
      5) Қазақстан Республикасы әскери атташесі аппаратындағы және әскери өкілдер аппаратындағы лауазымға тағайындалуға байланысты командирдің (бастықтың) қарамағында болған – Қазақстан Республикасының шегінен тыс шығуға рұқсат ету құжаттарын алғанға дейін;</w:t>
      </w:r>
    </w:p>
    <w:bookmarkEnd w:id="268"/>
    <w:bookmarkStart w:name="z271" w:id="269"/>
    <w:p>
      <w:pPr>
        <w:spacing w:after="0"/>
        <w:ind w:left="0"/>
        <w:jc w:val="both"/>
      </w:pPr>
      <w:r>
        <w:rPr>
          <w:rFonts w:ascii="Times New Roman"/>
          <w:b w:val="false"/>
          <w:i w:val="false"/>
          <w:color w:val="000000"/>
          <w:sz w:val="28"/>
        </w:rPr>
        <w:t>
      6) шетелге қызметке, оқуға жіберілген əскери қызметші немесе Қазақстан Республикасы құқық қорғау немесе арнаулы мемлекеттік органдарының қызметкері жұбайымен (зайыбымен) бірге болған кезде уəкілетті орган басшысының қарамағында болған;</w:t>
      </w:r>
    </w:p>
    <w:bookmarkEnd w:id="2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13.06.2017 </w:t>
      </w:r>
      <w:r>
        <w:rPr>
          <w:rFonts w:ascii="Times New Roman"/>
          <w:b w:val="false"/>
          <w:i w:val="false"/>
          <w:color w:val="ff0000"/>
          <w:sz w:val="28"/>
        </w:rPr>
        <w:t>№ 69-VI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818" w:id="270"/>
    <w:p>
      <w:pPr>
        <w:spacing w:after="0"/>
        <w:ind w:left="0"/>
        <w:jc w:val="both"/>
      </w:pPr>
      <w:r>
        <w:rPr>
          <w:rFonts w:ascii="Times New Roman"/>
          <w:b w:val="false"/>
          <w:i w:val="false"/>
          <w:color w:val="000000"/>
          <w:sz w:val="28"/>
        </w:rPr>
        <w:t>
      8) əскери тағылымдама аяқталғанға дейін – оқып жатқан елдің заңнамасына сəйкес оқу бағдарламасы əскери тағылымдаманы көздейтін шетелдік жоғары əскери оқу орнын бітіруіне байланысты офицерлік құрамның "лейтенант" (осы Заңның 39-бабының 6-тармағында көзделген жағдайларда – "аға лейтенант") бірінші əскери атағы берілген əскери қызметшілер уəкілетті органның бірінші басшысының қарамағында болған;</w:t>
      </w:r>
    </w:p>
    <w:bookmarkEnd w:id="270"/>
    <w:bookmarkStart w:name="z819" w:id="271"/>
    <w:p>
      <w:pPr>
        <w:spacing w:after="0"/>
        <w:ind w:left="0"/>
        <w:jc w:val="both"/>
      </w:pPr>
      <w:r>
        <w:rPr>
          <w:rFonts w:ascii="Times New Roman"/>
          <w:b w:val="false"/>
          <w:i w:val="false"/>
          <w:color w:val="000000"/>
          <w:sz w:val="28"/>
        </w:rPr>
        <w:t>
      9) оқу уақытында – күндізгі оқу нысаны бойынша жоғары оқу орнынан кейінгі білімнің білім беру бағдарламаларын іске асыратын білім беру ұйымдарына жіберілген жəне түскен əскери қызметшілер командирдің (бастықтың) қарамағында болған;</w:t>
      </w:r>
    </w:p>
    <w:bookmarkEnd w:id="271"/>
    <w:bookmarkStart w:name="z820" w:id="272"/>
    <w:p>
      <w:pPr>
        <w:spacing w:after="0"/>
        <w:ind w:left="0"/>
        <w:jc w:val="both"/>
      </w:pPr>
      <w:r>
        <w:rPr>
          <w:rFonts w:ascii="Times New Roman"/>
          <w:b w:val="false"/>
          <w:i w:val="false"/>
          <w:color w:val="000000"/>
          <w:sz w:val="28"/>
        </w:rPr>
        <w:t>
      10) жиындар өткізу уақытында – əскери жиындар кезеңінде уəкілетті органның бірінші басшысының қарамағында болған жағдайларда, əскери емес лауазымдарда əскери қызмет өткереді.</w:t>
      </w:r>
    </w:p>
    <w:bookmarkEnd w:id="272"/>
    <w:bookmarkStart w:name="z821" w:id="273"/>
    <w:p>
      <w:pPr>
        <w:spacing w:after="0"/>
        <w:ind w:left="0"/>
        <w:jc w:val="both"/>
      </w:pPr>
      <w:r>
        <w:rPr>
          <w:rFonts w:ascii="Times New Roman"/>
          <w:b w:val="false"/>
          <w:i w:val="false"/>
          <w:color w:val="000000"/>
          <w:sz w:val="28"/>
        </w:rPr>
        <w:t>
      6. Əскери лауазымдарда болу мерзімдері Əскери қызмет өткеру қағидаларында айқындалады.</w:t>
      </w:r>
    </w:p>
    <w:bookmarkEnd w:id="273"/>
    <w:bookmarkStart w:name="z822" w:id="274"/>
    <w:p>
      <w:pPr>
        <w:spacing w:after="0"/>
        <w:ind w:left="0"/>
        <w:jc w:val="both"/>
      </w:pPr>
      <w:r>
        <w:rPr>
          <w:rFonts w:ascii="Times New Roman"/>
          <w:b w:val="false"/>
          <w:i w:val="false"/>
          <w:color w:val="000000"/>
          <w:sz w:val="28"/>
        </w:rPr>
        <w:t>
      7. Əскери қызметші жыл сайынғы негізгі демалыстарда, əскери-медициналық (медициналық) бөлімшелерде, ал олар әскери қызмет өткеру орны бойынша болмаған немесе оларда тиісті бөлімшелер болмаған жағдайда – медициналық ұйымдарда емделуде болған кезеңдер қарамағында болу мерзіміне есептелмейді.</w:t>
      </w:r>
    </w:p>
    <w:bookmarkEnd w:id="2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21-бапқа өзгерістер енгізілді - ҚР 04.07.2014 </w:t>
      </w:r>
      <w:r>
        <w:rPr>
          <w:rFonts w:ascii="Times New Roman"/>
          <w:b w:val="false"/>
          <w:i w:val="false"/>
          <w:color w:val="ff0000"/>
          <w:sz w:val="28"/>
        </w:rPr>
        <w:t>№ 233-V</w:t>
      </w:r>
      <w:r>
        <w:rPr>
          <w:rFonts w:ascii="Times New Roman"/>
          <w:b w:val="false"/>
          <w:i w:val="false"/>
          <w:color w:val="ff0000"/>
          <w:sz w:val="28"/>
        </w:rPr>
        <w:t xml:space="preserve"> (01.01.2015 бастап қолданысқа енгізіледі); 13.11.2015 </w:t>
      </w:r>
      <w:r>
        <w:rPr>
          <w:rFonts w:ascii="Times New Roman"/>
          <w:b w:val="false"/>
          <w:i w:val="false"/>
          <w:color w:val="ff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13.06.2017 </w:t>
      </w:r>
      <w:r>
        <w:rPr>
          <w:rFonts w:ascii="Times New Roman"/>
          <w:b w:val="false"/>
          <w:i w:val="false"/>
          <w:color w:val="ff0000"/>
          <w:sz w:val="28"/>
        </w:rPr>
        <w:t>№ 69-VI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15.04.2022 </w:t>
      </w:r>
      <w:r>
        <w:rPr>
          <w:rFonts w:ascii="Times New Roman"/>
          <w:b w:val="false"/>
          <w:i w:val="false"/>
          <w:color w:val="000000"/>
          <w:sz w:val="28"/>
        </w:rPr>
        <w:t>№ 114-VII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19.04.2024 </w:t>
      </w:r>
      <w:r>
        <w:rPr>
          <w:rFonts w:ascii="Times New Roman"/>
          <w:b w:val="false"/>
          <w:i w:val="false"/>
          <w:color w:val="000000"/>
          <w:sz w:val="28"/>
        </w:rPr>
        <w:t>№ 74-VIII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18.03.2025 </w:t>
      </w:r>
      <w:r>
        <w:rPr>
          <w:rFonts w:ascii="Times New Roman"/>
          <w:b w:val="false"/>
          <w:i w:val="false"/>
          <w:color w:val="000000"/>
          <w:sz w:val="28"/>
        </w:rPr>
        <w:t>№ 175-VIII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16.07.2025 </w:t>
      </w:r>
      <w:r>
        <w:rPr>
          <w:rFonts w:ascii="Times New Roman"/>
          <w:b w:val="false"/>
          <w:i w:val="false"/>
          <w:color w:val="000000"/>
          <w:sz w:val="28"/>
        </w:rPr>
        <w:t>№ 211-VIII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19.05.2026 </w:t>
      </w:r>
      <w:r>
        <w:rPr>
          <w:rFonts w:ascii="Times New Roman"/>
          <w:b w:val="false"/>
          <w:i w:val="false"/>
          <w:color w:val="000000"/>
          <w:sz w:val="28"/>
        </w:rPr>
        <w:t>№ 291-VIII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323-VIII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22-бап. Ротация</w:t>
      </w:r>
    </w:p>
    <w:bookmarkStart w:name="z274" w:id="275"/>
    <w:p>
      <w:pPr>
        <w:spacing w:after="0"/>
        <w:ind w:left="0"/>
        <w:jc w:val="both"/>
      </w:pPr>
      <w:r>
        <w:rPr>
          <w:rFonts w:ascii="Times New Roman"/>
          <w:b w:val="false"/>
          <w:i w:val="false"/>
          <w:color w:val="000000"/>
          <w:sz w:val="28"/>
        </w:rPr>
        <w:t>
      1. Әскери қызметшілерді ротациялау қызметтік қажеттілік немесе олардың кәсіби әлеуетін анағұрлым тиімді пайдалануды қамтамасыз ету мақсатында жүзеге асырылады.</w:t>
      </w:r>
    </w:p>
    <w:bookmarkEnd w:id="275"/>
    <w:bookmarkStart w:name="z275" w:id="276"/>
    <w:p>
      <w:pPr>
        <w:spacing w:after="0"/>
        <w:ind w:left="0"/>
        <w:jc w:val="both"/>
      </w:pPr>
      <w:r>
        <w:rPr>
          <w:rFonts w:ascii="Times New Roman"/>
          <w:b w:val="false"/>
          <w:i w:val="false"/>
          <w:color w:val="000000"/>
          <w:sz w:val="28"/>
        </w:rPr>
        <w:t>
      2. Әскери қызметшілердің ротациясы Әскери қызмет өткеру қағидаларында айқындалатын тәртіппен және мерзімдерде уәкілетті орган басшысының шешімі бойынша жүзеге асырылады.</w:t>
      </w:r>
    </w:p>
    <w:bookmarkEnd w:id="276"/>
    <w:bookmarkStart w:name="z276" w:id="277"/>
    <w:p>
      <w:pPr>
        <w:spacing w:after="0"/>
        <w:ind w:left="0"/>
        <w:jc w:val="both"/>
      </w:pPr>
      <w:r>
        <w:rPr>
          <w:rFonts w:ascii="Times New Roman"/>
          <w:b w:val="false"/>
          <w:i w:val="false"/>
          <w:color w:val="000000"/>
          <w:sz w:val="28"/>
        </w:rPr>
        <w:t>
      3. Басқа жергілікті жерге ауыстыруға байланысты ротациялауға мүгедектік белгіленген зайыбы (жұбайы) бар, мүгедектігі бар балалары (қамқоршысы болып табылатын), оның ішінде асырап алған мүгедектігі бар балалары бар немесе асырауында қартайған ата-анасы болатын адамдар жатпайды. Көрсетілген мəн-жайлар Əскери қызмет өткеру қағидаларында айқындалған тəртіппен актімен расталуы тиіс.</w:t>
      </w:r>
    </w:p>
    <w:bookmarkEnd w:id="2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22-бапқа өзгеріс енгізілді - ҚР 13.06.2017 </w:t>
      </w:r>
      <w:r>
        <w:rPr>
          <w:rFonts w:ascii="Times New Roman"/>
          <w:b w:val="false"/>
          <w:i w:val="false"/>
          <w:color w:val="ff0000"/>
          <w:sz w:val="28"/>
        </w:rPr>
        <w:t>№ 69-VI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22-1-бап. Әскери қызметшілерді аттестаттау</w:t>
      </w:r>
    </w:p>
    <w:bookmarkStart w:name="z494" w:id="278"/>
    <w:p>
      <w:pPr>
        <w:spacing w:after="0"/>
        <w:ind w:left="0"/>
        <w:jc w:val="both"/>
      </w:pPr>
      <w:r>
        <w:rPr>
          <w:rFonts w:ascii="Times New Roman"/>
          <w:b w:val="false"/>
          <w:i w:val="false"/>
          <w:color w:val="000000"/>
          <w:sz w:val="28"/>
        </w:rPr>
        <w:t>
      1. Қарулы Күштердің, басқа да əскерлер мен əскери құралымдардың келісімшарт бойынша әскери қызмет өткеретін әскери қызметшілерін аттестаттау Әскери қызмет өткеру қағидаларымен айқындалады.</w:t>
      </w:r>
    </w:p>
    <w:bookmarkEnd w:id="278"/>
    <w:p>
      <w:pPr>
        <w:spacing w:after="0"/>
        <w:ind w:left="0"/>
        <w:jc w:val="both"/>
      </w:pPr>
      <w:r>
        <w:rPr>
          <w:rFonts w:ascii="Times New Roman"/>
          <w:b w:val="false"/>
          <w:i w:val="false"/>
          <w:color w:val="000000"/>
          <w:sz w:val="28"/>
        </w:rPr>
        <w:t>
      Қарулы Күштер мен әскери прокуратура органдарының əскери қызметшілері Әскери қызмет өткеру қағидаларында айқындалатын тəртіппен жəне мерзімдерде уəкілетті мемлекеттік орган басшысының шешімі бойынша аттестаттау кезінде полиграфологиялық зерттеуден өтеді.</w:t>
      </w:r>
    </w:p>
    <w:bookmarkStart w:name="z728" w:id="279"/>
    <w:p>
      <w:pPr>
        <w:spacing w:after="0"/>
        <w:ind w:left="0"/>
        <w:jc w:val="both"/>
      </w:pPr>
      <w:r>
        <w:rPr>
          <w:rFonts w:ascii="Times New Roman"/>
          <w:b w:val="false"/>
          <w:i w:val="false"/>
          <w:color w:val="000000"/>
          <w:sz w:val="28"/>
        </w:rPr>
        <w:t>
      2. Қарулы Күштердің, басқа да əскерлер мен əскери құралымдардың келісімшарт бойынша әскери қызмет өткеретін әскери қызметшілерін кезектен тыс аттестаттау оның тәртібін, мерзімдерін және аттестатталатын әскери қызметшілердің санаттарын айқындайтын Қазақстан Республикасы Президентінің шешімі бойынша өткізіледі.</w:t>
      </w:r>
    </w:p>
    <w:bookmarkEnd w:id="279"/>
    <w:bookmarkStart w:name="z729" w:id="280"/>
    <w:p>
      <w:pPr>
        <w:spacing w:after="0"/>
        <w:ind w:left="0"/>
        <w:jc w:val="both"/>
      </w:pPr>
      <w:r>
        <w:rPr>
          <w:rFonts w:ascii="Times New Roman"/>
          <w:b w:val="false"/>
          <w:i w:val="false"/>
          <w:color w:val="000000"/>
          <w:sz w:val="28"/>
        </w:rPr>
        <w:t>
      Кезектен тыс аттестаттаудың қорытындылары бойынша аттестаттау комиссиясы мынадай шешімдердің бірін қабылдайды:</w:t>
      </w:r>
    </w:p>
    <w:bookmarkEnd w:id="280"/>
    <w:bookmarkStart w:name="z730" w:id="281"/>
    <w:p>
      <w:pPr>
        <w:spacing w:after="0"/>
        <w:ind w:left="0"/>
        <w:jc w:val="both"/>
      </w:pPr>
      <w:r>
        <w:rPr>
          <w:rFonts w:ascii="Times New Roman"/>
          <w:b w:val="false"/>
          <w:i w:val="false"/>
          <w:color w:val="000000"/>
          <w:sz w:val="28"/>
        </w:rPr>
        <w:t>
      1) атқаратын лауазымына сай келеді және жоғары тұрған лауазымға жылжытуға ұсынылады;</w:t>
      </w:r>
    </w:p>
    <w:bookmarkEnd w:id="281"/>
    <w:bookmarkStart w:name="z731" w:id="282"/>
    <w:p>
      <w:pPr>
        <w:spacing w:after="0"/>
        <w:ind w:left="0"/>
        <w:jc w:val="both"/>
      </w:pPr>
      <w:r>
        <w:rPr>
          <w:rFonts w:ascii="Times New Roman"/>
          <w:b w:val="false"/>
          <w:i w:val="false"/>
          <w:color w:val="000000"/>
          <w:sz w:val="28"/>
        </w:rPr>
        <w:t>
      2) атқаратын лауазымына сай келеді;</w:t>
      </w:r>
    </w:p>
    <w:bookmarkEnd w:id="282"/>
    <w:bookmarkStart w:name="z732" w:id="283"/>
    <w:p>
      <w:pPr>
        <w:spacing w:after="0"/>
        <w:ind w:left="0"/>
        <w:jc w:val="both"/>
      </w:pPr>
      <w:r>
        <w:rPr>
          <w:rFonts w:ascii="Times New Roman"/>
          <w:b w:val="false"/>
          <w:i w:val="false"/>
          <w:color w:val="000000"/>
          <w:sz w:val="28"/>
        </w:rPr>
        <w:t>
      3) атқаратын лауазымына сай келмейді және лауазымын төмендетуге ұсынылады;</w:t>
      </w:r>
    </w:p>
    <w:bookmarkEnd w:id="283"/>
    <w:bookmarkStart w:name="z733" w:id="284"/>
    <w:p>
      <w:pPr>
        <w:spacing w:after="0"/>
        <w:ind w:left="0"/>
        <w:jc w:val="both"/>
      </w:pPr>
      <w:r>
        <w:rPr>
          <w:rFonts w:ascii="Times New Roman"/>
          <w:b w:val="false"/>
          <w:i w:val="false"/>
          <w:color w:val="000000"/>
          <w:sz w:val="28"/>
        </w:rPr>
        <w:t>
      4) атқаратын лауазымына сай келмейді және ротациялауға ұсынылады;</w:t>
      </w:r>
    </w:p>
    <w:bookmarkEnd w:id="284"/>
    <w:bookmarkStart w:name="z734" w:id="285"/>
    <w:p>
      <w:pPr>
        <w:spacing w:after="0"/>
        <w:ind w:left="0"/>
        <w:jc w:val="both"/>
      </w:pPr>
      <w:r>
        <w:rPr>
          <w:rFonts w:ascii="Times New Roman"/>
          <w:b w:val="false"/>
          <w:i w:val="false"/>
          <w:color w:val="000000"/>
          <w:sz w:val="28"/>
        </w:rPr>
        <w:t>
      5) атқаратын лауазымына сай келмейді және қызметтен шығаруға ұсынылады.</w:t>
      </w:r>
    </w:p>
    <w:bookmarkEnd w:id="285"/>
    <w:bookmarkStart w:name="z735" w:id="286"/>
    <w:p>
      <w:pPr>
        <w:spacing w:after="0"/>
        <w:ind w:left="0"/>
        <w:jc w:val="both"/>
      </w:pPr>
      <w:r>
        <w:rPr>
          <w:rFonts w:ascii="Times New Roman"/>
          <w:b w:val="false"/>
          <w:i w:val="false"/>
          <w:color w:val="000000"/>
          <w:sz w:val="28"/>
        </w:rPr>
        <w:t>
      Кәсіби жарамдылықты айқындау бойынша нормативтерді тапсырмаған және тестілеу кезінде шекті мәннен төмен баға алған жағдайда, аттестаттау комиссиясы осы тармақтың 3), 4) және 5) тармақшаларында көзделген шешімдердің бірін қабылдайды.</w:t>
      </w:r>
    </w:p>
    <w:bookmarkEnd w:id="286"/>
    <w:bookmarkStart w:name="z736" w:id="287"/>
    <w:p>
      <w:pPr>
        <w:spacing w:after="0"/>
        <w:ind w:left="0"/>
        <w:jc w:val="both"/>
      </w:pPr>
      <w:r>
        <w:rPr>
          <w:rFonts w:ascii="Times New Roman"/>
          <w:b w:val="false"/>
          <w:i w:val="false"/>
          <w:color w:val="000000"/>
          <w:sz w:val="28"/>
        </w:rPr>
        <w:t>
      Аттестаттау комиссиясының отырысына дәлелсіз себеппен екі рет келмей қалған әскери қызметшілер осы Заңда белгіленген тәртіппен қызметтен шығарылуға ұсынылады.</w:t>
      </w:r>
    </w:p>
    <w:bookmarkEnd w:id="287"/>
    <w:bookmarkStart w:name="z737" w:id="288"/>
    <w:p>
      <w:pPr>
        <w:spacing w:after="0"/>
        <w:ind w:left="0"/>
        <w:jc w:val="both"/>
      </w:pPr>
      <w:r>
        <w:rPr>
          <w:rFonts w:ascii="Times New Roman"/>
          <w:b w:val="false"/>
          <w:i w:val="false"/>
          <w:color w:val="000000"/>
          <w:sz w:val="28"/>
        </w:rPr>
        <w:t>
      Кезектен тыс аттестаттаудан өтпеген және (немесе) өзге де лауазымдарда, оның ішінде төмен тұрған лауазымдарда әскери қызметін жалғастырудан бас тартқан әскери қызметшілер осы Заңда белгіленген тәртіппен қызметтен шығарылуға жатады.</w:t>
      </w:r>
    </w:p>
    <w:bookmarkEnd w:id="2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4-тарау 22-1-баппен толықтырылды - ҚР 2013.01.16 </w:t>
      </w:r>
      <w:r>
        <w:rPr>
          <w:rFonts w:ascii="Times New Roman"/>
          <w:b w:val="false"/>
          <w:i w:val="false"/>
          <w:color w:val="ff0000"/>
          <w:sz w:val="28"/>
        </w:rPr>
        <w:t>№ 71-V</w:t>
      </w:r>
      <w:r>
        <w:rPr>
          <w:rFonts w:ascii="Times New Roman"/>
          <w:b w:val="false"/>
          <w:i w:val="false"/>
          <w:color w:val="ff0000"/>
          <w:sz w:val="28"/>
        </w:rPr>
        <w:t xml:space="preserve"> (2013.01.01 бастап қолданысқа енгізіледі); өзгеріс енгізілді - ҚР 13.06.2017 </w:t>
      </w:r>
      <w:r>
        <w:rPr>
          <w:rFonts w:ascii="Times New Roman"/>
          <w:b w:val="false"/>
          <w:i w:val="false"/>
          <w:color w:val="ff0000"/>
          <w:sz w:val="28"/>
        </w:rPr>
        <w:t>№ 69-VI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15.04.2022 </w:t>
      </w:r>
      <w:r>
        <w:rPr>
          <w:rFonts w:ascii="Times New Roman"/>
          <w:b w:val="false"/>
          <w:i w:val="false"/>
          <w:color w:val="000000"/>
          <w:sz w:val="28"/>
        </w:rPr>
        <w:t>№ 114-VII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18.03.2025 </w:t>
      </w:r>
      <w:r>
        <w:rPr>
          <w:rFonts w:ascii="Times New Roman"/>
          <w:b w:val="false"/>
          <w:i w:val="false"/>
          <w:color w:val="000000"/>
          <w:sz w:val="28"/>
        </w:rPr>
        <w:t>№ 175-VIII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22-2-бап. Жеке істі жүргізу</w:t>
      </w:r>
    </w:p>
    <w:p>
      <w:pPr>
        <w:spacing w:after="0"/>
        <w:ind w:left="0"/>
        <w:jc w:val="both"/>
      </w:pPr>
      <w:r>
        <w:rPr>
          <w:rFonts w:ascii="Times New Roman"/>
          <w:b w:val="false"/>
          <w:i w:val="false"/>
          <w:color w:val="000000"/>
          <w:sz w:val="28"/>
        </w:rPr>
        <w:t>
      Әскери қызметшілерге қатысты олардың дербес деректерін, еңбек қызметі туралы мәліметтерді және әскери бөлімнің (мекеменің) қызметін қамтамасыз ету үшін қажетті, әскери қызметке кіруге, оны өткеруге және әскери қызметтен шығарылуына байланысты өзге де мәліметтерді қамтитын жеке істер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22-2-баптың екінші бөлігі 01.01.2027 бастап қолданысқа енгізіледі – ҚР 12.06.2026 </w:t>
      </w:r>
      <w:r>
        <w:rPr>
          <w:rFonts w:ascii="Times New Roman"/>
          <w:b w:val="false"/>
          <w:i w:val="false"/>
          <w:color w:val="ff0000"/>
          <w:sz w:val="28"/>
        </w:rPr>
        <w:t>№ 311-VIIІ</w:t>
      </w:r>
      <w:r>
        <w:rPr>
          <w:rFonts w:ascii="Times New Roman"/>
          <w:b w:val="false"/>
          <w:i w:val="false"/>
          <w:color w:val="ff0000"/>
          <w:sz w:val="28"/>
        </w:rPr>
        <w:t xml:space="preserve"> Заңымен (мәтін алып тасталды).</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Жеке істерді ресімдеу, есепке алуды жүргізу және сақтау тәртібін уәкілетті органдардың бірінші басшылары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22-2-баппен толықтырылды – ҚР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23-бап. Әскери қызметшілердің әскери киім нысаны мен айырым белгілері</w:t>
      </w:r>
    </w:p>
    <w:bookmarkStart w:name="z278" w:id="289"/>
    <w:p>
      <w:pPr>
        <w:spacing w:after="0"/>
        <w:ind w:left="0"/>
        <w:jc w:val="both"/>
      </w:pPr>
      <w:r>
        <w:rPr>
          <w:rFonts w:ascii="Times New Roman"/>
          <w:b w:val="false"/>
          <w:i w:val="false"/>
          <w:color w:val="000000"/>
          <w:sz w:val="28"/>
        </w:rPr>
        <w:t>
      1. Қарулы Күштердің, басқа да əскерлер мен əскери құралымдардың әскери киім нысаны мен айырым белгілерін Қазақстан Республикасының Президенті бекітеді.</w:t>
      </w:r>
    </w:p>
    <w:bookmarkEnd w:id="289"/>
    <w:bookmarkStart w:name="z279" w:id="290"/>
    <w:p>
      <w:pPr>
        <w:spacing w:after="0"/>
        <w:ind w:left="0"/>
        <w:jc w:val="both"/>
      </w:pPr>
      <w:r>
        <w:rPr>
          <w:rFonts w:ascii="Times New Roman"/>
          <w:b w:val="false"/>
          <w:i w:val="false"/>
          <w:color w:val="000000"/>
          <w:sz w:val="28"/>
        </w:rPr>
        <w:t>
      Далалық киім нысанымен қамтамасыз етілетін резервтегі әскери адамдарды қоспағанда, әскери қызметшілер салтанатты, күнделікті, далалық, арнайы киім нысанымен және арнайы киім-кешек заттарымен қамтамасыз етіледі.</w:t>
      </w:r>
    </w:p>
    <w:bookmarkEnd w:id="290"/>
    <w:bookmarkStart w:name="z280" w:id="291"/>
    <w:p>
      <w:pPr>
        <w:spacing w:after="0"/>
        <w:ind w:left="0"/>
        <w:jc w:val="both"/>
      </w:pPr>
      <w:r>
        <w:rPr>
          <w:rFonts w:ascii="Times New Roman"/>
          <w:b w:val="false"/>
          <w:i w:val="false"/>
          <w:color w:val="000000"/>
          <w:sz w:val="28"/>
        </w:rPr>
        <w:t>
      Қарулы Күштердің, басқа да əскерлер мен əскери құралымдардың əскери киім нысанын киіп жүру жəне айырым белгілерін, сондай-ақ басқа да белгілерді тағып жүру қағидаларын – Қазақстан Республикасының Қорғаныс министрі, ал əскери киім нысанының жекелеген заттарын киіп жүру жəне айырым белгілерін тағып жүру ерекшеліктерін уəкілетті органдардың бірінші басшылары белгілейді.</w:t>
      </w:r>
    </w:p>
    <w:bookmarkEnd w:id="291"/>
    <w:bookmarkStart w:name="z823" w:id="292"/>
    <w:p>
      <w:pPr>
        <w:spacing w:after="0"/>
        <w:ind w:left="0"/>
        <w:jc w:val="both"/>
      </w:pPr>
      <w:r>
        <w:rPr>
          <w:rFonts w:ascii="Times New Roman"/>
          <w:b w:val="false"/>
          <w:i w:val="false"/>
          <w:color w:val="000000"/>
          <w:sz w:val="28"/>
        </w:rPr>
        <w:t xml:space="preserve">
      Осы Заңның </w:t>
      </w:r>
      <w:r>
        <w:rPr>
          <w:rFonts w:ascii="Times New Roman"/>
          <w:b w:val="false"/>
          <w:i w:val="false"/>
          <w:color w:val="000000"/>
          <w:sz w:val="28"/>
        </w:rPr>
        <w:t>26-бабы</w:t>
      </w:r>
      <w:r>
        <w:rPr>
          <w:rFonts w:ascii="Times New Roman"/>
          <w:b w:val="false"/>
          <w:i w:val="false"/>
          <w:color w:val="000000"/>
          <w:sz w:val="28"/>
        </w:rPr>
        <w:t xml:space="preserve"> 1-тармағының 9) және 11) тармақшаларында көзделген негіздер бойынша әскери қызметтен шығарылған адамдарды қоспағанда, Қарулы Күштерде, басқа да әскерлер мен әскери құралымдарда күнтізбелік есептеумен жиырма және одан көп жыл қызмет өткерген әскери қызметшілерге запасқа немесе отставкаға шығарылған кезде әскери киім нысанын киіп жүруге рұқсат етіледі.</w:t>
      </w:r>
    </w:p>
    <w:bookmarkEnd w:id="292"/>
    <w:p>
      <w:pPr>
        <w:spacing w:after="0"/>
        <w:ind w:left="0"/>
        <w:jc w:val="both"/>
      </w:pPr>
      <w:r>
        <w:rPr>
          <w:rFonts w:ascii="Times New Roman"/>
          <w:b w:val="false"/>
          <w:i w:val="false"/>
          <w:color w:val="000000"/>
          <w:sz w:val="28"/>
        </w:rPr>
        <w:t>
      Осы Заңның 10-бабы 1-тармағының екінші бөлігінде аталған азаматтарға педагогтің кәсіптік қызметін жүзеге асыру кезінде бастапқы әскери даярлық қағидаларында айқындалатын тәртіппен әскери киім нысанының жекелеген заттарын киіп жүру және айырым белгілерін тағып жүру ерекшеліктерімен әскери киім нысанын киіп жүруге де рұқсат етіледі.</w:t>
      </w:r>
    </w:p>
    <w:bookmarkStart w:name="z281" w:id="293"/>
    <w:p>
      <w:pPr>
        <w:spacing w:after="0"/>
        <w:ind w:left="0"/>
        <w:jc w:val="both"/>
      </w:pPr>
      <w:r>
        <w:rPr>
          <w:rFonts w:ascii="Times New Roman"/>
          <w:b w:val="false"/>
          <w:i w:val="false"/>
          <w:color w:val="000000"/>
          <w:sz w:val="28"/>
        </w:rPr>
        <w:t>
      2. Әскери киім нысанын киіп жүруге құқығы жоқ адамдарға оларды киіп жүруге тыйым салынады және заңда белгіленген жауаптылыққа әкеп соғады.</w:t>
      </w:r>
    </w:p>
    <w:bookmarkEnd w:id="2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23-бапқа өзгеріс енгізілді - ҚР 13.06.2017 </w:t>
      </w:r>
      <w:r>
        <w:rPr>
          <w:rFonts w:ascii="Times New Roman"/>
          <w:b w:val="false"/>
          <w:i w:val="false"/>
          <w:color w:val="ff0000"/>
          <w:sz w:val="28"/>
        </w:rPr>
        <w:t>№ 69-VI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15.04.2022 </w:t>
      </w:r>
      <w:r>
        <w:rPr>
          <w:rFonts w:ascii="Times New Roman"/>
          <w:b w:val="false"/>
          <w:i w:val="false"/>
          <w:color w:val="000000"/>
          <w:sz w:val="28"/>
        </w:rPr>
        <w:t>№ 114-VII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18.03.2025 </w:t>
      </w:r>
      <w:r>
        <w:rPr>
          <w:rFonts w:ascii="Times New Roman"/>
          <w:b w:val="false"/>
          <w:i w:val="false"/>
          <w:color w:val="000000"/>
          <w:sz w:val="28"/>
        </w:rPr>
        <w:t>№ 175-VIII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16.07.2025 </w:t>
      </w:r>
      <w:r>
        <w:rPr>
          <w:rFonts w:ascii="Times New Roman"/>
          <w:b w:val="false"/>
          <w:i w:val="false"/>
          <w:color w:val="000000"/>
          <w:sz w:val="28"/>
        </w:rPr>
        <w:t>№ 211-VIII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24-бап. Әскери қызмет мерзімдері. Еңбек сіңірген жылдары</w:t>
      </w:r>
    </w:p>
    <w:bookmarkStart w:name="z283" w:id="294"/>
    <w:p>
      <w:pPr>
        <w:spacing w:after="0"/>
        <w:ind w:left="0"/>
        <w:jc w:val="both"/>
      </w:pPr>
      <w:r>
        <w:rPr>
          <w:rFonts w:ascii="Times New Roman"/>
          <w:b w:val="false"/>
          <w:i w:val="false"/>
          <w:color w:val="000000"/>
          <w:sz w:val="28"/>
        </w:rPr>
        <w:t>
      1. Әскери қызмет мерзімдері күнтізбелік есеппен:</w:t>
      </w:r>
    </w:p>
    <w:bookmarkEnd w:id="294"/>
    <w:bookmarkStart w:name="z284" w:id="295"/>
    <w:p>
      <w:pPr>
        <w:spacing w:after="0"/>
        <w:ind w:left="0"/>
        <w:jc w:val="both"/>
      </w:pPr>
      <w:r>
        <w:rPr>
          <w:rFonts w:ascii="Times New Roman"/>
          <w:b w:val="false"/>
          <w:i w:val="false"/>
          <w:color w:val="000000"/>
          <w:sz w:val="28"/>
        </w:rPr>
        <w:t>
      1) мерзімді қызмет әскери қызметшілері үшін – он екі ай;</w:t>
      </w:r>
    </w:p>
    <w:bookmarkEnd w:id="295"/>
    <w:bookmarkStart w:name="z285" w:id="296"/>
    <w:p>
      <w:pPr>
        <w:spacing w:after="0"/>
        <w:ind w:left="0"/>
        <w:jc w:val="both"/>
      </w:pPr>
      <w:r>
        <w:rPr>
          <w:rFonts w:ascii="Times New Roman"/>
          <w:b w:val="false"/>
          <w:i w:val="false"/>
          <w:color w:val="000000"/>
          <w:sz w:val="28"/>
        </w:rPr>
        <w:t>
      2) әскерге шақыру бойынша әскери қызмет өткеретін және осы Заңның 32-бабына сәйкес әскерге шақырылған офицерлер мен сержанттар үшін – жиырма төрт ай;</w:t>
      </w:r>
    </w:p>
    <w:bookmarkEnd w:id="296"/>
    <w:bookmarkStart w:name="z286" w:id="297"/>
    <w:p>
      <w:pPr>
        <w:spacing w:after="0"/>
        <w:ind w:left="0"/>
        <w:jc w:val="both"/>
      </w:pPr>
      <w:r>
        <w:rPr>
          <w:rFonts w:ascii="Times New Roman"/>
          <w:b w:val="false"/>
          <w:i w:val="false"/>
          <w:color w:val="000000"/>
          <w:sz w:val="28"/>
        </w:rPr>
        <w:t>
      3) келісімшарт бойынша әскери қызмет өткеретін әскери қызметшілер үшін – әскери қызмет өткеру туралы келісімшартта көрсетілген мерзімге;</w:t>
      </w:r>
    </w:p>
    <w:bookmarkEnd w:id="297"/>
    <w:bookmarkStart w:name="z942" w:id="298"/>
    <w:p>
      <w:pPr>
        <w:spacing w:after="0"/>
        <w:ind w:left="0"/>
        <w:jc w:val="both"/>
      </w:pPr>
      <w:r>
        <w:rPr>
          <w:rFonts w:ascii="Times New Roman"/>
          <w:b w:val="false"/>
          <w:i w:val="false"/>
          <w:color w:val="000000"/>
          <w:sz w:val="28"/>
        </w:rPr>
        <w:t>
      4) резервтегі әскери адамдар үшін – жауынгерлік даярлық бойынша сабақтарда немесе жиындарда, дағдарыстық ахуалдар кезіндегі жиындарда болу кезеңдеріне белгіленеді.</w:t>
      </w:r>
    </w:p>
    <w:bookmarkEnd w:id="298"/>
    <w:p>
      <w:pPr>
        <w:spacing w:after="0"/>
        <w:ind w:left="0"/>
        <w:jc w:val="both"/>
      </w:pPr>
      <w:r>
        <w:rPr>
          <w:rFonts w:ascii="Times New Roman"/>
          <w:b w:val="false"/>
          <w:i w:val="false"/>
          <w:color w:val="000000"/>
          <w:sz w:val="28"/>
        </w:rPr>
        <w:t>
      Әскерге шақыру бойынша әскери қызмет өткеріп жүрген офицердің қызмет мерзіміне бала үш жасқа толғанға дейін оның күтіміне байланысты демалыста болу кезеңі (кезеңдері) есептелмейді және көрсетілген демалыс аяқталғаннан кейін офицер қызмет өткерілмеген мерзім үшін әскери қызмет өткеруді жалғастырады.</w:t>
      </w:r>
    </w:p>
    <w:bookmarkStart w:name="z287" w:id="299"/>
    <w:p>
      <w:pPr>
        <w:spacing w:after="0"/>
        <w:ind w:left="0"/>
        <w:jc w:val="both"/>
      </w:pPr>
      <w:r>
        <w:rPr>
          <w:rFonts w:ascii="Times New Roman"/>
          <w:b w:val="false"/>
          <w:i w:val="false"/>
          <w:color w:val="000000"/>
          <w:sz w:val="28"/>
        </w:rPr>
        <w:t>
      2. Еңбек сіңірген жылдары Қазақстан Республикасының заңнамасында белгіленетін тәртіппен, зейнетақыға құқық беретін әскери қызмет ұзақтығын есептеу мақсатында есептеледі. Әскери қызметшілерге еңбек сіңірген жылдарын есептеу Қазақстан Республикасының Үкіметі айқындайтын тәртіппен жүргізіледі.</w:t>
      </w:r>
    </w:p>
    <w:bookmarkEnd w:id="299"/>
    <w:bookmarkStart w:name="z288" w:id="300"/>
    <w:p>
      <w:pPr>
        <w:spacing w:after="0"/>
        <w:ind w:left="0"/>
        <w:jc w:val="both"/>
      </w:pPr>
      <w:r>
        <w:rPr>
          <w:rFonts w:ascii="Times New Roman"/>
          <w:b w:val="false"/>
          <w:i w:val="false"/>
          <w:color w:val="000000"/>
          <w:sz w:val="28"/>
        </w:rPr>
        <w:t>
      Әскери емес лауазымдарда әскери қызмет өткеру уақыты еңбек сіңірген жылдарға есептеледі. Еңбек сіңірген жылдар жалпы еңбек өтіліне және мемлекеттік қызмет өтіліне есептеледі.</w:t>
      </w:r>
    </w:p>
    <w:bookmarkEnd w:id="300"/>
    <w:p>
      <w:pPr>
        <w:spacing w:after="0"/>
        <w:ind w:left="0"/>
        <w:jc w:val="both"/>
      </w:pPr>
      <w:r>
        <w:rPr>
          <w:rFonts w:ascii="Times New Roman"/>
          <w:b w:val="false"/>
          <w:i w:val="false"/>
          <w:color w:val="000000"/>
          <w:sz w:val="28"/>
        </w:rPr>
        <w:t>
      Әскерге шақыру бойынша әскери қызмет өткеріп жүрген офицердің бала үш жасқа толғанға дейін оның күтіміне байланысты демалыста болу уақыты еңбек сіңірген жылдарына есептеледі.</w:t>
      </w:r>
    </w:p>
    <w:bookmarkStart w:name="z289" w:id="301"/>
    <w:p>
      <w:pPr>
        <w:spacing w:after="0"/>
        <w:ind w:left="0"/>
        <w:jc w:val="both"/>
      </w:pPr>
      <w:r>
        <w:rPr>
          <w:rFonts w:ascii="Times New Roman"/>
          <w:b w:val="false"/>
          <w:i w:val="false"/>
          <w:color w:val="000000"/>
          <w:sz w:val="28"/>
        </w:rPr>
        <w:t>
      Əскери қызметші жұбайының (əскери қызметші зайыбының) одан əрі əскери қызмет өткеруіне (оқуға түсуіне) байланысты шетелге кеткен əскери қызметшілердің шетелде болу уақыты еңбек сіңірген жылдарына есептеледі.</w:t>
      </w:r>
    </w:p>
    <w:bookmarkEnd w:id="301"/>
    <w:bookmarkStart w:name="z290" w:id="302"/>
    <w:p>
      <w:pPr>
        <w:spacing w:after="0"/>
        <w:ind w:left="0"/>
        <w:jc w:val="both"/>
      </w:pPr>
      <w:r>
        <w:rPr>
          <w:rFonts w:ascii="Times New Roman"/>
          <w:b w:val="false"/>
          <w:i w:val="false"/>
          <w:color w:val="000000"/>
          <w:sz w:val="28"/>
        </w:rPr>
        <w:t>
      Қарулы Күштердегі, басқа да әскерлер мен әскери құралымдардағы әскери қызметке түскенге дейін құқық қорғау және арнаулы мемлекеттік органдарда, азаматтық қорғау органдарында қызмет өткерген әскери қызметшілерге еңбек сіңірген жылдары олардың құқық қорғау және арнаулы мемлекеттік органдардағы, азаматтық қорғау органдарындағы әскери немесе арнайы атақтар, сыныптық шендер беру көзделген лауазымдардағы жұмыс істеген уақытын ескере отырып есептеледі.</w:t>
      </w:r>
    </w:p>
    <w:bookmarkEnd w:id="302"/>
    <w:bookmarkStart w:name="z824" w:id="303"/>
    <w:p>
      <w:pPr>
        <w:spacing w:after="0"/>
        <w:ind w:left="0"/>
        <w:jc w:val="both"/>
      </w:pPr>
      <w:r>
        <w:rPr>
          <w:rFonts w:ascii="Times New Roman"/>
          <w:b w:val="false"/>
          <w:i w:val="false"/>
          <w:color w:val="000000"/>
          <w:sz w:val="28"/>
        </w:rPr>
        <w:t>
      Мемлекеттік қызмет, соның ішінде құқық қорғау қызметі, азаматтық қорғау органдарындағы қызмет өтіліне мемлекеттік қызметші, құқық қорғау органының және азаматтық қорғау органының қызметкері құрылымында əскери қызмет өткеру көзделген мемлекеттік органда əскери лауазымға уақытша тағайындалған кезеңдегі уақыт, сондай-ақ олардың бір мемлекеттік органнан басқа мемлекеттік органға ауысу уақыты есептеледі.</w:t>
      </w:r>
    </w:p>
    <w:bookmarkEnd w:id="303"/>
    <w:bookmarkStart w:name="z825" w:id="304"/>
    <w:p>
      <w:pPr>
        <w:spacing w:after="0"/>
        <w:ind w:left="0"/>
        <w:jc w:val="both"/>
      </w:pPr>
      <w:r>
        <w:rPr>
          <w:rFonts w:ascii="Times New Roman"/>
          <w:b w:val="false"/>
          <w:i w:val="false"/>
          <w:color w:val="000000"/>
          <w:sz w:val="28"/>
        </w:rPr>
        <w:t>
      Мемлекеттік қызметке кірген адамдар үшін əскери қызмет өткеру уақыты мен əскери лауазымға тағайындалу кезеңі мемлекеттік қызмет өтіліне есептеледі.</w:t>
      </w:r>
    </w:p>
    <w:bookmarkEnd w:id="304"/>
    <w:p>
      <w:pPr>
        <w:spacing w:after="0"/>
        <w:ind w:left="0"/>
        <w:jc w:val="both"/>
      </w:pPr>
      <w:r>
        <w:rPr>
          <w:rFonts w:ascii="Times New Roman"/>
          <w:b w:val="false"/>
          <w:i w:val="false"/>
          <w:color w:val="000000"/>
          <w:sz w:val="28"/>
        </w:rPr>
        <w:t>
      Егер әскери қызметші әскери қызметтен, қызметкер Қазақстан Республикасының құқық қорғау және арнаулы мемлекеттік органдарынан, азаматтық қорғау органдарынан, мемлекеттік фельдъегерлік қызметтегі қызметінен шығарылған күннен бастап және оны әскери қызметке қабылдаған күнге дейін үш айдан аспаса, оның көрсетілген кезеңде өзге де жеке және заңды тұлғалармен еңбек қатынастары болмаған жағдайда әскери қызметі үзіліссіз деп есептеледі. Бұл ретте көрсетілген кезең лауазымдық айлықақыны айқындау үшін өтілін және (немесе) еңбек сіңірген жылдарына зейнетақы төлемдерін тағайындау үшін еңбек сіңірген жылдарын есептеу кезінде есепке жатқызылмайды.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24-бапқа өзгерістер енгізілді - ҚР 13.06.2017 </w:t>
      </w:r>
      <w:r>
        <w:rPr>
          <w:rFonts w:ascii="Times New Roman"/>
          <w:b w:val="false"/>
          <w:i w:val="false"/>
          <w:color w:val="ff0000"/>
          <w:sz w:val="28"/>
        </w:rPr>
        <w:t>№ 69-VI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11.07.2017 </w:t>
      </w:r>
      <w:r>
        <w:rPr>
          <w:rFonts w:ascii="Times New Roman"/>
          <w:b w:val="false"/>
          <w:i w:val="false"/>
          <w:color w:val="ff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15.04.2022 </w:t>
      </w:r>
      <w:r>
        <w:rPr>
          <w:rFonts w:ascii="Times New Roman"/>
          <w:b w:val="false"/>
          <w:i w:val="false"/>
          <w:color w:val="000000"/>
          <w:sz w:val="28"/>
        </w:rPr>
        <w:t>№ 114-VII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18.03.2025 </w:t>
      </w:r>
      <w:r>
        <w:rPr>
          <w:rFonts w:ascii="Times New Roman"/>
          <w:b w:val="false"/>
          <w:i w:val="false"/>
          <w:color w:val="000000"/>
          <w:sz w:val="28"/>
        </w:rPr>
        <w:t>№ 175-VIII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323-VIII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25-бап. Әскери қызметшілердің әскери қызметте болуының шекті жасы</w:t>
      </w:r>
    </w:p>
    <w:bookmarkStart w:name="z292" w:id="305"/>
    <w:p>
      <w:pPr>
        <w:spacing w:after="0"/>
        <w:ind w:left="0"/>
        <w:jc w:val="both"/>
      </w:pPr>
      <w:r>
        <w:rPr>
          <w:rFonts w:ascii="Times New Roman"/>
          <w:b w:val="false"/>
          <w:i w:val="false"/>
          <w:color w:val="000000"/>
          <w:sz w:val="28"/>
        </w:rPr>
        <w:t>
      1. Әскери қызметшілердің әскери қызметте болуының шекті жасы:</w:t>
      </w:r>
    </w:p>
    <w:bookmarkEnd w:id="305"/>
    <w:bookmarkStart w:name="z293" w:id="306"/>
    <w:p>
      <w:pPr>
        <w:spacing w:after="0"/>
        <w:ind w:left="0"/>
        <w:jc w:val="both"/>
      </w:pPr>
      <w:r>
        <w:rPr>
          <w:rFonts w:ascii="Times New Roman"/>
          <w:b w:val="false"/>
          <w:i w:val="false"/>
          <w:color w:val="000000"/>
          <w:sz w:val="28"/>
        </w:rPr>
        <w:t>
      1) қатардағы және кіші сержанттық құрамдардың әскери қызметшілеріне – қырық бес жас;</w:t>
      </w:r>
    </w:p>
    <w:bookmarkEnd w:id="306"/>
    <w:bookmarkStart w:name="z294" w:id="307"/>
    <w:p>
      <w:pPr>
        <w:spacing w:after="0"/>
        <w:ind w:left="0"/>
        <w:jc w:val="both"/>
      </w:pPr>
      <w:r>
        <w:rPr>
          <w:rFonts w:ascii="Times New Roman"/>
          <w:b w:val="false"/>
          <w:i w:val="false"/>
          <w:color w:val="000000"/>
          <w:sz w:val="28"/>
        </w:rPr>
        <w:t>
      2) майорға (үшінші дəрежелі капитанға) дейінгіні қоса алғанда, аға сержанттық құрамның жəне офицерлік құрамның əскери қызметшілеріне – қырық жеті жас;</w:t>
      </w:r>
    </w:p>
    <w:bookmarkEnd w:id="307"/>
    <w:bookmarkStart w:name="z826" w:id="308"/>
    <w:p>
      <w:pPr>
        <w:spacing w:after="0"/>
        <w:ind w:left="0"/>
        <w:jc w:val="both"/>
      </w:pPr>
      <w:r>
        <w:rPr>
          <w:rFonts w:ascii="Times New Roman"/>
          <w:b w:val="false"/>
          <w:i w:val="false"/>
          <w:color w:val="000000"/>
          <w:sz w:val="28"/>
        </w:rPr>
        <w:t>
      2-1) подполковниктерге – қырық сегіз жас;</w:t>
      </w:r>
    </w:p>
    <w:bookmarkEnd w:id="308"/>
    <w:bookmarkStart w:name="z295" w:id="309"/>
    <w:p>
      <w:pPr>
        <w:spacing w:after="0"/>
        <w:ind w:left="0"/>
        <w:jc w:val="both"/>
      </w:pPr>
      <w:r>
        <w:rPr>
          <w:rFonts w:ascii="Times New Roman"/>
          <w:b w:val="false"/>
          <w:i w:val="false"/>
          <w:color w:val="000000"/>
          <w:sz w:val="28"/>
        </w:rPr>
        <w:t>
      3) жоғары сержанттар құрамының әскери қызметшілеріне және полковниктерге (бірінші дәрежелі капитандарға) – елу бес жас;</w:t>
      </w:r>
    </w:p>
    <w:bookmarkEnd w:id="309"/>
    <w:bookmarkStart w:name="z296" w:id="310"/>
    <w:p>
      <w:pPr>
        <w:spacing w:after="0"/>
        <w:ind w:left="0"/>
        <w:jc w:val="both"/>
      </w:pPr>
      <w:r>
        <w:rPr>
          <w:rFonts w:ascii="Times New Roman"/>
          <w:b w:val="false"/>
          <w:i w:val="false"/>
          <w:color w:val="000000"/>
          <w:sz w:val="28"/>
        </w:rPr>
        <w:t>
      4) генерал-майорларға (контр-адмиралдарға), генерал-лейтенанттарға (вице-адмиралдарға) – алпыс жас;</w:t>
      </w:r>
    </w:p>
    <w:bookmarkEnd w:id="310"/>
    <w:bookmarkStart w:name="z297" w:id="311"/>
    <w:p>
      <w:pPr>
        <w:spacing w:after="0"/>
        <w:ind w:left="0"/>
        <w:jc w:val="both"/>
      </w:pPr>
      <w:r>
        <w:rPr>
          <w:rFonts w:ascii="Times New Roman"/>
          <w:b w:val="false"/>
          <w:i w:val="false"/>
          <w:color w:val="000000"/>
          <w:sz w:val="28"/>
        </w:rPr>
        <w:t>
      5) генерал-полковниктерге, адмиралдарға және армия генералдарына – алпыс үш жас болып белгіленеді.</w:t>
      </w:r>
    </w:p>
    <w:bookmarkEnd w:id="311"/>
    <w:bookmarkStart w:name="z943" w:id="312"/>
    <w:p>
      <w:pPr>
        <w:spacing w:after="0"/>
        <w:ind w:left="0"/>
        <w:jc w:val="both"/>
      </w:pPr>
      <w:r>
        <w:rPr>
          <w:rFonts w:ascii="Times New Roman"/>
          <w:b w:val="false"/>
          <w:i w:val="false"/>
          <w:color w:val="000000"/>
          <w:sz w:val="28"/>
        </w:rPr>
        <w:t>
      1-1. Резервтегі әскери қызметте болудың шекті жасын мыналар құрайды:</w:t>
      </w:r>
    </w:p>
    <w:bookmarkEnd w:id="312"/>
    <w:p>
      <w:pPr>
        <w:spacing w:after="0"/>
        <w:ind w:left="0"/>
        <w:jc w:val="both"/>
      </w:pPr>
      <w:r>
        <w:rPr>
          <w:rFonts w:ascii="Times New Roman"/>
          <w:b w:val="false"/>
          <w:i w:val="false"/>
          <w:color w:val="000000"/>
          <w:sz w:val="28"/>
        </w:rPr>
        <w:t>
      1) қатардағы және сержанттық құрамдар – елу жас;</w:t>
      </w:r>
    </w:p>
    <w:p>
      <w:pPr>
        <w:spacing w:after="0"/>
        <w:ind w:left="0"/>
        <w:jc w:val="both"/>
      </w:pPr>
      <w:r>
        <w:rPr>
          <w:rFonts w:ascii="Times New Roman"/>
          <w:b w:val="false"/>
          <w:i w:val="false"/>
          <w:color w:val="000000"/>
          <w:sz w:val="28"/>
        </w:rPr>
        <w:t>
      2) офицерлік құрам – алпыс жас.</w:t>
      </w:r>
    </w:p>
    <w:bookmarkStart w:name="z298" w:id="313"/>
    <w:p>
      <w:pPr>
        <w:spacing w:after="0"/>
        <w:ind w:left="0"/>
        <w:jc w:val="both"/>
      </w:pPr>
      <w:r>
        <w:rPr>
          <w:rFonts w:ascii="Times New Roman"/>
          <w:b w:val="false"/>
          <w:i w:val="false"/>
          <w:color w:val="000000"/>
          <w:sz w:val="28"/>
        </w:rPr>
        <w:t>
      2. Әскери қызметте болудың шекті жасына толған әскери қызметшілер Әскери қызмет өткеру қағидаларында белгіленген тәртіппен әскери қызметтен запасқа немесе отставкаға шығарылуға жатады.</w:t>
      </w:r>
    </w:p>
    <w:bookmarkEnd w:id="313"/>
    <w:p>
      <w:pPr>
        <w:spacing w:after="0"/>
        <w:ind w:left="0"/>
        <w:jc w:val="both"/>
      </w:pPr>
      <w:r>
        <w:rPr>
          <w:rFonts w:ascii="Times New Roman"/>
          <w:b w:val="false"/>
          <w:i w:val="false"/>
          <w:color w:val="000000"/>
          <w:sz w:val="28"/>
        </w:rPr>
        <w:t>
      Жоғары кәсіптік даярлығы, атқаратын лауазымында жұмыс тәжірибесі бар және әскери қызмет өткеру үшін денсаулық жағдайы бойынша жарамды, әскери қызметте болудың шекті жасына толған әскери қызметшіге өзінің баянаты бойынша уәкілетті мемлекеттік органның бірінші басшысы онымен әскери қызмет өткеру туралы жаңа келісімшарт жасасу арқылы әскери қызмет мерзімін бес жылға дейінгі мерзімге ұзартуы мүмкін.</w:t>
      </w:r>
    </w:p>
    <w:p>
      <w:pPr>
        <w:spacing w:after="0"/>
        <w:ind w:left="0"/>
        <w:jc w:val="both"/>
      </w:pPr>
      <w:r>
        <w:rPr>
          <w:rFonts w:ascii="Times New Roman"/>
          <w:b w:val="false"/>
          <w:i w:val="false"/>
          <w:color w:val="000000"/>
          <w:sz w:val="28"/>
        </w:rPr>
        <w:t xml:space="preserve">
      Әскери қызмет мерзімін ұзарту туралы шешім әскери қызметшіні осы Заңда көзделген негіздер бойынша Қарулы Күштерден, басқа да әскерлер мен әскери құралымдардан шығару мүмкіндігін жоққа шығармайды. </w:t>
      </w:r>
    </w:p>
    <w:p>
      <w:pPr>
        <w:spacing w:after="0"/>
        <w:ind w:left="0"/>
        <w:jc w:val="both"/>
      </w:pPr>
      <w:r>
        <w:rPr>
          <w:rFonts w:ascii="Times New Roman"/>
          <w:b w:val="false"/>
          <w:i w:val="false"/>
          <w:color w:val="000000"/>
          <w:sz w:val="28"/>
        </w:rPr>
        <w:t>
      Қазақстан Республикасының Президенті лауазымға тағайындаған және әскери қызметте болудың шекті жасына толған әскери қызметшіге әскери қызмет өткеру үшін денсаулық жағдайы бойынша жарамды болған жағдайда, өзі берген баянат негізінде Қазақстан Республикасының Президенті әскери қызмет мерзімін бес жылға дейін ұзартуы мүмкін.</w:t>
      </w:r>
    </w:p>
    <w:bookmarkStart w:name="z874" w:id="314"/>
    <w:p>
      <w:pPr>
        <w:spacing w:after="0"/>
        <w:ind w:left="0"/>
        <w:jc w:val="both"/>
      </w:pPr>
      <w:r>
        <w:rPr>
          <w:rFonts w:ascii="Times New Roman"/>
          <w:b w:val="false"/>
          <w:i w:val="false"/>
          <w:color w:val="000000"/>
          <w:sz w:val="28"/>
        </w:rPr>
        <w:t>
      3. Жұмылдыру, соғыс жағдайы кезеңінде және соғыс уақытында әскери қызметшілердің әскери қызметтегі шекті жасы запаста болудың шекті жасына сәйкес ұлғайтылады. Бұл ретте олармен жасалған әскери қызмет өткеру туралы келісімшарттар жұмылдыру, соғыс жағдайы мерзімі және соғыс уақыты аяқталғанға дейін қолданылады.</w:t>
      </w:r>
    </w:p>
    <w:bookmarkEnd w:id="3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25-бапқа өзгеріс енгізілді - ҚР 13.06.2017 </w:t>
      </w:r>
      <w:r>
        <w:rPr>
          <w:rFonts w:ascii="Times New Roman"/>
          <w:b w:val="false"/>
          <w:i w:val="false"/>
          <w:color w:val="ff0000"/>
          <w:sz w:val="28"/>
        </w:rPr>
        <w:t>№ 69-VI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15.04.2022 </w:t>
      </w:r>
      <w:r>
        <w:rPr>
          <w:rFonts w:ascii="Times New Roman"/>
          <w:b w:val="false"/>
          <w:i w:val="false"/>
          <w:color w:val="000000"/>
          <w:sz w:val="28"/>
        </w:rPr>
        <w:t>№ 114-VII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18.03.2025 </w:t>
      </w:r>
      <w:r>
        <w:rPr>
          <w:rFonts w:ascii="Times New Roman"/>
          <w:b w:val="false"/>
          <w:i w:val="false"/>
          <w:color w:val="000000"/>
          <w:sz w:val="28"/>
        </w:rPr>
        <w:t>№ 175-VIII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26-бап. Әскери қызметтен шығару</w:t>
      </w:r>
    </w:p>
    <w:bookmarkStart w:name="z875" w:id="315"/>
    <w:p>
      <w:pPr>
        <w:spacing w:after="0"/>
        <w:ind w:left="0"/>
        <w:jc w:val="both"/>
      </w:pPr>
      <w:r>
        <w:rPr>
          <w:rFonts w:ascii="Times New Roman"/>
          <w:b w:val="false"/>
          <w:i w:val="false"/>
          <w:color w:val="000000"/>
          <w:sz w:val="28"/>
        </w:rPr>
        <w:t xml:space="preserve">
      1. Әскери қызметшіні әскери қызметтен шығару мынадай негіздер бойынша: </w:t>
      </w:r>
    </w:p>
    <w:bookmarkEnd w:id="315"/>
    <w:bookmarkStart w:name="z876" w:id="316"/>
    <w:p>
      <w:pPr>
        <w:spacing w:after="0"/>
        <w:ind w:left="0"/>
        <w:jc w:val="both"/>
      </w:pPr>
      <w:r>
        <w:rPr>
          <w:rFonts w:ascii="Times New Roman"/>
          <w:b w:val="false"/>
          <w:i w:val="false"/>
          <w:color w:val="000000"/>
          <w:sz w:val="28"/>
        </w:rPr>
        <w:t>
      1) әскери қызметте болудың шекті жасына толуы бойынша;</w:t>
      </w:r>
    </w:p>
    <w:bookmarkEnd w:id="316"/>
    <w:bookmarkStart w:name="z1052" w:id="317"/>
    <w:p>
      <w:pPr>
        <w:spacing w:after="0"/>
        <w:ind w:left="0"/>
        <w:jc w:val="both"/>
      </w:pPr>
      <w:r>
        <w:rPr>
          <w:rFonts w:ascii="Times New Roman"/>
          <w:b w:val="false"/>
          <w:i w:val="false"/>
          <w:color w:val="000000"/>
          <w:sz w:val="28"/>
        </w:rPr>
        <w:t>
      1-1) Қазақстан Республикасында төтенше жағдайды немесе соғыс жағдайын енгізу жағдайларын қоспағанда, еңбек сіңірген жылдары жиырма бес жыл және одан көп болған кезде Әскери қызмет өткеру қағидаларында айқындалатын тәртіппен өз қалауы бойынша;</w:t>
      </w:r>
    </w:p>
    <w:bookmarkEnd w:id="317"/>
    <w:bookmarkStart w:name="z877" w:id="318"/>
    <w:p>
      <w:pPr>
        <w:spacing w:after="0"/>
        <w:ind w:left="0"/>
        <w:jc w:val="both"/>
      </w:pPr>
      <w:r>
        <w:rPr>
          <w:rFonts w:ascii="Times New Roman"/>
          <w:b w:val="false"/>
          <w:i w:val="false"/>
          <w:color w:val="000000"/>
          <w:sz w:val="28"/>
        </w:rPr>
        <w:t>
      2) әскерге шақыру бойынша әскери қызмет мерзімінің өтуі бойынша;</w:t>
      </w:r>
    </w:p>
    <w:bookmarkEnd w:id="318"/>
    <w:bookmarkStart w:name="z878" w:id="319"/>
    <w:p>
      <w:pPr>
        <w:spacing w:after="0"/>
        <w:ind w:left="0"/>
        <w:jc w:val="both"/>
      </w:pPr>
      <w:r>
        <w:rPr>
          <w:rFonts w:ascii="Times New Roman"/>
          <w:b w:val="false"/>
          <w:i w:val="false"/>
          <w:color w:val="000000"/>
          <w:sz w:val="28"/>
        </w:rPr>
        <w:t>
      3) әскери қызмет өткеру туралы келісімшарт мерзімінің өтуі бойынша;</w:t>
      </w:r>
    </w:p>
    <w:bookmarkEnd w:id="319"/>
    <w:bookmarkStart w:name="z879" w:id="320"/>
    <w:p>
      <w:pPr>
        <w:spacing w:after="0"/>
        <w:ind w:left="0"/>
        <w:jc w:val="both"/>
      </w:pPr>
      <w:r>
        <w:rPr>
          <w:rFonts w:ascii="Times New Roman"/>
          <w:b w:val="false"/>
          <w:i w:val="false"/>
          <w:color w:val="000000"/>
          <w:sz w:val="28"/>
        </w:rPr>
        <w:t>
      4) әскери-дәрігерлік комиссияның әскери қызметке жарамсыз немесе шектеулі жарамды деп тану туралы қорытындысына байланысты денсаулық жағдайы бойынша;</w:t>
      </w:r>
    </w:p>
    <w:bookmarkEnd w:id="320"/>
    <w:bookmarkStart w:name="z880" w:id="321"/>
    <w:p>
      <w:pPr>
        <w:spacing w:after="0"/>
        <w:ind w:left="0"/>
        <w:jc w:val="both"/>
      </w:pPr>
      <w:r>
        <w:rPr>
          <w:rFonts w:ascii="Times New Roman"/>
          <w:b w:val="false"/>
          <w:i w:val="false"/>
          <w:color w:val="000000"/>
          <w:sz w:val="28"/>
        </w:rPr>
        <w:t>
      5) әскери бөлім (мекеме) штаттарының қысқартылуына байланысты әскери қызметшіні басқа тең әскери лауазымдарға тағайындау мүмкін болмаған және ол төмен әскери лауазымға тағайындалудан бас тартқан кезде;</w:t>
      </w:r>
    </w:p>
    <w:bookmarkEnd w:id="321"/>
    <w:bookmarkStart w:name="z881" w:id="322"/>
    <w:p>
      <w:pPr>
        <w:spacing w:after="0"/>
        <w:ind w:left="0"/>
        <w:jc w:val="both"/>
      </w:pPr>
      <w:r>
        <w:rPr>
          <w:rFonts w:ascii="Times New Roman"/>
          <w:b w:val="false"/>
          <w:i w:val="false"/>
          <w:color w:val="000000"/>
          <w:sz w:val="28"/>
        </w:rPr>
        <w:t>
      6) Қазақстан Республикасының құқық қорғау немесе арнаулы мемлекеттік органдарына, азаматтық қорғау органдарына қызметке ауыстыруды қоспағанда, мемлекеттік қызметке кіруіне байланысты;</w:t>
      </w:r>
    </w:p>
    <w:bookmarkEnd w:id="322"/>
    <w:bookmarkStart w:name="z882" w:id="323"/>
    <w:p>
      <w:pPr>
        <w:spacing w:after="0"/>
        <w:ind w:left="0"/>
        <w:jc w:val="both"/>
      </w:pPr>
      <w:r>
        <w:rPr>
          <w:rFonts w:ascii="Times New Roman"/>
          <w:b w:val="false"/>
          <w:i w:val="false"/>
          <w:color w:val="000000"/>
          <w:sz w:val="28"/>
        </w:rPr>
        <w:t>
      7) Қазақстан Республикасының азаматтығы тоқтатылуына байланысты;</w:t>
      </w:r>
    </w:p>
    <w:bookmarkEnd w:id="323"/>
    <w:bookmarkStart w:name="z883" w:id="324"/>
    <w:p>
      <w:pPr>
        <w:spacing w:after="0"/>
        <w:ind w:left="0"/>
        <w:jc w:val="both"/>
      </w:pPr>
      <w:r>
        <w:rPr>
          <w:rFonts w:ascii="Times New Roman"/>
          <w:b w:val="false"/>
          <w:i w:val="false"/>
          <w:color w:val="000000"/>
          <w:sz w:val="28"/>
        </w:rPr>
        <w:t>
      8) уәкілетті мемлекеттік органның арнайы тексеру нәтижелері бойынша одан әрі әскери қызмет өткеру мүмкін болмауына байланысты;</w:t>
      </w:r>
    </w:p>
    <w:bookmarkEnd w:id="324"/>
    <w:bookmarkStart w:name="z884" w:id="325"/>
    <w:p>
      <w:pPr>
        <w:spacing w:after="0"/>
        <w:ind w:left="0"/>
        <w:jc w:val="both"/>
      </w:pPr>
      <w:r>
        <w:rPr>
          <w:rFonts w:ascii="Times New Roman"/>
          <w:b w:val="false"/>
          <w:i w:val="false"/>
          <w:color w:val="000000"/>
          <w:sz w:val="28"/>
        </w:rPr>
        <w:t>
      9) аттестаттау қорытындысы бойынша анықталған қызметіне сай келмеуі бойынша;</w:t>
      </w:r>
    </w:p>
    <w:bookmarkEnd w:id="325"/>
    <w:bookmarkStart w:name="z885" w:id="326"/>
    <w:p>
      <w:pPr>
        <w:spacing w:after="0"/>
        <w:ind w:left="0"/>
        <w:jc w:val="both"/>
      </w:pPr>
      <w:r>
        <w:rPr>
          <w:rFonts w:ascii="Times New Roman"/>
          <w:b w:val="false"/>
          <w:i w:val="false"/>
          <w:color w:val="000000"/>
          <w:sz w:val="28"/>
        </w:rPr>
        <w:t>
      10) техникалық және кәсіптік білім беру бағдарламаларын іске асыратын жоғары әскери оқу орындарының түлектерін, сондай-ақ әскери интерндерді, әскери резидент-дәрігерлерді, магистранттарды, докторанттарды және адъюнкттерді шығарып жіберу жағдайларын қоспағанда, әскери, арнаулы оқу орнынан шығарып жіберуге байланысты;</w:t>
      </w:r>
    </w:p>
    <w:bookmarkEnd w:id="326"/>
    <w:bookmarkStart w:name="z886" w:id="327"/>
    <w:p>
      <w:pPr>
        <w:spacing w:after="0"/>
        <w:ind w:left="0"/>
        <w:jc w:val="both"/>
      </w:pPr>
      <w:r>
        <w:rPr>
          <w:rFonts w:ascii="Times New Roman"/>
          <w:b w:val="false"/>
          <w:i w:val="false"/>
          <w:color w:val="000000"/>
          <w:sz w:val="28"/>
        </w:rPr>
        <w:t>
      11) теріс себептер бойынша;</w:t>
      </w:r>
    </w:p>
    <w:bookmarkEnd w:id="327"/>
    <w:bookmarkStart w:name="z887" w:id="328"/>
    <w:p>
      <w:pPr>
        <w:spacing w:after="0"/>
        <w:ind w:left="0"/>
        <w:jc w:val="both"/>
      </w:pPr>
      <w:r>
        <w:rPr>
          <w:rFonts w:ascii="Times New Roman"/>
          <w:b w:val="false"/>
          <w:i w:val="false"/>
          <w:color w:val="000000"/>
          <w:sz w:val="28"/>
        </w:rPr>
        <w:t>
      12) белгіленген мерзімді өткерген адамдар үшін төтенше жағдай күшінің жойылуына байланысты жүргізіледі.</w:t>
      </w:r>
    </w:p>
    <w:bookmarkEnd w:id="328"/>
    <w:p>
      <w:pPr>
        <w:spacing w:after="0"/>
        <w:ind w:left="0"/>
        <w:jc w:val="both"/>
      </w:pPr>
      <w:r>
        <w:rPr>
          <w:rFonts w:ascii="Times New Roman"/>
          <w:b w:val="false"/>
          <w:i w:val="false"/>
          <w:color w:val="000000"/>
          <w:sz w:val="28"/>
        </w:rPr>
        <w:t>
      Әскери қызметшінің осы Заңның 21-бабы 5-тармағының 3) тармақшасына сәйкес қарамағында болуы осы баптың 1-тармағының бірінші бөлігінде көзделген, қызметтен шығару үшін негіздер болған кезде оның қызметтен шығарылуына кедергі болмайды.</w:t>
      </w:r>
    </w:p>
    <w:bookmarkStart w:name="z888" w:id="329"/>
    <w:p>
      <w:pPr>
        <w:spacing w:after="0"/>
        <w:ind w:left="0"/>
        <w:jc w:val="both"/>
      </w:pPr>
      <w:r>
        <w:rPr>
          <w:rFonts w:ascii="Times New Roman"/>
          <w:b w:val="false"/>
          <w:i w:val="false"/>
          <w:color w:val="000000"/>
          <w:sz w:val="28"/>
        </w:rPr>
        <w:t>
      2. Әскери қызметшіні теріс себептер бойынша әскери қызметтен шығару:</w:t>
      </w:r>
    </w:p>
    <w:bookmarkEnd w:id="329"/>
    <w:bookmarkStart w:name="z889" w:id="330"/>
    <w:p>
      <w:pPr>
        <w:spacing w:after="0"/>
        <w:ind w:left="0"/>
        <w:jc w:val="both"/>
      </w:pPr>
      <w:r>
        <w:rPr>
          <w:rFonts w:ascii="Times New Roman"/>
          <w:b w:val="false"/>
          <w:i w:val="false"/>
          <w:color w:val="000000"/>
          <w:sz w:val="28"/>
        </w:rPr>
        <w:t>
      1) қылмыс жасағаны үшін соттың айыптау үкімі заңды күшіне енген;</w:t>
      </w:r>
    </w:p>
    <w:bookmarkEnd w:id="330"/>
    <w:bookmarkStart w:name="z890" w:id="331"/>
    <w:p>
      <w:pPr>
        <w:spacing w:after="0"/>
        <w:ind w:left="0"/>
        <w:jc w:val="both"/>
      </w:pPr>
      <w:r>
        <w:rPr>
          <w:rFonts w:ascii="Times New Roman"/>
          <w:b w:val="false"/>
          <w:i w:val="false"/>
          <w:color w:val="000000"/>
          <w:sz w:val="28"/>
        </w:rPr>
        <w:t xml:space="preserve">
      2) Қазақстан Республикасы Қылмыстық-процестік кодексінің </w:t>
      </w:r>
      <w:r>
        <w:rPr>
          <w:rFonts w:ascii="Times New Roman"/>
          <w:b w:val="false"/>
          <w:i w:val="false"/>
          <w:color w:val="000000"/>
          <w:sz w:val="28"/>
        </w:rPr>
        <w:t>35-бабы</w:t>
      </w:r>
      <w:r>
        <w:rPr>
          <w:rFonts w:ascii="Times New Roman"/>
          <w:b w:val="false"/>
          <w:i w:val="false"/>
          <w:color w:val="000000"/>
          <w:sz w:val="28"/>
        </w:rPr>
        <w:t xml:space="preserve"> бірінші бөлігінің 3), 4), 9), 10) және 12) тармақтарының немесе </w:t>
      </w:r>
      <w:r>
        <w:rPr>
          <w:rFonts w:ascii="Times New Roman"/>
          <w:b w:val="false"/>
          <w:i w:val="false"/>
          <w:color w:val="000000"/>
          <w:sz w:val="28"/>
        </w:rPr>
        <w:t>36-бабының</w:t>
      </w:r>
      <w:r>
        <w:rPr>
          <w:rFonts w:ascii="Times New Roman"/>
          <w:b w:val="false"/>
          <w:i w:val="false"/>
          <w:color w:val="000000"/>
          <w:sz w:val="28"/>
        </w:rPr>
        <w:t xml:space="preserve"> негізінде қылмыс жасағаны үшін қылмыстық жауаптылықтан босатылған;</w:t>
      </w:r>
    </w:p>
    <w:bookmarkEnd w:id="331"/>
    <w:bookmarkStart w:name="z891" w:id="332"/>
    <w:p>
      <w:pPr>
        <w:spacing w:after="0"/>
        <w:ind w:left="0"/>
        <w:jc w:val="both"/>
      </w:pPr>
      <w:r>
        <w:rPr>
          <w:rFonts w:ascii="Times New Roman"/>
          <w:b w:val="false"/>
          <w:i w:val="false"/>
          <w:color w:val="000000"/>
          <w:sz w:val="28"/>
        </w:rPr>
        <w:t xml:space="preserve">
      3) медициналық ұйымда жүргізілген медициналық куәландыру нәтижелерімен расталған, әскери қызметтік міндеттерін атқару кезінде психикаға белсенді әсер ететін заттарды тұтыну немесе масаң күйде болу фактісі анықталған, сондай-ақ одан өтуден бас тартқан немесе жалтарған; </w:t>
      </w:r>
    </w:p>
    <w:bookmarkEnd w:id="332"/>
    <w:bookmarkStart w:name="z892" w:id="333"/>
    <w:p>
      <w:pPr>
        <w:spacing w:after="0"/>
        <w:ind w:left="0"/>
        <w:jc w:val="both"/>
      </w:pPr>
      <w:r>
        <w:rPr>
          <w:rFonts w:ascii="Times New Roman"/>
          <w:b w:val="false"/>
          <w:i w:val="false"/>
          <w:color w:val="000000"/>
          <w:sz w:val="28"/>
        </w:rPr>
        <w:t>
      4) медициналық ұйымда жүргізілген медициналық куәландыру нәтижелерімен расталған қызметтен тыс уақытта есірткі, психотроптық заттарды, сол тектестерді медициналық емес мақсатта тұтыну фактісі анықталған;</w:t>
      </w:r>
    </w:p>
    <w:bookmarkEnd w:id="333"/>
    <w:bookmarkStart w:name="z893" w:id="334"/>
    <w:p>
      <w:pPr>
        <w:spacing w:after="0"/>
        <w:ind w:left="0"/>
        <w:jc w:val="both"/>
      </w:pPr>
      <w:r>
        <w:rPr>
          <w:rFonts w:ascii="Times New Roman"/>
          <w:b w:val="false"/>
          <w:i w:val="false"/>
          <w:color w:val="000000"/>
          <w:sz w:val="28"/>
        </w:rPr>
        <w:t>
      5) әскери қызмет өткеру туралы келісімшарт талаптары жүйелі түрде (екі және одан көп рет) бұзылған;</w:t>
      </w:r>
    </w:p>
    <w:bookmarkEnd w:id="334"/>
    <w:bookmarkStart w:name="z894" w:id="335"/>
    <w:p>
      <w:pPr>
        <w:spacing w:after="0"/>
        <w:ind w:left="0"/>
        <w:jc w:val="both"/>
      </w:pPr>
      <w:r>
        <w:rPr>
          <w:rFonts w:ascii="Times New Roman"/>
          <w:b w:val="false"/>
          <w:i w:val="false"/>
          <w:color w:val="000000"/>
          <w:sz w:val="28"/>
        </w:rPr>
        <w:t xml:space="preserve">
      6) жасалған күніне қарамастан, осы Заңның </w:t>
      </w:r>
      <w:r>
        <w:rPr>
          <w:rFonts w:ascii="Times New Roman"/>
          <w:b w:val="false"/>
          <w:i w:val="false"/>
          <w:color w:val="000000"/>
          <w:sz w:val="28"/>
        </w:rPr>
        <w:t>38-бабының</w:t>
      </w:r>
      <w:r>
        <w:rPr>
          <w:rFonts w:ascii="Times New Roman"/>
          <w:b w:val="false"/>
          <w:i w:val="false"/>
          <w:color w:val="000000"/>
          <w:sz w:val="28"/>
        </w:rPr>
        <w:t xml:space="preserve"> 2-тармағында көрсетілген мәліметтер ұсынылмаған немесе бұрмаланған;</w:t>
      </w:r>
    </w:p>
    <w:bookmarkEnd w:id="335"/>
    <w:bookmarkStart w:name="z895" w:id="336"/>
    <w:p>
      <w:pPr>
        <w:spacing w:after="0"/>
        <w:ind w:left="0"/>
        <w:jc w:val="both"/>
      </w:pPr>
      <w:r>
        <w:rPr>
          <w:rFonts w:ascii="Times New Roman"/>
          <w:b w:val="false"/>
          <w:i w:val="false"/>
          <w:color w:val="000000"/>
          <w:sz w:val="28"/>
        </w:rPr>
        <w:t xml:space="preserve">
      7) Қазақстан Республикасының заңнамасында белгіленген тәртіппен әскери атағынан айырылған; </w:t>
      </w:r>
    </w:p>
    <w:bookmarkEnd w:id="336"/>
    <w:bookmarkStart w:name="z896" w:id="337"/>
    <w:p>
      <w:pPr>
        <w:spacing w:after="0"/>
        <w:ind w:left="0"/>
        <w:jc w:val="both"/>
      </w:pPr>
      <w:r>
        <w:rPr>
          <w:rFonts w:ascii="Times New Roman"/>
          <w:b w:val="false"/>
          <w:i w:val="false"/>
          <w:color w:val="000000"/>
          <w:sz w:val="28"/>
        </w:rPr>
        <w:t>
      8) Қазақстан Республикасы арнаулы мемлекеттік органының немесе ішкі істер органының әскери қызметшісі қатарынан үш және одан көп сағат бойы дәлелді себепсіз қызметте болмаған;</w:t>
      </w:r>
    </w:p>
    <w:bookmarkEnd w:id="337"/>
    <w:bookmarkStart w:name="z897" w:id="338"/>
    <w:p>
      <w:pPr>
        <w:spacing w:after="0"/>
        <w:ind w:left="0"/>
        <w:jc w:val="both"/>
      </w:pPr>
      <w:r>
        <w:rPr>
          <w:rFonts w:ascii="Times New Roman"/>
          <w:b w:val="false"/>
          <w:i w:val="false"/>
          <w:color w:val="000000"/>
          <w:sz w:val="28"/>
        </w:rPr>
        <w:t>
      9) мемлекеттік құпияларды құрайтын мәліметтерді жария етуге немесе жоғалтуға, оларды жеткізгіштерді жоғалтуға алып келген, құпиялылық режимін қамтамасыз ету жөніндегі белгіленген талаптар бұзылған;</w:t>
      </w:r>
    </w:p>
    <w:bookmarkEnd w:id="338"/>
    <w:bookmarkStart w:name="z898" w:id="339"/>
    <w:p>
      <w:pPr>
        <w:spacing w:after="0"/>
        <w:ind w:left="0"/>
        <w:jc w:val="both"/>
      </w:pPr>
      <w:r>
        <w:rPr>
          <w:rFonts w:ascii="Times New Roman"/>
          <w:b w:val="false"/>
          <w:i w:val="false"/>
          <w:color w:val="000000"/>
          <w:sz w:val="28"/>
        </w:rPr>
        <w:t>
      10) Қазақстан Республикасының еңбек заңнамасында және "Сыбайлас жемқорлыққа қарсы іс-қимыл туралы" Қазақстан Республикасының Заңында айқындалған;</w:t>
      </w:r>
    </w:p>
    <w:bookmarkEnd w:id="339"/>
    <w:bookmarkStart w:name="z899" w:id="340"/>
    <w:p>
      <w:pPr>
        <w:spacing w:after="0"/>
        <w:ind w:left="0"/>
        <w:jc w:val="both"/>
      </w:pPr>
      <w:r>
        <w:rPr>
          <w:rFonts w:ascii="Times New Roman"/>
          <w:b w:val="false"/>
          <w:i w:val="false"/>
          <w:color w:val="000000"/>
          <w:sz w:val="28"/>
        </w:rPr>
        <w:t>
      11) әскери қызметке кір келтіретін теріс қылық жасалған;</w:t>
      </w:r>
    </w:p>
    <w:bookmarkEnd w:id="340"/>
    <w:bookmarkStart w:name="z999" w:id="341"/>
    <w:p>
      <w:pPr>
        <w:spacing w:after="0"/>
        <w:ind w:left="0"/>
        <w:jc w:val="both"/>
      </w:pPr>
      <w:r>
        <w:rPr>
          <w:rFonts w:ascii="Times New Roman"/>
          <w:b w:val="false"/>
          <w:i w:val="false"/>
          <w:color w:val="000000"/>
          <w:sz w:val="28"/>
        </w:rPr>
        <w:t>
      12) көлік құралын алкогольдік және (немесе) есірткілік және (немесе) уытқұмарлық масаң күйде басқарған жағдайларда жүргізіледі.</w:t>
      </w:r>
    </w:p>
    <w:bookmarkEnd w:id="341"/>
    <w:p>
      <w:pPr>
        <w:spacing w:after="0"/>
        <w:ind w:left="0"/>
        <w:jc w:val="both"/>
      </w:pPr>
      <w:r>
        <w:rPr>
          <w:rFonts w:ascii="Times New Roman"/>
          <w:b w:val="false"/>
          <w:i w:val="false"/>
          <w:color w:val="000000"/>
          <w:sz w:val="28"/>
        </w:rPr>
        <w:t xml:space="preserve">
      Әскери қызметшінің мынадай әрекеттері, оның ішінде әскери қызметтік міндеттерін атқарумен байланысты емес, бірақ азаматтардың көз алдында әскери қызметтің беделін анық түсіретін әрекеттері, атап айтқанда: </w:t>
      </w:r>
    </w:p>
    <w:p>
      <w:pPr>
        <w:spacing w:after="0"/>
        <w:ind w:left="0"/>
        <w:jc w:val="both"/>
      </w:pPr>
      <w:r>
        <w:rPr>
          <w:rFonts w:ascii="Times New Roman"/>
          <w:b w:val="false"/>
          <w:i w:val="false"/>
          <w:color w:val="000000"/>
          <w:sz w:val="28"/>
        </w:rPr>
        <w:t xml:space="preserve">
      қызмет бабын жеке пайдакүнемдік мақсатта пайдалану; </w:t>
      </w:r>
    </w:p>
    <w:p>
      <w:pPr>
        <w:spacing w:after="0"/>
        <w:ind w:left="0"/>
        <w:jc w:val="both"/>
      </w:pPr>
      <w:r>
        <w:rPr>
          <w:rFonts w:ascii="Times New Roman"/>
          <w:b w:val="false"/>
          <w:i w:val="false"/>
          <w:color w:val="000000"/>
          <w:sz w:val="28"/>
        </w:rPr>
        <w:t xml:space="preserve">
      Қазақстан Республикасының заңнамасына сәйкес олардың лауазымдық және арнайы міндеттері болып табылатын жағдайларды қоспағанда, кәсіпкерлік қызметтің кез келген түрімен, оның ішінде коммерциялық делдалдықпен айналысу; </w:t>
      </w:r>
    </w:p>
    <w:p>
      <w:pPr>
        <w:spacing w:after="0"/>
        <w:ind w:left="0"/>
        <w:jc w:val="both"/>
      </w:pPr>
      <w:r>
        <w:rPr>
          <w:rFonts w:ascii="Times New Roman"/>
          <w:b w:val="false"/>
          <w:i w:val="false"/>
          <w:color w:val="000000"/>
          <w:sz w:val="28"/>
        </w:rPr>
        <w:t xml:space="preserve">
      қызмет бабын пайдалана отырып жұмыстарды орындау мен қызметтер көрсету және сол үшін сыйақы алу; </w:t>
      </w:r>
    </w:p>
    <w:p>
      <w:pPr>
        <w:spacing w:after="0"/>
        <w:ind w:left="0"/>
        <w:jc w:val="both"/>
      </w:pPr>
      <w:r>
        <w:rPr>
          <w:rFonts w:ascii="Times New Roman"/>
          <w:b w:val="false"/>
          <w:i w:val="false"/>
          <w:color w:val="000000"/>
          <w:sz w:val="28"/>
        </w:rPr>
        <w:t>
      бюджет қаражатына немесе мемлекеттік мүлікке тікелей қызмет көрсететін әскери қызметшінің кінәлі әрекеттер жасауы, егер бұл әрекеттер уәкілетті лауазымды адам тарапынан оған деген сенімді жоғалтуға негіз берсе;</w:t>
      </w:r>
    </w:p>
    <w:p>
      <w:pPr>
        <w:spacing w:after="0"/>
        <w:ind w:left="0"/>
        <w:jc w:val="both"/>
      </w:pPr>
      <w:r>
        <w:rPr>
          <w:rFonts w:ascii="Times New Roman"/>
          <w:b w:val="false"/>
          <w:i w:val="false"/>
          <w:color w:val="000000"/>
          <w:sz w:val="28"/>
        </w:rPr>
        <w:t>
      әскери қызметшінің әскери киім нысанында қоғамдық орынға адамның қадір-қасиетін және қоғамдық имандылықты қорлайтын, алкогольдік немесе есірткі, психотроптық заттарды, сол тектестерді медициналық емес мақсатта тұтынудан туындаған өзге де масаң күйде келуі;</w:t>
      </w:r>
    </w:p>
    <w:p>
      <w:pPr>
        <w:spacing w:after="0"/>
        <w:ind w:left="0"/>
        <w:jc w:val="both"/>
      </w:pPr>
      <w:r>
        <w:rPr>
          <w:rFonts w:ascii="Times New Roman"/>
          <w:b w:val="false"/>
          <w:i w:val="false"/>
          <w:color w:val="000000"/>
          <w:sz w:val="28"/>
        </w:rPr>
        <w:t>
      ақшалай немесе өзге де мүліктік сипаттағы құмар ойындарға және (немесе) ақшаға, заттарға және өзге де құндылықтарға бәс тігуге қатысуы әскери қызметке кір келтіретін теріс қылықтар болып табылады.</w:t>
      </w:r>
    </w:p>
    <w:bookmarkStart w:name="z900" w:id="342"/>
    <w:p>
      <w:pPr>
        <w:spacing w:after="0"/>
        <w:ind w:left="0"/>
        <w:jc w:val="both"/>
      </w:pPr>
      <w:r>
        <w:rPr>
          <w:rFonts w:ascii="Times New Roman"/>
          <w:b w:val="false"/>
          <w:i w:val="false"/>
          <w:color w:val="000000"/>
          <w:sz w:val="28"/>
        </w:rPr>
        <w:t>
      3. Келісімшарт бойынша әскери қызмет өткеретін әскери қызметшінің:</w:t>
      </w:r>
    </w:p>
    <w:bookmarkEnd w:id="342"/>
    <w:bookmarkStart w:name="z901" w:id="343"/>
    <w:p>
      <w:pPr>
        <w:spacing w:after="0"/>
        <w:ind w:left="0"/>
        <w:jc w:val="both"/>
      </w:pPr>
      <w:r>
        <w:rPr>
          <w:rFonts w:ascii="Times New Roman"/>
          <w:b w:val="false"/>
          <w:i w:val="false"/>
          <w:color w:val="000000"/>
          <w:sz w:val="28"/>
        </w:rPr>
        <w:t>
      1) өзіне қатысты әскери қызмет өткеру туралы келісімшарт талаптары елеулі және (немесе) жүйелі түрде (екі және одан көп рет) бұзылған жағдайда;</w:t>
      </w:r>
    </w:p>
    <w:bookmarkEnd w:id="343"/>
    <w:bookmarkStart w:name="z902" w:id="344"/>
    <w:p>
      <w:pPr>
        <w:spacing w:after="0"/>
        <w:ind w:left="0"/>
        <w:jc w:val="both"/>
      </w:pPr>
      <w:r>
        <w:rPr>
          <w:rFonts w:ascii="Times New Roman"/>
          <w:b w:val="false"/>
          <w:i w:val="false"/>
          <w:color w:val="000000"/>
          <w:sz w:val="28"/>
        </w:rPr>
        <w:t>
      2) отбасы жағдайлары бойынша:</w:t>
      </w:r>
    </w:p>
    <w:bookmarkEnd w:id="344"/>
    <w:p>
      <w:pPr>
        <w:spacing w:after="0"/>
        <w:ind w:left="0"/>
        <w:jc w:val="both"/>
      </w:pPr>
      <w:r>
        <w:rPr>
          <w:rFonts w:ascii="Times New Roman"/>
          <w:b w:val="false"/>
          <w:i w:val="false"/>
          <w:color w:val="000000"/>
          <w:sz w:val="28"/>
        </w:rPr>
        <w:t>
      өзі әскери қызмет өткеретін жергілікті жерде оның отбасы мүшесінің медициналық көрсетілімдер бойынша тұруы мүмкін болмаған және оны жаңа әскери қызмет орнына ауыстыру мүмкіндігі болмаған кезде;</w:t>
      </w:r>
    </w:p>
    <w:p>
      <w:pPr>
        <w:spacing w:after="0"/>
        <w:ind w:left="0"/>
        <w:jc w:val="both"/>
      </w:pPr>
      <w:r>
        <w:rPr>
          <w:rFonts w:ascii="Times New Roman"/>
          <w:b w:val="false"/>
          <w:i w:val="false"/>
          <w:color w:val="000000"/>
          <w:sz w:val="28"/>
        </w:rPr>
        <w:t>
      отбасының басқа елді мекенге көшу қажеттілігіне байланысты әскери қызметші – жұбайының (әскери қызметші – зайыбының) әскери қызмет орнын өзгерткен;</w:t>
      </w:r>
    </w:p>
    <w:p>
      <w:pPr>
        <w:spacing w:after="0"/>
        <w:ind w:left="0"/>
        <w:jc w:val="both"/>
      </w:pPr>
      <w:r>
        <w:rPr>
          <w:rFonts w:ascii="Times New Roman"/>
          <w:b w:val="false"/>
          <w:i w:val="false"/>
          <w:color w:val="000000"/>
          <w:sz w:val="28"/>
        </w:rPr>
        <w:t>
      тұрғылықты жері бойынша медициналық ұйымның қорытындысына сәйкес денсаулық жағдайы бойынша тұрақты күтімге мұқтаж не бірінші немесе екінші топтағы мүгедектігі бар адамдар болып табылатын жұбайына (зайыбына), жақын туыстарына немесе Қазақстан Республикасының заңнамасында белгіленген жалпыға бірдей белгіленген зейнеткерлік жасқа толған немесе он сегіз жасқа толмаған адамдарға, заң бойынша аталған азаматтарды күтіп-бағуға міндетті басқа адамдар болмаған кезде, тұрақты күтім жасау қажет болған;</w:t>
      </w:r>
    </w:p>
    <w:p>
      <w:pPr>
        <w:spacing w:after="0"/>
        <w:ind w:left="0"/>
        <w:jc w:val="both"/>
      </w:pPr>
      <w:r>
        <w:rPr>
          <w:rFonts w:ascii="Times New Roman"/>
          <w:b w:val="false"/>
          <w:i w:val="false"/>
          <w:color w:val="000000"/>
          <w:sz w:val="28"/>
        </w:rPr>
        <w:t>
      әскери қызметші анасыз (әкесіз) тәрбиелеп отырған он сегіз жасқа толмаған балаға (балаларға) күтім жасау қажет болған кезде;</w:t>
      </w:r>
    </w:p>
    <w:bookmarkStart w:name="z903" w:id="345"/>
    <w:p>
      <w:pPr>
        <w:spacing w:after="0"/>
        <w:ind w:left="0"/>
        <w:jc w:val="both"/>
      </w:pPr>
      <w:r>
        <w:rPr>
          <w:rFonts w:ascii="Times New Roman"/>
          <w:b w:val="false"/>
          <w:i w:val="false"/>
          <w:color w:val="000000"/>
          <w:sz w:val="28"/>
        </w:rPr>
        <w:t>
      3) Қазақстан Республикасының өкілді органдарына сайланған немесе тағайындалған жағдайда;</w:t>
      </w:r>
    </w:p>
    <w:bookmarkEnd w:id="345"/>
    <w:bookmarkStart w:name="z904" w:id="346"/>
    <w:p>
      <w:pPr>
        <w:spacing w:after="0"/>
        <w:ind w:left="0"/>
        <w:jc w:val="both"/>
      </w:pPr>
      <w:r>
        <w:rPr>
          <w:rFonts w:ascii="Times New Roman"/>
          <w:b w:val="false"/>
          <w:i w:val="false"/>
          <w:color w:val="000000"/>
          <w:sz w:val="28"/>
        </w:rPr>
        <w:t>
      4) судья лауазымына сайланған немесе тағайындалған жағдайда, әскери қызметтен мерзімінен бұрын шығарылуға құқығы бар.</w:t>
      </w:r>
    </w:p>
    <w:bookmarkEnd w:id="346"/>
    <w:bookmarkStart w:name="z905" w:id="347"/>
    <w:p>
      <w:pPr>
        <w:spacing w:after="0"/>
        <w:ind w:left="0"/>
        <w:jc w:val="both"/>
      </w:pPr>
      <w:r>
        <w:rPr>
          <w:rFonts w:ascii="Times New Roman"/>
          <w:b w:val="false"/>
          <w:i w:val="false"/>
          <w:color w:val="000000"/>
          <w:sz w:val="28"/>
        </w:rPr>
        <w:t>
      4. Әскерге шақыру бойынша әскери қызмет өткеретін әскери қызметші осы баптың 1-тармағының 2), 4) және 7) тармақшаларында, 2-тармағының 1) және 2) тармақшаларында, 3-тармағының 3) және 4) тармақшаларында көзделген негіздер бойынша әскери қызметтен шығарылады.</w:t>
      </w:r>
    </w:p>
    <w:bookmarkEnd w:id="347"/>
    <w:bookmarkStart w:name="z944" w:id="348"/>
    <w:p>
      <w:pPr>
        <w:spacing w:after="0"/>
        <w:ind w:left="0"/>
        <w:jc w:val="both"/>
      </w:pPr>
      <w:r>
        <w:rPr>
          <w:rFonts w:ascii="Times New Roman"/>
          <w:b w:val="false"/>
          <w:i w:val="false"/>
          <w:color w:val="000000"/>
          <w:sz w:val="28"/>
        </w:rPr>
        <w:t>
      4-1. Резервтегі әскери адамды әскери қызметтен шығару осы баптың 1-тармағының 1), 3), 4), 5), 7), 8) және 11) тармақшаларында, 2-тармағының бірінші бөлігінің 1), 2), 3), 4), 5), 9), 10) және 11) тармақшаларында, 3-тармағында көзделген негіздер бойынша (кәсіпкерлік және (немесе) кәсіптік қызметпен айналысу жағдайларын қоспағанда), сондай-ақ жасалған күніне қарамастан, осы Заңның 40-2-бабының 2-тармағында көрсетілген мәліметтер ұсынылмаған немесе бұрмаланған жағдайда жүргізіледі.</w:t>
      </w:r>
    </w:p>
    <w:bookmarkEnd w:id="348"/>
    <w:bookmarkStart w:name="z906" w:id="349"/>
    <w:p>
      <w:pPr>
        <w:spacing w:after="0"/>
        <w:ind w:left="0"/>
        <w:jc w:val="both"/>
      </w:pPr>
      <w:r>
        <w:rPr>
          <w:rFonts w:ascii="Times New Roman"/>
          <w:b w:val="false"/>
          <w:i w:val="false"/>
          <w:color w:val="000000"/>
          <w:sz w:val="28"/>
        </w:rPr>
        <w:t>
      5. Мерзімді әскери қызметтегі әскери қызметшінің:</w:t>
      </w:r>
    </w:p>
    <w:bookmarkEnd w:id="349"/>
    <w:bookmarkStart w:name="z907" w:id="350"/>
    <w:p>
      <w:pPr>
        <w:spacing w:after="0"/>
        <w:ind w:left="0"/>
        <w:jc w:val="both"/>
      </w:pPr>
      <w:r>
        <w:rPr>
          <w:rFonts w:ascii="Times New Roman"/>
          <w:b w:val="false"/>
          <w:i w:val="false"/>
          <w:color w:val="000000"/>
          <w:sz w:val="28"/>
        </w:rPr>
        <w:t xml:space="preserve">
      1) осы Заңның </w:t>
      </w:r>
      <w:r>
        <w:rPr>
          <w:rFonts w:ascii="Times New Roman"/>
          <w:b w:val="false"/>
          <w:i w:val="false"/>
          <w:color w:val="000000"/>
          <w:sz w:val="28"/>
        </w:rPr>
        <w:t>35-бабының</w:t>
      </w:r>
      <w:r>
        <w:rPr>
          <w:rFonts w:ascii="Times New Roman"/>
          <w:b w:val="false"/>
          <w:i w:val="false"/>
          <w:color w:val="000000"/>
          <w:sz w:val="28"/>
        </w:rPr>
        <w:t xml:space="preserve"> 9-тармағына сәйкес әскерге шақыруды кейінге қалдырудан бас тарту туралы өтініш берген адамдарды қоспағанда, отбасы жағдайының өзгеруі салдарынан әскерге шақыруды кейінге қалдыру немесе әскерге шақырудан босату құқығы туындаған;</w:t>
      </w:r>
    </w:p>
    <w:bookmarkEnd w:id="350"/>
    <w:bookmarkStart w:name="z908" w:id="351"/>
    <w:p>
      <w:pPr>
        <w:spacing w:after="0"/>
        <w:ind w:left="0"/>
        <w:jc w:val="both"/>
      </w:pPr>
      <w:r>
        <w:rPr>
          <w:rFonts w:ascii="Times New Roman"/>
          <w:b w:val="false"/>
          <w:i w:val="false"/>
          <w:color w:val="000000"/>
          <w:sz w:val="28"/>
        </w:rPr>
        <w:t>
      2) Қазақстан Республикасының заңдарына сәйкес шетелге шығуға құқық берілетінін растайтын құжаттары болған кезде отбасы құрамында шетелде тұрақты тұрғылықты тұруға немесе Қазақстан Республикасынан тыс жерде тұрақты тұратын отбасымен қосылу үшін кеткен жағдайларда мерзімінен бұрын қызметтен шығарылуға құқығы бар.</w:t>
      </w:r>
    </w:p>
    <w:bookmarkEnd w:id="351"/>
    <w:bookmarkStart w:name="z909" w:id="352"/>
    <w:p>
      <w:pPr>
        <w:spacing w:after="0"/>
        <w:ind w:left="0"/>
        <w:jc w:val="both"/>
      </w:pPr>
      <w:r>
        <w:rPr>
          <w:rFonts w:ascii="Times New Roman"/>
          <w:b w:val="false"/>
          <w:i w:val="false"/>
          <w:color w:val="000000"/>
          <w:sz w:val="28"/>
        </w:rPr>
        <w:t xml:space="preserve">
      6. Әскерге шақыру бойынша әскери қызмет өткеретін және осы Заңның 32-бабына сәйкес әскерге шақырылған әскери қызметшінің осы Заңның </w:t>
      </w:r>
      <w:r>
        <w:rPr>
          <w:rFonts w:ascii="Times New Roman"/>
          <w:b w:val="false"/>
          <w:i w:val="false"/>
          <w:color w:val="000000"/>
          <w:sz w:val="28"/>
        </w:rPr>
        <w:t>35-бабы</w:t>
      </w:r>
      <w:r>
        <w:rPr>
          <w:rFonts w:ascii="Times New Roman"/>
          <w:b w:val="false"/>
          <w:i w:val="false"/>
          <w:color w:val="000000"/>
          <w:sz w:val="28"/>
        </w:rPr>
        <w:t xml:space="preserve"> 2-тармағының 1) және 2) тармақшаларында көзделген мән-жайлар болған кезде әскери қызметтен мерзімінен бұрын шығарылуға құқығы бар.</w:t>
      </w:r>
    </w:p>
    <w:bookmarkEnd w:id="352"/>
    <w:bookmarkStart w:name="z910" w:id="353"/>
    <w:p>
      <w:pPr>
        <w:spacing w:after="0"/>
        <w:ind w:left="0"/>
        <w:jc w:val="both"/>
      </w:pPr>
      <w:r>
        <w:rPr>
          <w:rFonts w:ascii="Times New Roman"/>
          <w:b w:val="false"/>
          <w:i w:val="false"/>
          <w:color w:val="000000"/>
          <w:sz w:val="28"/>
        </w:rPr>
        <w:t>
      7. Қайтыс болған (қаза тапқан) әскери қызметші – қайтыс болған (қаза тапқан) күні құжатпен расталған күннен кейінгі келесі күннен бастап, ал сот хабарсыз кетті деп таныған немесе қайтыс болды деп жариялаған әскери қызметші сот шешімі заңды күшіне енген күннен бастап әскери бөлімнің (мекеменің) тізімдерінен шығарылады.</w:t>
      </w:r>
    </w:p>
    <w:bookmarkEnd w:id="353"/>
    <w:bookmarkStart w:name="z911" w:id="354"/>
    <w:p>
      <w:pPr>
        <w:spacing w:after="0"/>
        <w:ind w:left="0"/>
        <w:jc w:val="both"/>
      </w:pPr>
      <w:r>
        <w:rPr>
          <w:rFonts w:ascii="Times New Roman"/>
          <w:b w:val="false"/>
          <w:i w:val="false"/>
          <w:color w:val="000000"/>
          <w:sz w:val="28"/>
        </w:rPr>
        <w:t>
      8. Белгіленген мерзімдерді өткерген әскери қызметшіні әскери қызметтен шығару төтенше жағдай немесе соғыс жағдайы, дағдарыстық ахуал енгізілген жағдайда, олардың қолданылу кезеңіне тоқтатыла тұрады.</w:t>
      </w:r>
    </w:p>
    <w:bookmarkEnd w:id="354"/>
    <w:p>
      <w:pPr>
        <w:spacing w:after="0"/>
        <w:ind w:left="0"/>
        <w:jc w:val="both"/>
      </w:pPr>
      <w:r>
        <w:rPr>
          <w:rFonts w:ascii="Times New Roman"/>
          <w:b w:val="false"/>
          <w:i w:val="false"/>
          <w:color w:val="000000"/>
          <w:sz w:val="28"/>
        </w:rPr>
        <w:t>
      Бұл ретте онымен жасалған әскери қызмет өткеру туралы келісімшарт төтенше жағдай немесе соғыс жағдайы, дағдарыстық ахуал кезеңі бойы қолданыста болады.</w:t>
      </w:r>
    </w:p>
    <w:bookmarkStart w:name="z912" w:id="355"/>
    <w:p>
      <w:pPr>
        <w:spacing w:after="0"/>
        <w:ind w:left="0"/>
        <w:jc w:val="both"/>
      </w:pPr>
      <w:r>
        <w:rPr>
          <w:rFonts w:ascii="Times New Roman"/>
          <w:b w:val="false"/>
          <w:i w:val="false"/>
          <w:color w:val="000000"/>
          <w:sz w:val="28"/>
        </w:rPr>
        <w:t xml:space="preserve">
      9. Келісімшарт бойынша әскери қызмет өткеретін әскери қызметшіге əскери қызметте болудың шекті жасына толуы, денсаулық жағдайы бойынша не әскери бөлім (мекеме) штаттарының қысқартылуына байланысты əскери қызметтен шығарылған кезде жұмыстан шығу (біржолғы) жəрдемақысы еңбек сіңірген жылдары: </w:t>
      </w:r>
    </w:p>
    <w:bookmarkEnd w:id="355"/>
    <w:p>
      <w:pPr>
        <w:spacing w:after="0"/>
        <w:ind w:left="0"/>
        <w:jc w:val="both"/>
      </w:pPr>
      <w:r>
        <w:rPr>
          <w:rFonts w:ascii="Times New Roman"/>
          <w:b w:val="false"/>
          <w:i w:val="false"/>
          <w:color w:val="000000"/>
          <w:sz w:val="28"/>
        </w:rPr>
        <w:t>
      күнтізбелік 10 жылдан аз болғанға – үш айлық ақшалай қаражат;</w:t>
      </w:r>
    </w:p>
    <w:p>
      <w:pPr>
        <w:spacing w:after="0"/>
        <w:ind w:left="0"/>
        <w:jc w:val="both"/>
      </w:pPr>
      <w:r>
        <w:rPr>
          <w:rFonts w:ascii="Times New Roman"/>
          <w:b w:val="false"/>
          <w:i w:val="false"/>
          <w:color w:val="000000"/>
          <w:sz w:val="28"/>
        </w:rPr>
        <w:t>
      күнтізбелік 10 жылдан 15 жылға дейін болғанға – төрт айлық ақшалай қаражат;</w:t>
      </w:r>
    </w:p>
    <w:p>
      <w:pPr>
        <w:spacing w:after="0"/>
        <w:ind w:left="0"/>
        <w:jc w:val="both"/>
      </w:pPr>
      <w:r>
        <w:rPr>
          <w:rFonts w:ascii="Times New Roman"/>
          <w:b w:val="false"/>
          <w:i w:val="false"/>
          <w:color w:val="000000"/>
          <w:sz w:val="28"/>
        </w:rPr>
        <w:t>
      күнтізбелік 15 жылдан 20 жылға дейін болғанға – бес айлық ақшалай қаражат;</w:t>
      </w:r>
    </w:p>
    <w:p>
      <w:pPr>
        <w:spacing w:after="0"/>
        <w:ind w:left="0"/>
        <w:jc w:val="both"/>
      </w:pPr>
      <w:r>
        <w:rPr>
          <w:rFonts w:ascii="Times New Roman"/>
          <w:b w:val="false"/>
          <w:i w:val="false"/>
          <w:color w:val="000000"/>
          <w:sz w:val="28"/>
        </w:rPr>
        <w:t>
      күнтізбелік 20 жылдан 25 жылға дейін болғанға – алты айлық ақшалай қаражат;</w:t>
      </w:r>
    </w:p>
    <w:p>
      <w:pPr>
        <w:spacing w:after="0"/>
        <w:ind w:left="0"/>
        <w:jc w:val="both"/>
      </w:pPr>
      <w:r>
        <w:rPr>
          <w:rFonts w:ascii="Times New Roman"/>
          <w:b w:val="false"/>
          <w:i w:val="false"/>
          <w:color w:val="000000"/>
          <w:sz w:val="28"/>
        </w:rPr>
        <w:t>
      күнтізбелік 25 жылдан 30 жылға дейін болғанға – жеті айлық ақшалай қаражат;</w:t>
      </w:r>
    </w:p>
    <w:p>
      <w:pPr>
        <w:spacing w:after="0"/>
        <w:ind w:left="0"/>
        <w:jc w:val="both"/>
      </w:pPr>
      <w:r>
        <w:rPr>
          <w:rFonts w:ascii="Times New Roman"/>
          <w:b w:val="false"/>
          <w:i w:val="false"/>
          <w:color w:val="000000"/>
          <w:sz w:val="28"/>
        </w:rPr>
        <w:t xml:space="preserve">
      күнтізбелік 30 жылдан астам болғанға – сегіз айлық ақшалай қаражат мөлшерінде төленеді. </w:t>
      </w:r>
    </w:p>
    <w:p>
      <w:pPr>
        <w:spacing w:after="0"/>
        <w:ind w:left="0"/>
        <w:jc w:val="both"/>
      </w:pPr>
      <w:r>
        <w:rPr>
          <w:rFonts w:ascii="Times New Roman"/>
          <w:b w:val="false"/>
          <w:i w:val="false"/>
          <w:color w:val="000000"/>
          <w:sz w:val="28"/>
        </w:rPr>
        <w:t>
      Келісімшарт бойынша əскери қызметке қайта кірген кезде жұмыстан шығу (біржолғы) жəрдемақысының мөлшері, осы жұмыстан шығу (біржолғы) жəрдемақысы бұрын әскери қызметтен не азаматтық қорғау органдарындағы қызметтен Қазақстан Республикасының құқық қорғау және арнаулы мемлекеттік органдарынан қызметтен шығарылған кезде төленбеген жағдайларды қоспағанда, бұрын төленген жұмыстан шығу (біржолғы) жəрдемақысы ескеріле отырып айқындалады.</w:t>
      </w:r>
    </w:p>
    <w:p>
      <w:pPr>
        <w:spacing w:after="0"/>
        <w:ind w:left="0"/>
        <w:jc w:val="both"/>
      </w:pPr>
      <w:r>
        <w:rPr>
          <w:rFonts w:ascii="Times New Roman"/>
          <w:b w:val="false"/>
          <w:i w:val="false"/>
          <w:color w:val="000000"/>
          <w:sz w:val="28"/>
        </w:rPr>
        <w:t>
      Әскерге шақыру бойынша әскери қызмет мерзімі өткен соң немесе денсаулық жағдайы бойынша әскери қызметтен шығарылған кезде мерзімді әскери қызметтегі әскери қызметшіге жұмыстан шығу жәрдемақысы – бір айлық есептік көрсеткіш мөлшерінде, ал жетім балалар мен ата-анасының қамқорлығынсыз қалған балалар арасынан болған аталған әскери қызметшіге бес айлық есептік көрсеткіш мөлшерінде төленеді.</w:t>
      </w:r>
    </w:p>
    <w:p>
      <w:pPr>
        <w:spacing w:after="0"/>
        <w:ind w:left="0"/>
        <w:jc w:val="both"/>
      </w:pPr>
      <w:r>
        <w:rPr>
          <w:rFonts w:ascii="Times New Roman"/>
          <w:b w:val="false"/>
          <w:i w:val="false"/>
          <w:color w:val="000000"/>
          <w:sz w:val="28"/>
        </w:rPr>
        <w:t>
      Жауынгерлік іс-қимылдарға, терроризмге қарсы және (немесе) бітімгершілік операцияларына қатысқаны үшін Қазақстан Республикасының немесе бұрынғы Кеңестік Социалистік Республикалар Одағының орденімен (ордендерімен) марапатталған әскери қызметшіге жұмыстан шығу жәрдемақысының мөлшері ақшалай қаражаттың екі айлықақысына ұлғайтылады.</w:t>
      </w:r>
    </w:p>
    <w:p>
      <w:pPr>
        <w:spacing w:after="0"/>
        <w:ind w:left="0"/>
        <w:jc w:val="both"/>
      </w:pPr>
      <w:r>
        <w:rPr>
          <w:rFonts w:ascii="Times New Roman"/>
          <w:b w:val="false"/>
          <w:i w:val="false"/>
          <w:color w:val="000000"/>
          <w:sz w:val="28"/>
        </w:rPr>
        <w:t xml:space="preserve">
      Келісімшарт бойынша әскери қызмет өткерген және әскери қызметте болудың шекті жасына толуы, денсаулық жағдайы бойынша немесе әскери бөлім (мекеме) штаттарының қысқартылуына байланысты әскери қызметтен шығарылған офицерлік құрамның әскери қызметшісіне еңбек сіңірген жылдары үшін зейнетақы төлемдеріне құқығы болмаған кезде жұмыстан шығу (біржолғы) жәрдемақысын төлеумен қатар әскери қызметтен шығарылған күннен бастап бір жыл бойы әскери атағы бойынша айлықақы төлеу сақталады. </w:t>
      </w:r>
    </w:p>
    <w:p>
      <w:pPr>
        <w:spacing w:after="0"/>
        <w:ind w:left="0"/>
        <w:jc w:val="both"/>
      </w:pPr>
      <w:r>
        <w:rPr>
          <w:rFonts w:ascii="Times New Roman"/>
          <w:b w:val="false"/>
          <w:i w:val="false"/>
          <w:color w:val="000000"/>
          <w:sz w:val="28"/>
        </w:rPr>
        <w:t xml:space="preserve">
      Бұл ретте, егер көрсетілген мерзім ішінде әскери қызметшілерге әскери атақ бойынша айлықақылары өсетін болса, тиісінше әскери қызметтен шығарылған, офицерлік құрамның әскери қызметшілеріне төленетін осы айлықақылар мөлшері ұлғаяды. </w:t>
      </w:r>
    </w:p>
    <w:bookmarkStart w:name="z913" w:id="356"/>
    <w:p>
      <w:pPr>
        <w:spacing w:after="0"/>
        <w:ind w:left="0"/>
        <w:jc w:val="both"/>
      </w:pPr>
      <w:r>
        <w:rPr>
          <w:rFonts w:ascii="Times New Roman"/>
          <w:b w:val="false"/>
          <w:i w:val="false"/>
          <w:color w:val="000000"/>
          <w:sz w:val="28"/>
        </w:rPr>
        <w:t>
      10. Осы Заңның 37-бабының 6-тармағына сәйкес келісімшарт бойынша әскери қызметке кірген, мерзімді әскери қызметпен қоса жиынтығында он екі айдан аз қызмет өткерген және әскери қызметтен шығарылған қатардағы және сержанттар құрамдарының әскери қызметшілері белгіленген тәртіппен мерзімді әскери қызметтің қалған мерзімін өткеру үшін, бірақ кемінде үш айға әскери бөлімдерге (мекемелерге) жіберіледі.</w:t>
      </w:r>
    </w:p>
    <w:bookmarkEnd w:id="356"/>
    <w:p>
      <w:pPr>
        <w:spacing w:after="0"/>
        <w:ind w:left="0"/>
        <w:jc w:val="both"/>
      </w:pPr>
      <w:r>
        <w:rPr>
          <w:rFonts w:ascii="Times New Roman"/>
          <w:b w:val="false"/>
          <w:i w:val="false"/>
          <w:color w:val="000000"/>
          <w:sz w:val="28"/>
        </w:rPr>
        <w:t>
      Бұрын әскери қызмет өткермеген, әскери кафедрада (әскери факультетте) немесе Қорғаныс министрлігінің мамандандырылған ұйымдарында әскери даярлықтан өтпеген, келісімшарт бойынша әскери қызметке алғаш рет кірген, он екі айдан аз қызмет өткерген және әскери қызметтен шығарылған азаматтар әскерге шақырылушылардың әскери есебіне қою үшін жергілікті әскери басқару органдарына жіберіледі және белгіленген тәртіппен мерзімді әскери қызметке шақырылады.</w:t>
      </w:r>
    </w:p>
    <w:p>
      <w:pPr>
        <w:spacing w:after="0"/>
        <w:ind w:left="0"/>
        <w:jc w:val="both"/>
      </w:pPr>
      <w:r>
        <w:rPr>
          <w:rFonts w:ascii="Times New Roman"/>
          <w:b w:val="false"/>
          <w:i w:val="false"/>
          <w:color w:val="000000"/>
          <w:sz w:val="28"/>
        </w:rPr>
        <w:t>
      Бұрын мерзімді әскери қызмет өткермеген және әскери, арнаулы оқу орындарынан оқудан шығарып жіберілген, жиырма алты жасқа толмаған курсанттар мен кадеттер әскерге шақырылушылардың әскери есебіне қою үшін жергілікті әскери басқару органдарына жіберіледі және белгіленген тәртіппен мерзімді әскери қызметке шақырылады, ал осы Заңның 38-бабының 1-тармағы 4) тармақшасының алтыншы абзацында аталған адамдар келісімшарт бойынша әскери қызметке кіруге құқылы.</w:t>
      </w:r>
    </w:p>
    <w:p>
      <w:pPr>
        <w:spacing w:after="0"/>
        <w:ind w:left="0"/>
        <w:jc w:val="both"/>
      </w:pPr>
      <w:r>
        <w:rPr>
          <w:rFonts w:ascii="Times New Roman"/>
          <w:b w:val="false"/>
          <w:i w:val="false"/>
          <w:color w:val="000000"/>
          <w:sz w:val="28"/>
        </w:rPr>
        <w:t>
      Үлгерімсіздігі, тəртіпсіздігі үшін, өз бастамасы бойынша, теріс себептермен, Қазақстан Республикасының азаматтығы тоқтатылуға байланысты əскери қызметтен шығару салдарынан əскери, арнаулы оқу орнынан шығарып жіберілген, сондай-ақ əскери қызмет өткеру туралы келісімшарт жасасудан бас тартқан курсант немесе кадет оқытудың бірінші жылының шығындарын қоспағанда, өзін әскери, арнаулы оқу орнында оқыту кезеңінде тамақтандыруды қамтамасыз етуге, стипендия төлеуге және жол жүруіне арналған шығындарға сәйкес келетін ақшаны мемлекетке өтеуге міндетті.</w:t>
      </w:r>
    </w:p>
    <w:p>
      <w:pPr>
        <w:spacing w:after="0"/>
        <w:ind w:left="0"/>
        <w:jc w:val="both"/>
      </w:pPr>
      <w:r>
        <w:rPr>
          <w:rFonts w:ascii="Times New Roman"/>
          <w:b w:val="false"/>
          <w:i w:val="false"/>
          <w:color w:val="000000"/>
          <w:sz w:val="28"/>
        </w:rPr>
        <w:t>
      Оқудан шығарып жіберілген курсанттар мен кадеттерден мемлекет кірісіне ақшаны өндіріп алу мәселелері бойынша 2018 жылғы 1 қаңтарға дейін заңды күшіне енген сот актілері бойынша қозғалған атқарушылық іс жүргізулер "Атқарушылық іс жүргізу және сот орындаушыларының мәртебесі туралы" Қазақстан Республикасының Заңында белгіленген тәртіппен тоқтатылады.</w:t>
      </w:r>
    </w:p>
    <w:p>
      <w:pPr>
        <w:spacing w:after="0"/>
        <w:ind w:left="0"/>
        <w:jc w:val="both"/>
      </w:pPr>
      <w:r>
        <w:rPr>
          <w:rFonts w:ascii="Times New Roman"/>
          <w:b w:val="false"/>
          <w:i w:val="false"/>
          <w:color w:val="000000"/>
          <w:sz w:val="28"/>
        </w:rPr>
        <w:t>
      Осы тармақтың төртінші бөлігінде көзделген ақшаны мемлекет кірісіне өндіріп алу туралы талап қоюлар 2018 жылғы 1 қаңтардан кейін оқудан шығарып жіберілген курсанттар мен кадеттерге беріледі.</w:t>
      </w:r>
    </w:p>
    <w:p>
      <w:pPr>
        <w:spacing w:after="0"/>
        <w:ind w:left="0"/>
        <w:jc w:val="both"/>
      </w:pPr>
      <w:r>
        <w:rPr>
          <w:rFonts w:ascii="Times New Roman"/>
          <w:b w:val="false"/>
          <w:i w:val="false"/>
          <w:color w:val="000000"/>
          <w:sz w:val="28"/>
        </w:rPr>
        <w:t>
      Əскери, арнаулы оқу орнына қайта қабылдау немесе келісімшарт бойынша әскери қызметке кіру оқу және (немесе) келісімшарт бойынша әскери қызмет өткеру кезеңінде оқытуға жұмсалған ақшаны өндіріп алуды тоқтата тұруға негіз болып табылады. Әскери, арнаулы оқу орнында оқыту кезеңі есепке алынбастан, күнтізбелік есептеумен келісімшарт бойынша он жыл әскери қызмет өткергеннен кейін (ұшқыштар құрамы үшін – он бес жыл) оқытуға жұмсалған ақшаны өндіріп алу тоқтатылады.</w:t>
      </w:r>
    </w:p>
    <w:p>
      <w:pPr>
        <w:spacing w:after="0"/>
        <w:ind w:left="0"/>
        <w:jc w:val="both"/>
      </w:pPr>
      <w:r>
        <w:rPr>
          <w:rFonts w:ascii="Times New Roman"/>
          <w:b w:val="false"/>
          <w:i w:val="false"/>
          <w:color w:val="000000"/>
          <w:sz w:val="28"/>
        </w:rPr>
        <w:t>
      Əскери, арнаулы оқу орнын бітірген əскери қызметші теріс себептермен, Қазақстан Республикасының азаматтығы тоқтатылуға байланысты немесе аттестаттау қорытындысы бойынша анықталған қызметіне сай келмеуі бойынша əскери қызметтен шығарылған жағдайда, оқытудың бірінші жылының шығындарын қоспағанда, курсанттар мен кадеттерді әскери, арнаулы оқу орнында оқыту кезеңінде тамақтандыруды қамтамасыз етуге, стипендия төлеуге және жол жүруіне арналған шығындарға сәйкес келетін ақшаны мемлекетке әскери қызмет өткеру туралы келісімшарт мерзімі аяқталғанға дейін қызмет өткерілмеген əрбір толық ай үшін пропорционалды түрде өтеуге міндетті.</w:t>
      </w:r>
    </w:p>
    <w:p>
      <w:pPr>
        <w:spacing w:after="0"/>
        <w:ind w:left="0"/>
        <w:jc w:val="both"/>
      </w:pPr>
      <w:r>
        <w:rPr>
          <w:rFonts w:ascii="Times New Roman"/>
          <w:b w:val="false"/>
          <w:i w:val="false"/>
          <w:color w:val="000000"/>
          <w:sz w:val="28"/>
        </w:rPr>
        <w:t>
      Техникалық және кәсіптік білім беру (негізгі орта білім беру базасында) бағдарламаларын іске асыратын әскери, арнаулы оқу орнының түлегі жоғары білім беру бағдарламаларын іске асыратын әскери, арнаулы оқу орнына түспеген және әскери қызметті одан әрі өткеруден бас тартқан жағдайларда, өзін оқытуға жұмсалған ақша өтелместен, мерзімді әскери қызметтің қалған мерзімін өткеру үшін әскери бөлімдерге (мекемелерге), бірақ кемінде үш ай мерзімге жіберіледі.</w:t>
      </w:r>
    </w:p>
    <w:p>
      <w:pPr>
        <w:spacing w:after="0"/>
        <w:ind w:left="0"/>
        <w:jc w:val="both"/>
      </w:pPr>
      <w:r>
        <w:rPr>
          <w:rFonts w:ascii="Times New Roman"/>
          <w:b w:val="false"/>
          <w:i w:val="false"/>
          <w:color w:val="000000"/>
          <w:sz w:val="28"/>
        </w:rPr>
        <w:t>
      Əскери, арнаулы оқу орындарында əскери қызметшіні оқытуға жұмсалған ақшаны мемлекетке өтеу тəртібін құрылымында әскери, арнаулы оқу орны бар уəкілетті мемлекеттік органның бірінші басшысы айқындайды.</w:t>
      </w:r>
    </w:p>
    <w:p>
      <w:pPr>
        <w:spacing w:after="0"/>
        <w:ind w:left="0"/>
        <w:jc w:val="both"/>
      </w:pPr>
      <w:r>
        <w:rPr>
          <w:rFonts w:ascii="Times New Roman"/>
          <w:b w:val="false"/>
          <w:i w:val="false"/>
          <w:color w:val="000000"/>
          <w:sz w:val="28"/>
        </w:rPr>
        <w:t xml:space="preserve">
      Әскери, арнаулы оқу орнын бітірген және бітіргеннен кейін он жыл қызмет өткермеген (ұшқыштар құрамы үшін – он бес жыл) Қарулы Күштердің, басқа да әскерлер мен әскери құралымдардың әскери қызметшісі не Қазақстан Республикасы құқық қорғау немесе арнаулы мемлекеттік органдарының, азаматтық қорғау органдарының қызметкері теріс себептермен, Қазақстан Республикасының азаматтығы тоқтатылуға байланысты немесе аттестаттау қорытындысы бойынша анықталған қызметіне сай келмеуі бойынша қызметтен шығарылған жағдайда, мемлекеттік органдар құрылымына әскери, арнаулы оқу орны кіретін мемлекеттік органды бұл туралы бір ай ішінде хабардар етуге міндетті. </w:t>
      </w:r>
    </w:p>
    <w:bookmarkStart w:name="z914" w:id="357"/>
    <w:p>
      <w:pPr>
        <w:spacing w:after="0"/>
        <w:ind w:left="0"/>
        <w:jc w:val="both"/>
      </w:pPr>
      <w:r>
        <w:rPr>
          <w:rFonts w:ascii="Times New Roman"/>
          <w:b w:val="false"/>
          <w:i w:val="false"/>
          <w:color w:val="000000"/>
          <w:sz w:val="28"/>
        </w:rPr>
        <w:t xml:space="preserve">
      11. Осы Заңның </w:t>
      </w:r>
      <w:r>
        <w:rPr>
          <w:rFonts w:ascii="Times New Roman"/>
          <w:b w:val="false"/>
          <w:i w:val="false"/>
          <w:color w:val="000000"/>
          <w:sz w:val="28"/>
        </w:rPr>
        <w:t>47-бабында</w:t>
      </w:r>
      <w:r>
        <w:rPr>
          <w:rFonts w:ascii="Times New Roman"/>
          <w:b w:val="false"/>
          <w:i w:val="false"/>
          <w:color w:val="000000"/>
          <w:sz w:val="28"/>
        </w:rPr>
        <w:t xml:space="preserve"> көзделген құқықты пайдаланған, қатардағы және сержанттық құрамдардың әскери лауазымдарында келісімшарт бойынша әскери қызмет өткеретін әскери қызметші теріс себептермен, Қазақстан Республикасының азаматтығы тоқтатылуға байланысты немесе аттестаттау қорытындысы бойынша анықталған қызметіне сай келмеуі бойынша әскери қызметтен шығарылған кезде өзін жоғары білім беру ұйымдарында оқытуға жұмсалған ақшаны өтеуге міндетті.</w:t>
      </w:r>
    </w:p>
    <w:bookmarkEnd w:id="357"/>
    <w:bookmarkStart w:name="z915" w:id="358"/>
    <w:p>
      <w:pPr>
        <w:spacing w:after="0"/>
        <w:ind w:left="0"/>
        <w:jc w:val="both"/>
      </w:pPr>
      <w:r>
        <w:rPr>
          <w:rFonts w:ascii="Times New Roman"/>
          <w:b w:val="false"/>
          <w:i w:val="false"/>
          <w:color w:val="000000"/>
          <w:sz w:val="28"/>
        </w:rPr>
        <w:t xml:space="preserve">
      12. Мерзімді әскери қызметтегі әскери қызметші Қазақстан Республикасының заңнамасында белгіленген тәртіппен төтенше жағдайдың енгізілуіне байланысты оны әскерге шақыру мерзімі ауыстырылған жағдайда әскери қызмет мерзімі өткенге дейін қызметтен шығарылуға жатады. </w:t>
      </w:r>
    </w:p>
    <w:bookmarkEnd w:id="358"/>
    <w:bookmarkStart w:name="z916" w:id="359"/>
    <w:p>
      <w:pPr>
        <w:spacing w:after="0"/>
        <w:ind w:left="0"/>
        <w:jc w:val="both"/>
      </w:pPr>
      <w:r>
        <w:rPr>
          <w:rFonts w:ascii="Times New Roman"/>
          <w:b w:val="false"/>
          <w:i w:val="false"/>
          <w:color w:val="000000"/>
          <w:sz w:val="28"/>
        </w:rPr>
        <w:t>
      13. Әскери қызметтен шығарылған Қазақстан Республикасының азаматтары Қазақстан Республикасының заңдарына сәйкес, бірақ бұйрықпен немесе одан үзінді көшірмемен жазбаша түрде танысқан күннен бастап үш айдан кешіктірмей, қызметтен шығару туралы шешімге сотқа шағым жасауға құқылы.</w:t>
      </w:r>
    </w:p>
    <w:bookmarkEnd w:id="3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26-бап жаңа редакцияда – ҚР 15.04.2022 </w:t>
      </w:r>
      <w:r>
        <w:rPr>
          <w:rFonts w:ascii="Times New Roman"/>
          <w:b w:val="false"/>
          <w:i w:val="false"/>
          <w:color w:val="000000"/>
          <w:sz w:val="28"/>
        </w:rPr>
        <w:t>№ 114-VII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өзгерістер енгізілді – ҚР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19.04.2024 </w:t>
      </w:r>
      <w:r>
        <w:rPr>
          <w:rFonts w:ascii="Times New Roman"/>
          <w:b w:val="false"/>
          <w:i w:val="false"/>
          <w:color w:val="000000"/>
          <w:sz w:val="28"/>
        </w:rPr>
        <w:t>№ 74-VIII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08.07.2024 </w:t>
      </w:r>
      <w:r>
        <w:rPr>
          <w:rFonts w:ascii="Times New Roman"/>
          <w:b w:val="false"/>
          <w:i w:val="false"/>
          <w:color w:val="000000"/>
          <w:sz w:val="28"/>
        </w:rPr>
        <w:t>№ 116-VIII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18.03.2025 </w:t>
      </w:r>
      <w:r>
        <w:rPr>
          <w:rFonts w:ascii="Times New Roman"/>
          <w:b w:val="false"/>
          <w:i w:val="false"/>
          <w:color w:val="000000"/>
          <w:sz w:val="28"/>
        </w:rPr>
        <w:t>№ 175-VIII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16.07.2025 </w:t>
      </w:r>
      <w:r>
        <w:rPr>
          <w:rFonts w:ascii="Times New Roman"/>
          <w:b w:val="false"/>
          <w:i w:val="false"/>
          <w:color w:val="000000"/>
          <w:sz w:val="28"/>
        </w:rPr>
        <w:t>№ 211-VIII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323-VIII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26-1-бап. Қарулы Күштердің жоғарғы қолбасшылығының президенттік резерві</w:t>
      </w:r>
    </w:p>
    <w:p>
      <w:pPr>
        <w:spacing w:after="0"/>
        <w:ind w:left="0"/>
        <w:jc w:val="both"/>
      </w:pPr>
      <w:r>
        <w:rPr>
          <w:rFonts w:ascii="Times New Roman"/>
          <w:b w:val="false"/>
          <w:i w:val="false"/>
          <w:color w:val="ff0000"/>
          <w:sz w:val="28"/>
        </w:rPr>
        <w:t xml:space="preserve">
      Ескерту. 26-1-бап алып тасталды – ҚР 10.01.2025 </w:t>
      </w:r>
      <w:r>
        <w:rPr>
          <w:rFonts w:ascii="Times New Roman"/>
          <w:b w:val="false"/>
          <w:i w:val="false"/>
          <w:color w:val="ff0000"/>
          <w:sz w:val="28"/>
        </w:rPr>
        <w:t>№ 156-VIII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348" w:id="360"/>
    <w:p>
      <w:pPr>
        <w:spacing w:after="0"/>
        <w:ind w:left="0"/>
        <w:jc w:val="left"/>
      </w:pPr>
      <w:r>
        <w:rPr>
          <w:rFonts w:ascii="Times New Roman"/>
          <w:b/>
          <w:i w:val="false"/>
          <w:color w:val="000000"/>
        </w:rPr>
        <w:t xml:space="preserve"> 5-тарау. ӘСКЕРГЕ ШАҚЫРУ БОЙЫНША ӘСКЕРИ ҚЫЗМЕТ</w:t>
      </w:r>
    </w:p>
    <w:bookmarkEnd w:id="360"/>
    <w:p>
      <w:pPr>
        <w:spacing w:after="0"/>
        <w:ind w:left="0"/>
        <w:jc w:val="both"/>
      </w:pPr>
      <w:r>
        <w:rPr>
          <w:rFonts w:ascii="Times New Roman"/>
          <w:b/>
          <w:i w:val="false"/>
          <w:color w:val="000000"/>
          <w:sz w:val="28"/>
        </w:rPr>
        <w:t>27-бап. Азаматтарды әскери қызметке шақыру</w:t>
      </w:r>
    </w:p>
    <w:bookmarkStart w:name="z350" w:id="361"/>
    <w:p>
      <w:pPr>
        <w:spacing w:after="0"/>
        <w:ind w:left="0"/>
        <w:jc w:val="both"/>
      </w:pPr>
      <w:r>
        <w:rPr>
          <w:rFonts w:ascii="Times New Roman"/>
          <w:b w:val="false"/>
          <w:i w:val="false"/>
          <w:color w:val="000000"/>
          <w:sz w:val="28"/>
        </w:rPr>
        <w:t>
      1. Азаматтарды әскери қызметке шақыру – бұл әскери міндеттілік негізінде Қарулы Күштерді, басқа да əскерлер мен əскери құралымдарды жеке құраммен жасақтауға бағытталған мемлекеттік органдар жүргізетін іс-шаралар кешені.</w:t>
      </w:r>
    </w:p>
    <w:bookmarkEnd w:id="361"/>
    <w:bookmarkStart w:name="z351" w:id="362"/>
    <w:p>
      <w:pPr>
        <w:spacing w:after="0"/>
        <w:ind w:left="0"/>
        <w:jc w:val="both"/>
      </w:pPr>
      <w:r>
        <w:rPr>
          <w:rFonts w:ascii="Times New Roman"/>
          <w:b w:val="false"/>
          <w:i w:val="false"/>
          <w:color w:val="000000"/>
          <w:sz w:val="28"/>
        </w:rPr>
        <w:t>
      2. Азаматтарды әскери қызметке шақыру:</w:t>
      </w:r>
    </w:p>
    <w:bookmarkEnd w:id="362"/>
    <w:bookmarkStart w:name="z352" w:id="363"/>
    <w:p>
      <w:pPr>
        <w:spacing w:after="0"/>
        <w:ind w:left="0"/>
        <w:jc w:val="both"/>
      </w:pPr>
      <w:r>
        <w:rPr>
          <w:rFonts w:ascii="Times New Roman"/>
          <w:b w:val="false"/>
          <w:i w:val="false"/>
          <w:color w:val="000000"/>
          <w:sz w:val="28"/>
        </w:rPr>
        <w:t>
      1) азаматтарды мерзімді әскери қызметке шақыруды;</w:t>
      </w:r>
    </w:p>
    <w:bookmarkEnd w:id="363"/>
    <w:bookmarkStart w:name="z353" w:id="364"/>
    <w:p>
      <w:pPr>
        <w:spacing w:after="0"/>
        <w:ind w:left="0"/>
        <w:jc w:val="both"/>
      </w:pPr>
      <w:r>
        <w:rPr>
          <w:rFonts w:ascii="Times New Roman"/>
          <w:b w:val="false"/>
          <w:i w:val="false"/>
          <w:color w:val="000000"/>
          <w:sz w:val="28"/>
        </w:rPr>
        <w:t>
      2) запастағы офицерлерді және запастағы сержанттарды әскери қызметке шақыруды;</w:t>
      </w:r>
    </w:p>
    <w:bookmarkEnd w:id="364"/>
    <w:bookmarkStart w:name="z354" w:id="365"/>
    <w:p>
      <w:pPr>
        <w:spacing w:after="0"/>
        <w:ind w:left="0"/>
        <w:jc w:val="both"/>
      </w:pPr>
      <w:r>
        <w:rPr>
          <w:rFonts w:ascii="Times New Roman"/>
          <w:b w:val="false"/>
          <w:i w:val="false"/>
          <w:color w:val="000000"/>
          <w:sz w:val="28"/>
        </w:rPr>
        <w:t>
      3) әскери жиындарға шақыруды;</w:t>
      </w:r>
    </w:p>
    <w:bookmarkEnd w:id="365"/>
    <w:bookmarkStart w:name="z355" w:id="366"/>
    <w:p>
      <w:pPr>
        <w:spacing w:after="0"/>
        <w:ind w:left="0"/>
        <w:jc w:val="both"/>
      </w:pPr>
      <w:r>
        <w:rPr>
          <w:rFonts w:ascii="Times New Roman"/>
          <w:b w:val="false"/>
          <w:i w:val="false"/>
          <w:color w:val="000000"/>
          <w:sz w:val="28"/>
        </w:rPr>
        <w:t>
      4) жұмылдыру бойынша, соғыс жағдайы кезінде және соғыс уақытында әскерге шақыруды қамтиды.</w:t>
      </w:r>
    </w:p>
    <w:bookmarkEnd w:id="366"/>
    <w:bookmarkStart w:name="z356" w:id="367"/>
    <w:p>
      <w:pPr>
        <w:spacing w:after="0"/>
        <w:ind w:left="0"/>
        <w:jc w:val="both"/>
      </w:pPr>
      <w:r>
        <w:rPr>
          <w:rFonts w:ascii="Times New Roman"/>
          <w:b w:val="false"/>
          <w:i w:val="false"/>
          <w:color w:val="000000"/>
          <w:sz w:val="28"/>
        </w:rPr>
        <w:t>
      3. Азаматтарды әскери қызметке шақыруды жергілікті атқарушы органдар ұйымдастырады және қамтамасыз етеді.</w:t>
      </w:r>
    </w:p>
    <w:bookmarkEnd w:id="367"/>
    <w:bookmarkStart w:name="z357" w:id="368"/>
    <w:p>
      <w:pPr>
        <w:spacing w:after="0"/>
        <w:ind w:left="0"/>
        <w:jc w:val="both"/>
      </w:pPr>
      <w:r>
        <w:rPr>
          <w:rFonts w:ascii="Times New Roman"/>
          <w:b w:val="false"/>
          <w:i w:val="false"/>
          <w:color w:val="000000"/>
          <w:sz w:val="28"/>
        </w:rPr>
        <w:t>
      Жергілікті атқарушы органдар әскери басқару органдарын жабдықталған әскерге шақыру (жиын) пункттерімен, оларды күтіп-ұстауды, дәрі-дәрмектермен, керек-жарақтармен, өртке қарсы, медициналық және шаруашылық мүлкімен, автомобиль көлігімен, сондай-ақ байланыс және күзет құралдарымен қамтамасыз етеді.</w:t>
      </w:r>
    </w:p>
    <w:bookmarkEnd w:id="368"/>
    <w:bookmarkStart w:name="z358" w:id="369"/>
    <w:p>
      <w:pPr>
        <w:spacing w:after="0"/>
        <w:ind w:left="0"/>
        <w:jc w:val="both"/>
      </w:pPr>
      <w:r>
        <w:rPr>
          <w:rFonts w:ascii="Times New Roman"/>
          <w:b w:val="false"/>
          <w:i w:val="false"/>
          <w:color w:val="000000"/>
          <w:sz w:val="28"/>
        </w:rPr>
        <w:t>
      Азаматтарды әскери қызметке шақыру үшін осы Заңда белгіленген тәртіппен әскерге шақыру комиссиялары құрылады.</w:t>
      </w:r>
    </w:p>
    <w:bookmarkEnd w:id="369"/>
    <w:bookmarkStart w:name="z359" w:id="370"/>
    <w:p>
      <w:pPr>
        <w:spacing w:after="0"/>
        <w:ind w:left="0"/>
        <w:jc w:val="both"/>
      </w:pPr>
      <w:r>
        <w:rPr>
          <w:rFonts w:ascii="Times New Roman"/>
          <w:b w:val="false"/>
          <w:i w:val="false"/>
          <w:color w:val="000000"/>
          <w:sz w:val="28"/>
        </w:rPr>
        <w:t>
      Азаматтарды әскери қызметке шақыруды ұйымдастыру мен жүргізу тәртібін Қазақстан Республикасының Үкіметі айқындайды.</w:t>
      </w:r>
    </w:p>
    <w:bookmarkEnd w:id="370"/>
    <w:bookmarkStart w:name="z360" w:id="371"/>
    <w:p>
      <w:pPr>
        <w:spacing w:after="0"/>
        <w:ind w:left="0"/>
        <w:jc w:val="both"/>
      </w:pPr>
      <w:r>
        <w:rPr>
          <w:rFonts w:ascii="Times New Roman"/>
          <w:b w:val="false"/>
          <w:i w:val="false"/>
          <w:color w:val="000000"/>
          <w:sz w:val="28"/>
        </w:rPr>
        <w:t>
      4. Ұйымдардың басшылары әскерге шақырылуға жататын азаматтарды іссапарлардан шақыртып алуға, оларды хабардар етуді және азаматтарды, олар әскери қызметке шақырылған кезде медициналық куәландырудан өткізу үшін әскерге шақыру пунктіне уақтылы келуін ұйымдастыруға міндетті.</w:t>
      </w:r>
    </w:p>
    <w:bookmarkEnd w:id="371"/>
    <w:bookmarkStart w:name="z361" w:id="372"/>
    <w:p>
      <w:pPr>
        <w:spacing w:after="0"/>
        <w:ind w:left="0"/>
        <w:jc w:val="both"/>
      </w:pPr>
      <w:r>
        <w:rPr>
          <w:rFonts w:ascii="Times New Roman"/>
          <w:b w:val="false"/>
          <w:i w:val="false"/>
          <w:color w:val="000000"/>
          <w:sz w:val="28"/>
        </w:rPr>
        <w:t>
      5. Уақытша шетелде тұрып жатқан Қазақстан Республикасының азаматтарын әскери қызметке шақыру олар Қазақстан Республикасына тұрақты тұрғылықты жеріне қайтып келгеннен кейін әскерге шақыруды кейінге қалдыру немесе одан босату құқығы болмаса, осы Заңда белгіленген тәртіппен жүзеге асырылады.</w:t>
      </w:r>
    </w:p>
    <w:bookmarkEnd w:id="372"/>
    <w:bookmarkStart w:name="z362" w:id="373"/>
    <w:p>
      <w:pPr>
        <w:spacing w:after="0"/>
        <w:ind w:left="0"/>
        <w:jc w:val="both"/>
      </w:pPr>
      <w:r>
        <w:rPr>
          <w:rFonts w:ascii="Times New Roman"/>
          <w:b w:val="false"/>
          <w:i w:val="false"/>
          <w:color w:val="000000"/>
          <w:sz w:val="28"/>
        </w:rPr>
        <w:t>
      6. Азамат облыстың (республикалық маңызы бар қаланың немесе астананың) жергілікті әскери басқару органы бастығының оны әскери қызметке шақыру туралы бұйрығы шыққан сәттен бастап әскери қызметке шақырылды деп есептеледі.</w:t>
      </w:r>
    </w:p>
    <w:bookmarkEnd w:id="3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04.05.2020 </w:t>
      </w:r>
      <w:r>
        <w:rPr>
          <w:rFonts w:ascii="Times New Roman"/>
          <w:b w:val="false"/>
          <w:i w:val="false"/>
          <w:color w:val="000000"/>
          <w:sz w:val="28"/>
        </w:rPr>
        <w:t>№ 321-VI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Ескерту. 27-бапқа өзгерістер енгізілді - ҚР 13.06.2017 </w:t>
      </w:r>
      <w:r>
        <w:rPr>
          <w:rFonts w:ascii="Times New Roman"/>
          <w:b w:val="false"/>
          <w:i w:val="false"/>
          <w:color w:val="ff0000"/>
          <w:sz w:val="28"/>
        </w:rPr>
        <w:t>№ 69-VI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04.05.2020 </w:t>
      </w:r>
      <w:r>
        <w:rPr>
          <w:rFonts w:ascii="Times New Roman"/>
          <w:b w:val="false"/>
          <w:i w:val="false"/>
          <w:color w:val="ff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24.06.2026 </w:t>
      </w:r>
      <w:r>
        <w:rPr>
          <w:rFonts w:ascii="Times New Roman"/>
          <w:b w:val="false"/>
          <w:i w:val="false"/>
          <w:color w:val="000000"/>
          <w:sz w:val="28"/>
        </w:rPr>
        <w:t>№ 321-VIII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28-бап. Әскерге шақыру комиссиялары</w:t>
      </w:r>
    </w:p>
    <w:bookmarkStart w:name="z364" w:id="374"/>
    <w:p>
      <w:pPr>
        <w:spacing w:after="0"/>
        <w:ind w:left="0"/>
        <w:jc w:val="both"/>
      </w:pPr>
      <w:r>
        <w:rPr>
          <w:rFonts w:ascii="Times New Roman"/>
          <w:b w:val="false"/>
          <w:i w:val="false"/>
          <w:color w:val="000000"/>
          <w:sz w:val="28"/>
        </w:rPr>
        <w:t>
      1. Астананың, облыстардың, республикалық маңызы бар қалалардың, аудандардың, облыстық маңызы бар қалалардың əскерге шақыру комиссиялары жергілікті атқарушы органдардың шешімі бойынша əскерге шақыруды жүргізу кезеңінде мынадай құрамда құрылады:</w:t>
      </w:r>
    </w:p>
    <w:bookmarkEnd w:id="374"/>
    <w:p>
      <w:pPr>
        <w:spacing w:after="0"/>
        <w:ind w:left="0"/>
        <w:jc w:val="both"/>
      </w:pPr>
      <w:r>
        <w:rPr>
          <w:rFonts w:ascii="Times New Roman"/>
          <w:b w:val="false"/>
          <w:i w:val="false"/>
          <w:color w:val="000000"/>
          <w:sz w:val="28"/>
        </w:rPr>
        <w:t>
      1) комиссия төрағасы – астананың, облыстың, республикалық маңызы бар қаланың, ауданның, облыстық маңызы бар қаланың жергілікті атқарушы органы басшысының (əкімінің) орынбасары;</w:t>
      </w:r>
    </w:p>
    <w:p>
      <w:pPr>
        <w:spacing w:after="0"/>
        <w:ind w:left="0"/>
        <w:jc w:val="both"/>
      </w:pPr>
      <w:r>
        <w:rPr>
          <w:rFonts w:ascii="Times New Roman"/>
          <w:b w:val="false"/>
          <w:i w:val="false"/>
          <w:color w:val="000000"/>
          <w:sz w:val="28"/>
        </w:rPr>
        <w:t>
      2) комиссия мүшелері:</w:t>
      </w:r>
    </w:p>
    <w:p>
      <w:pPr>
        <w:spacing w:after="0"/>
        <w:ind w:left="0"/>
        <w:jc w:val="both"/>
      </w:pPr>
      <w:r>
        <w:rPr>
          <w:rFonts w:ascii="Times New Roman"/>
          <w:b w:val="false"/>
          <w:i w:val="false"/>
          <w:color w:val="000000"/>
          <w:sz w:val="28"/>
        </w:rPr>
        <w:t>
      астананың, облыстың, республикалық маңызы бар қаланың, ауданның, облыстық маңызы бар қаланың жергілікті əскери басқару органының бастығы;</w:t>
      </w:r>
    </w:p>
    <w:p>
      <w:pPr>
        <w:spacing w:after="0"/>
        <w:ind w:left="0"/>
        <w:jc w:val="both"/>
      </w:pPr>
      <w:r>
        <w:rPr>
          <w:rFonts w:ascii="Times New Roman"/>
          <w:b w:val="false"/>
          <w:i w:val="false"/>
          <w:color w:val="000000"/>
          <w:sz w:val="28"/>
        </w:rPr>
        <w:t>
      ішкі істер органдарының тиісті аумақтық бөлімшесінің өкілі;</w:t>
      </w:r>
    </w:p>
    <w:p>
      <w:pPr>
        <w:spacing w:after="0"/>
        <w:ind w:left="0"/>
        <w:jc w:val="both"/>
      </w:pPr>
      <w:r>
        <w:rPr>
          <w:rFonts w:ascii="Times New Roman"/>
          <w:b w:val="false"/>
          <w:i w:val="false"/>
          <w:color w:val="000000"/>
          <w:sz w:val="28"/>
        </w:rPr>
        <w:t>
      астананың, облыстың, республикалық маңызы бар қаланың, ауданның, облыстық маңызы бар қаланың денсаулық сақтау басқармасының тиісті жергілікті органы бастығының (бас дəрігердің) орынбасары – медициналық комиссия төрағасы;</w:t>
      </w:r>
    </w:p>
    <w:p>
      <w:pPr>
        <w:spacing w:after="0"/>
        <w:ind w:left="0"/>
        <w:jc w:val="both"/>
      </w:pPr>
      <w:r>
        <w:rPr>
          <w:rFonts w:ascii="Times New Roman"/>
          <w:b w:val="false"/>
          <w:i w:val="false"/>
          <w:color w:val="000000"/>
          <w:sz w:val="28"/>
        </w:rPr>
        <w:t>
      хатшы.</w:t>
      </w:r>
    </w:p>
    <w:p>
      <w:pPr>
        <w:spacing w:after="0"/>
        <w:ind w:left="0"/>
        <w:jc w:val="both"/>
      </w:pPr>
      <w:r>
        <w:rPr>
          <w:rFonts w:ascii="Times New Roman"/>
          <w:b w:val="false"/>
          <w:i w:val="false"/>
          <w:color w:val="000000"/>
          <w:sz w:val="28"/>
        </w:rPr>
        <w:t>
      Əскерге шақыру комиссияларының құрамына мемлекеттік органдар мен қоғамдық бірлестіктердің өзге де өкілдері кіруі мүмкін. Əскерге шақыру комиссиясының сандық құрамы тақ болуға тиіс.</w:t>
      </w:r>
    </w:p>
    <w:p>
      <w:pPr>
        <w:spacing w:after="0"/>
        <w:ind w:left="0"/>
        <w:jc w:val="both"/>
      </w:pPr>
      <w:r>
        <w:rPr>
          <w:rFonts w:ascii="Times New Roman"/>
          <w:b w:val="false"/>
          <w:i w:val="false"/>
          <w:color w:val="000000"/>
          <w:sz w:val="28"/>
        </w:rPr>
        <w:t>
      Астананың, облыстың, республикалық маңызы бар қаланың əскерге шақыру комиссиясының құрамына Қазақстан Республикасы Ұлттық қауіпсіздік комитетінің аумақтық органы басшысының орынбасары кіреді.</w:t>
      </w:r>
    </w:p>
    <w:p>
      <w:pPr>
        <w:spacing w:after="0"/>
        <w:ind w:left="0"/>
        <w:jc w:val="both"/>
      </w:pPr>
      <w:r>
        <w:rPr>
          <w:rFonts w:ascii="Times New Roman"/>
          <w:b w:val="false"/>
          <w:i w:val="false"/>
          <w:color w:val="000000"/>
          <w:sz w:val="28"/>
        </w:rPr>
        <w:t>
      Азаматтарды əскери қызметке шақыруды жүргізу графигін жергілікті атқарушы орган бекітеді.</w:t>
      </w:r>
    </w:p>
    <w:p>
      <w:pPr>
        <w:spacing w:after="0"/>
        <w:ind w:left="0"/>
        <w:jc w:val="both"/>
      </w:pPr>
      <w:r>
        <w:rPr>
          <w:rFonts w:ascii="Times New Roman"/>
          <w:b w:val="false"/>
          <w:i w:val="false"/>
          <w:color w:val="000000"/>
          <w:sz w:val="28"/>
        </w:rPr>
        <w:t>
      Əскерге шақыру комиссиясының мүшелері азаматтарды мерзімді əскери қызметке заңсыз шақырғаны үшін Қазақстан Республикасының заңдарына сəйкес жауапты болады.</w:t>
      </w:r>
    </w:p>
    <w:bookmarkStart w:name="z366" w:id="375"/>
    <w:p>
      <w:pPr>
        <w:spacing w:after="0"/>
        <w:ind w:left="0"/>
        <w:jc w:val="both"/>
      </w:pPr>
      <w:r>
        <w:rPr>
          <w:rFonts w:ascii="Times New Roman"/>
          <w:b w:val="false"/>
          <w:i w:val="false"/>
          <w:color w:val="000000"/>
          <w:sz w:val="28"/>
        </w:rPr>
        <w:t>
      2. Облыстық (республикалық маңызы бар қаланың немесе астананың) әскерге шақыру комиссиясы:</w:t>
      </w:r>
    </w:p>
    <w:bookmarkEnd w:id="375"/>
    <w:bookmarkStart w:name="z367" w:id="376"/>
    <w:p>
      <w:pPr>
        <w:spacing w:after="0"/>
        <w:ind w:left="0"/>
        <w:jc w:val="both"/>
      </w:pPr>
      <w:r>
        <w:rPr>
          <w:rFonts w:ascii="Times New Roman"/>
          <w:b w:val="false"/>
          <w:i w:val="false"/>
          <w:color w:val="000000"/>
          <w:sz w:val="28"/>
        </w:rPr>
        <w:t>
      1) аудандық (облыстық маңызы бар қалалар) әскерге шақыру комиссияларының қызметіне басшылық жасау мен бақылауды жүзеге асырады;</w:t>
      </w:r>
    </w:p>
    <w:bookmarkEnd w:id="376"/>
    <w:bookmarkStart w:name="z368" w:id="377"/>
    <w:p>
      <w:pPr>
        <w:spacing w:after="0"/>
        <w:ind w:left="0"/>
        <w:jc w:val="both"/>
      </w:pPr>
      <w:r>
        <w:rPr>
          <w:rFonts w:ascii="Times New Roman"/>
          <w:b w:val="false"/>
          <w:i w:val="false"/>
          <w:color w:val="000000"/>
          <w:sz w:val="28"/>
        </w:rPr>
        <w:t>
      2) азаматтарды әскери қызметке шақыруды кейінге қалдыру және одан босату дұрыстығын тексереді;</w:t>
      </w:r>
    </w:p>
    <w:bookmarkEnd w:id="3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13.06.2017 </w:t>
      </w:r>
      <w:r>
        <w:rPr>
          <w:rFonts w:ascii="Times New Roman"/>
          <w:b w:val="false"/>
          <w:i w:val="false"/>
          <w:color w:val="000000"/>
          <w:sz w:val="28"/>
        </w:rPr>
        <w:t>№ 69-VI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13.06.2017 </w:t>
      </w:r>
      <w:r>
        <w:rPr>
          <w:rFonts w:ascii="Times New Roman"/>
          <w:b w:val="false"/>
          <w:i w:val="false"/>
          <w:color w:val="000000"/>
          <w:sz w:val="28"/>
        </w:rPr>
        <w:t>№ 69-VI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71" w:id="378"/>
    <w:p>
      <w:pPr>
        <w:spacing w:after="0"/>
        <w:ind w:left="0"/>
        <w:jc w:val="both"/>
      </w:pPr>
      <w:r>
        <w:rPr>
          <w:rFonts w:ascii="Times New Roman"/>
          <w:b w:val="false"/>
          <w:i w:val="false"/>
          <w:color w:val="000000"/>
          <w:sz w:val="28"/>
        </w:rPr>
        <w:t>
      5) аудандық (облыстық маңызы бар қалалар) әскерге шақыру комиссияларының шешімдеріне азаматтар берген шағымдар мен өтініштерді қарайды;</w:t>
      </w:r>
    </w:p>
    <w:bookmarkEnd w:id="378"/>
    <w:bookmarkStart w:name="z372" w:id="379"/>
    <w:p>
      <w:pPr>
        <w:spacing w:after="0"/>
        <w:ind w:left="0"/>
        <w:jc w:val="both"/>
      </w:pPr>
      <w:r>
        <w:rPr>
          <w:rFonts w:ascii="Times New Roman"/>
          <w:b w:val="false"/>
          <w:i w:val="false"/>
          <w:color w:val="000000"/>
          <w:sz w:val="28"/>
        </w:rPr>
        <w:t>
      6) аудандық (облыстық маңызы бар қалалар) әскерге шақыру комиссиялары шешімдерінің күшін жояды.</w:t>
      </w:r>
    </w:p>
    <w:bookmarkEnd w:id="379"/>
    <w:bookmarkStart w:name="z373" w:id="380"/>
    <w:p>
      <w:pPr>
        <w:spacing w:after="0"/>
        <w:ind w:left="0"/>
        <w:jc w:val="both"/>
      </w:pPr>
      <w:r>
        <w:rPr>
          <w:rFonts w:ascii="Times New Roman"/>
          <w:b w:val="false"/>
          <w:i w:val="false"/>
          <w:color w:val="000000"/>
          <w:sz w:val="28"/>
        </w:rPr>
        <w:t>
      3. Медициналық куәландыру нәтижелері бойынша аудандық (облыстық маңызы бар қалалардың) әскерге шақыру комиссиясы әскерге шақырылушыға қатысты мынадай шешімдердің бірін қабылдайды:</w:t>
      </w:r>
    </w:p>
    <w:bookmarkEnd w:id="380"/>
    <w:p>
      <w:pPr>
        <w:spacing w:after="0"/>
        <w:ind w:left="0"/>
        <w:jc w:val="both"/>
      </w:pPr>
      <w:r>
        <w:rPr>
          <w:rFonts w:ascii="Times New Roman"/>
          <w:b w:val="false"/>
          <w:i w:val="false"/>
          <w:color w:val="000000"/>
          <w:sz w:val="28"/>
        </w:rPr>
        <w:t>
      1) әскери қызметке шақыруға жатады;</w:t>
      </w:r>
    </w:p>
    <w:p>
      <w:pPr>
        <w:spacing w:after="0"/>
        <w:ind w:left="0"/>
        <w:jc w:val="both"/>
      </w:pPr>
      <w:r>
        <w:rPr>
          <w:rFonts w:ascii="Times New Roman"/>
          <w:b w:val="false"/>
          <w:i w:val="false"/>
          <w:color w:val="000000"/>
          <w:sz w:val="28"/>
        </w:rPr>
        <w:t>
      2) әскери қызметке шақыру кейінге қалдырылсын;</w:t>
      </w:r>
    </w:p>
    <w:p>
      <w:pPr>
        <w:spacing w:after="0"/>
        <w:ind w:left="0"/>
        <w:jc w:val="both"/>
      </w:pPr>
      <w:r>
        <w:rPr>
          <w:rFonts w:ascii="Times New Roman"/>
          <w:b w:val="false"/>
          <w:i w:val="false"/>
          <w:color w:val="000000"/>
          <w:sz w:val="28"/>
        </w:rPr>
        <w:t>
      3) әскери қызметке шақырудан босатылсын;</w:t>
      </w:r>
    </w:p>
    <w:p>
      <w:pPr>
        <w:spacing w:after="0"/>
        <w:ind w:left="0"/>
        <w:jc w:val="both"/>
      </w:pPr>
      <w:r>
        <w:rPr>
          <w:rFonts w:ascii="Times New Roman"/>
          <w:b w:val="false"/>
          <w:i w:val="false"/>
          <w:color w:val="000000"/>
          <w:sz w:val="28"/>
        </w:rPr>
        <w:t>
      4) әскери міндетті атқарудан босатылсын.</w:t>
      </w:r>
    </w:p>
    <w:p>
      <w:pPr>
        <w:spacing w:after="0"/>
        <w:ind w:left="0"/>
        <w:jc w:val="both"/>
      </w:pPr>
      <w:r>
        <w:rPr>
          <w:rFonts w:ascii="Times New Roman"/>
          <w:b w:val="false"/>
          <w:i w:val="false"/>
          <w:color w:val="000000"/>
          <w:sz w:val="28"/>
        </w:rPr>
        <w:t>
      Әскерге шақыру комиссиясының шешімі бір күн ішінде әскери қызметке шақырылуға жататын азаматқа хабарланады, шешімнің көшірмесі оның қалауы бойынша қолына беріледі.</w:t>
      </w:r>
    </w:p>
    <w:p>
      <w:pPr>
        <w:spacing w:after="0"/>
        <w:ind w:left="0"/>
        <w:jc w:val="both"/>
      </w:pPr>
      <w:r>
        <w:rPr>
          <w:rFonts w:ascii="Times New Roman"/>
          <w:b w:val="false"/>
          <w:i w:val="false"/>
          <w:color w:val="000000"/>
          <w:sz w:val="28"/>
        </w:rPr>
        <w:t>
      Азамат әскерге шақыру комиссиясының шешіміне Қазақстан Республикасының заңдарында белгіленген тәртіппен шағым жасауы мүмкін.</w:t>
      </w:r>
    </w:p>
    <w:bookmarkStart w:name="z384" w:id="381"/>
    <w:p>
      <w:pPr>
        <w:spacing w:after="0"/>
        <w:ind w:left="0"/>
        <w:jc w:val="both"/>
      </w:pPr>
      <w:r>
        <w:rPr>
          <w:rFonts w:ascii="Times New Roman"/>
          <w:b w:val="false"/>
          <w:i w:val="false"/>
          <w:color w:val="000000"/>
          <w:sz w:val="28"/>
        </w:rPr>
        <w:t>
      4. Уәкілетті органдардың басшылары денсаулық жағдайы бойынша әскери қызметке жарамсыз адамдарға қатысты әскерге шақыру туралы әскерге шақыру комиссиясы шешімінің күшін жояды және олар әскери ант қабылдағанға дейін оның орнын басқа адаммен ауыстыра отырып, әскерге шақыру комиссиясына қайтарады.</w:t>
      </w:r>
    </w:p>
    <w:bookmarkEnd w:id="3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28-бапқа өзгерістер енгізілді - ҚР 2013.01.16 </w:t>
      </w:r>
      <w:r>
        <w:rPr>
          <w:rFonts w:ascii="Times New Roman"/>
          <w:b w:val="false"/>
          <w:i w:val="false"/>
          <w:color w:val="ff0000"/>
          <w:sz w:val="28"/>
        </w:rPr>
        <w:t>№ 71-V</w:t>
      </w:r>
      <w:r>
        <w:rPr>
          <w:rFonts w:ascii="Times New Roman"/>
          <w:b w:val="false"/>
          <w:i w:val="false"/>
          <w:color w:val="ff0000"/>
          <w:sz w:val="28"/>
        </w:rPr>
        <w:t xml:space="preserve"> (2013.01.01 бастап қолданысқа енгізіледі); 13.06.2017 </w:t>
      </w:r>
      <w:r>
        <w:rPr>
          <w:rFonts w:ascii="Times New Roman"/>
          <w:b w:val="false"/>
          <w:i w:val="false"/>
          <w:color w:val="ff0000"/>
          <w:sz w:val="28"/>
        </w:rPr>
        <w:t>№ 69-VI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29.06.2020 </w:t>
      </w:r>
      <w:r>
        <w:rPr>
          <w:rFonts w:ascii="Times New Roman"/>
          <w:b w:val="false"/>
          <w:i w:val="false"/>
          <w:color w:val="000000"/>
          <w:sz w:val="28"/>
        </w:rPr>
        <w:t>№ 351-VI</w:t>
      </w:r>
      <w:r>
        <w:rPr>
          <w:rFonts w:ascii="Times New Roman"/>
          <w:b w:val="false"/>
          <w:i w:val="false"/>
          <w:color w:val="ff0000"/>
          <w:sz w:val="28"/>
        </w:rPr>
        <w:t xml:space="preserve"> (01.07.2021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29-бап. Медициналық комиссиялар</w:t>
      </w:r>
    </w:p>
    <w:bookmarkStart w:name="z386" w:id="382"/>
    <w:p>
      <w:pPr>
        <w:spacing w:after="0"/>
        <w:ind w:left="0"/>
        <w:jc w:val="both"/>
      </w:pPr>
      <w:r>
        <w:rPr>
          <w:rFonts w:ascii="Times New Roman"/>
          <w:b w:val="false"/>
          <w:i w:val="false"/>
          <w:color w:val="000000"/>
          <w:sz w:val="28"/>
        </w:rPr>
        <w:t>
      1. Азаматтардың əскери қызметке жарамдылық дəрежесін айқындау үшін астанада, облыстарда, республикалық маңызы бар қалаларда, қалалармен аудандарда жергілікті атқарушы органдардың шешімімен тұрақты негізде медициналық комиссиялар құрылады, олар:</w:t>
      </w:r>
    </w:p>
    <w:bookmarkEnd w:id="382"/>
    <w:p>
      <w:pPr>
        <w:spacing w:after="0"/>
        <w:ind w:left="0"/>
        <w:jc w:val="both"/>
      </w:pPr>
      <w:r>
        <w:rPr>
          <w:rFonts w:ascii="Times New Roman"/>
          <w:b w:val="false"/>
          <w:i w:val="false"/>
          <w:color w:val="000000"/>
          <w:sz w:val="28"/>
        </w:rPr>
        <w:t>
      1) əскерге шақыру жасына дейінгілерді;</w:t>
      </w:r>
    </w:p>
    <w:p>
      <w:pPr>
        <w:spacing w:after="0"/>
        <w:ind w:left="0"/>
        <w:jc w:val="both"/>
      </w:pPr>
      <w:r>
        <w:rPr>
          <w:rFonts w:ascii="Times New Roman"/>
          <w:b w:val="false"/>
          <w:i w:val="false"/>
          <w:color w:val="000000"/>
          <w:sz w:val="28"/>
        </w:rPr>
        <w:t>
      2) əскерге шақырылушыларды;</w:t>
      </w:r>
    </w:p>
    <w:p>
      <w:pPr>
        <w:spacing w:after="0"/>
        <w:ind w:left="0"/>
        <w:jc w:val="both"/>
      </w:pPr>
      <w:r>
        <w:rPr>
          <w:rFonts w:ascii="Times New Roman"/>
          <w:b w:val="false"/>
          <w:i w:val="false"/>
          <w:color w:val="000000"/>
          <w:sz w:val="28"/>
        </w:rPr>
        <w:t>
      3) əскери жиындарға шақырылатын əскери міндеттілерді;</w:t>
      </w:r>
    </w:p>
    <w:p>
      <w:pPr>
        <w:spacing w:after="0"/>
        <w:ind w:left="0"/>
        <w:jc w:val="both"/>
      </w:pPr>
      <w:r>
        <w:rPr>
          <w:rFonts w:ascii="Times New Roman"/>
          <w:b w:val="false"/>
          <w:i w:val="false"/>
          <w:color w:val="000000"/>
          <w:sz w:val="28"/>
        </w:rPr>
        <w:t>
      4) əскери оқу орындарына, əскери кафедраларға (әскери факультеттерге), Қорғаныс министрлігінің мамандандырылған ұйымдарына келісімшарт бойынша əскери қызметке, резервтегі әскери қызметке кіретін азаматтарды медициналық куəландырудан өткізеді.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13.06.2017 </w:t>
      </w:r>
      <w:r>
        <w:rPr>
          <w:rFonts w:ascii="Times New Roman"/>
          <w:b w:val="false"/>
          <w:i w:val="false"/>
          <w:color w:val="000000"/>
          <w:sz w:val="28"/>
        </w:rPr>
        <w:t>№ 69-VI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88" w:id="383"/>
    <w:p>
      <w:pPr>
        <w:spacing w:after="0"/>
        <w:ind w:left="0"/>
        <w:jc w:val="both"/>
      </w:pPr>
      <w:r>
        <w:rPr>
          <w:rFonts w:ascii="Times New Roman"/>
          <w:b w:val="false"/>
          <w:i w:val="false"/>
          <w:color w:val="000000"/>
          <w:sz w:val="28"/>
        </w:rPr>
        <w:t>
      3. Медициналық куәландыру тәртібі және медициналық комиссиялардың құрамы Әскери-дәрігерлік сараптама жүргізу қағидасында айқындалады.</w:t>
      </w:r>
    </w:p>
    <w:bookmarkEnd w:id="3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29-бапқа өзгеріс енгізілді - ҚР 13.06.2017 </w:t>
      </w:r>
      <w:r>
        <w:rPr>
          <w:rFonts w:ascii="Times New Roman"/>
          <w:b w:val="false"/>
          <w:i w:val="false"/>
          <w:color w:val="ff0000"/>
          <w:sz w:val="28"/>
        </w:rPr>
        <w:t>№ 69-VI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18.03.2025 </w:t>
      </w:r>
      <w:r>
        <w:rPr>
          <w:rFonts w:ascii="Times New Roman"/>
          <w:b w:val="false"/>
          <w:i w:val="false"/>
          <w:color w:val="000000"/>
          <w:sz w:val="28"/>
        </w:rPr>
        <w:t>№ 175-VIII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16.07.2025 </w:t>
      </w:r>
      <w:r>
        <w:rPr>
          <w:rFonts w:ascii="Times New Roman"/>
          <w:b w:val="false"/>
          <w:i w:val="false"/>
          <w:color w:val="000000"/>
          <w:sz w:val="28"/>
        </w:rPr>
        <w:t>№ 211-VIII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30-бап. Әскери қызметке шақырылуға жататын азаматтардың міндеттері</w:t>
      </w:r>
    </w:p>
    <w:p>
      <w:pPr>
        <w:spacing w:after="0"/>
        <w:ind w:left="0"/>
        <w:jc w:val="both"/>
      </w:pPr>
      <w:r>
        <w:rPr>
          <w:rFonts w:ascii="Times New Roman"/>
          <w:b w:val="false"/>
          <w:i w:val="false"/>
          <w:color w:val="000000"/>
          <w:sz w:val="28"/>
        </w:rPr>
        <w:t>
      Әскери қызметке шақырылуға жататын азаматтар көрсетілген күні мен уақытында жергілікті әскери басқару органының шақыруы бойынша (медициналық куәландыруға немесе зерттеп-қарауға, зерделеу жүргізуге, әскерге шақыру комиссиясының отырысына немесе әскери қызмет өткеру үшін әскери бөлімге (мекемеге) жіберу, сондай-ақ әскери қызметке қатыстылығын айқындау үшін) келуге міндетті.</w:t>
      </w:r>
    </w:p>
    <w:p>
      <w:pPr>
        <w:spacing w:after="0"/>
        <w:ind w:left="0"/>
        <w:jc w:val="both"/>
      </w:pPr>
      <w:r>
        <w:rPr>
          <w:rFonts w:ascii="Times New Roman"/>
          <w:b w:val="false"/>
          <w:i w:val="false"/>
          <w:color w:val="000000"/>
          <w:sz w:val="28"/>
        </w:rPr>
        <w:t>
      Шақыру келу күніне дейін кемінде күнтізбелік үш күн бұрын ұялы байланыстың абоненттік нөміріне және (немесе) "цифрлық үкімет" веб-порталындағы пайдаланушының кабинетіне мәтіндік хабар арқылы шақыру қағазын жіберу жолымен жүзеге асырылады.</w:t>
      </w:r>
    </w:p>
    <w:p>
      <w:pPr>
        <w:spacing w:after="0"/>
        <w:ind w:left="0"/>
        <w:jc w:val="both"/>
      </w:pPr>
      <w:r>
        <w:rPr>
          <w:rFonts w:ascii="Times New Roman"/>
          <w:b w:val="false"/>
          <w:i w:val="false"/>
          <w:color w:val="000000"/>
          <w:sz w:val="28"/>
        </w:rPr>
        <w:t>
      Ұялы байланыстың, оның ішінде "цифрлық үкімет" веб-порталында тіркелген абоненттік нөмірі туралы мәліметтер болмаған жағдайда, қағаз жеткізгіштегі шақыру қағазы қолма-қол жеткізіледі не тұрғылықты жері тіркелген мекенжай, уақытша тұратын (болатын) жері немесе жұмыс орны бойынша пошта арқылы жіберіледі. Жергілікті әскери басқару органдарының уәкілетті адамдары, ұйым басшысы не пошта операторының курьері шақыру қағазын әскери қызметке шақырылуға жататын азаматқа оның қолын қойғыза отырып, жеке өзіне табыс етеді.</w:t>
      </w:r>
    </w:p>
    <w:p>
      <w:pPr>
        <w:spacing w:after="0"/>
        <w:ind w:left="0"/>
        <w:jc w:val="both"/>
      </w:pPr>
      <w:r>
        <w:rPr>
          <w:rFonts w:ascii="Times New Roman"/>
          <w:b w:val="false"/>
          <w:i w:val="false"/>
          <w:color w:val="000000"/>
          <w:sz w:val="28"/>
        </w:rPr>
        <w:t>
      Әскери қызметке шақырылуға жататын азамат қағаз жеткізгіштегі шақыру қағазын қабылдаудан бас тартқан кезде оны табыс ететін адам шақыру қағазына тиісті белгі жасайды, ол жергілікті әскери басқару органына қайтарылады. Шақыру қағазын қабылдаудан бас тартқан азамат тиісті түрде хабарланған болып табылады.</w:t>
      </w:r>
    </w:p>
    <w:p>
      <w:pPr>
        <w:spacing w:after="0"/>
        <w:ind w:left="0"/>
        <w:jc w:val="both"/>
      </w:pPr>
      <w:r>
        <w:rPr>
          <w:rFonts w:ascii="Times New Roman"/>
          <w:b w:val="false"/>
          <w:i w:val="false"/>
          <w:color w:val="000000"/>
          <w:sz w:val="28"/>
        </w:rPr>
        <w:t>
      Қажет болған кезде қағаз жеткізгіштегі шақыру қағазы әскери қызметке шақырылуға жататын азаматқа жергілікті әскери басқару органында табыс етіледі, бұл ретте келу күні келесі күннен кешіктірілмей белгіленуге тиіс.</w:t>
      </w:r>
    </w:p>
    <w:p>
      <w:pPr>
        <w:spacing w:after="0"/>
        <w:ind w:left="0"/>
        <w:jc w:val="both"/>
      </w:pPr>
      <w:r>
        <w:rPr>
          <w:rFonts w:ascii="Times New Roman"/>
          <w:b w:val="false"/>
          <w:i w:val="false"/>
          <w:color w:val="000000"/>
          <w:sz w:val="28"/>
        </w:rPr>
        <w:t>
      Әскери қызметке шақырылуға жататын азамат шақыру қағазын мынадай жағдайларда:</w:t>
      </w:r>
    </w:p>
    <w:p>
      <w:pPr>
        <w:spacing w:after="0"/>
        <w:ind w:left="0"/>
        <w:jc w:val="both"/>
      </w:pPr>
      <w:r>
        <w:rPr>
          <w:rFonts w:ascii="Times New Roman"/>
          <w:b w:val="false"/>
          <w:i w:val="false"/>
          <w:color w:val="000000"/>
          <w:sz w:val="28"/>
        </w:rPr>
        <w:t>
      1) өзі жергілікті әскери басқару органына берген не азаматтың атына тіркелген ұялы байланыстың абоненттік нөмірі бойынша алса, жеткізілгенін растайтын есеп алынған кезде;</w:t>
      </w:r>
    </w:p>
    <w:p>
      <w:pPr>
        <w:spacing w:after="0"/>
        <w:ind w:left="0"/>
        <w:jc w:val="both"/>
      </w:pPr>
      <w:r>
        <w:rPr>
          <w:rFonts w:ascii="Times New Roman"/>
          <w:b w:val="false"/>
          <w:i w:val="false"/>
          <w:color w:val="000000"/>
          <w:sz w:val="28"/>
        </w:rPr>
        <w:t>
      2) "цифрлық үкімет" веб-порталында тіркелген ұялы байланыстың абоненттік нөміріне қысқа мәтіндік хабар жіберіле отырып, "цифрлық үкімет" веб-порталындағы пайдаланушының кабинетінде;</w:t>
      </w:r>
    </w:p>
    <w:p>
      <w:pPr>
        <w:spacing w:after="0"/>
        <w:ind w:left="0"/>
        <w:jc w:val="both"/>
      </w:pPr>
      <w:r>
        <w:rPr>
          <w:rFonts w:ascii="Times New Roman"/>
          <w:b w:val="false"/>
          <w:i w:val="false"/>
          <w:color w:val="000000"/>
          <w:sz w:val="28"/>
        </w:rPr>
        <w:t>
      3) тұрғылықты жері тіркелген мекенжай, уақытша тұратын (болатын) жері немесе жұмыс орны бойынша алса, сондай-ақ шақыру қағазын жергілікті әскери басқару органында алған кезде тиісті түрде хабарланған болып табылады.</w:t>
      </w:r>
    </w:p>
    <w:p>
      <w:pPr>
        <w:spacing w:after="0"/>
        <w:ind w:left="0"/>
        <w:jc w:val="both"/>
      </w:pPr>
      <w:r>
        <w:rPr>
          <w:rFonts w:ascii="Times New Roman"/>
          <w:b w:val="false"/>
          <w:i w:val="false"/>
          <w:color w:val="000000"/>
          <w:sz w:val="28"/>
        </w:rPr>
        <w:t>
      Әскери қызметке шақырылуға жататын азамат "цифрлық үкімет" веб-порталындағы пайдаланушының кабинетіне және (немесе) ұялы байланыстың абоненттік нөміріне жіберілген мәтіндік хабарды, оның ішінде ұялы байланыстың абоненттік нөмірінің өзгеруіне байланысты оқымаған жағдайда, ол тиісті түрде хабарланған деп танылмайды.</w:t>
      </w:r>
    </w:p>
    <w:p>
      <w:pPr>
        <w:spacing w:after="0"/>
        <w:ind w:left="0"/>
        <w:jc w:val="both"/>
      </w:pPr>
      <w:r>
        <w:rPr>
          <w:rFonts w:ascii="Times New Roman"/>
          <w:b w:val="false"/>
          <w:i w:val="false"/>
          <w:color w:val="000000"/>
          <w:sz w:val="28"/>
        </w:rPr>
        <w:t>
      Әскерге шақырылуға жататын азамат шақыру бойынша белгіленген мерзімде келуге кедергі келтіретін дәлелді себептердің болуы туралы өзін шақырған жергілікті әскери басқару органын хабардар етуге міндетті.</w:t>
      </w:r>
    </w:p>
    <w:p>
      <w:pPr>
        <w:spacing w:after="0"/>
        <w:ind w:left="0"/>
        <w:jc w:val="both"/>
      </w:pPr>
      <w:r>
        <w:rPr>
          <w:rFonts w:ascii="Times New Roman"/>
          <w:b w:val="false"/>
          <w:i w:val="false"/>
          <w:color w:val="000000"/>
          <w:sz w:val="28"/>
        </w:rPr>
        <w:t>
      Әскери қызметке шақырылуға жататын, шақыру туралы тиісті түрде хабарланған азаматтың келмеуінің дәлелді себептері мыналар болып табылады:</w:t>
      </w:r>
    </w:p>
    <w:p>
      <w:pPr>
        <w:spacing w:after="0"/>
        <w:ind w:left="0"/>
        <w:jc w:val="both"/>
      </w:pPr>
      <w:r>
        <w:rPr>
          <w:rFonts w:ascii="Times New Roman"/>
          <w:b w:val="false"/>
          <w:i w:val="false"/>
          <w:color w:val="000000"/>
          <w:sz w:val="28"/>
        </w:rPr>
        <w:t>
      1) адамды келу мүмкіндігінен айыратын сырқат;</w:t>
      </w:r>
    </w:p>
    <w:p>
      <w:pPr>
        <w:spacing w:after="0"/>
        <w:ind w:left="0"/>
        <w:jc w:val="both"/>
      </w:pPr>
      <w:r>
        <w:rPr>
          <w:rFonts w:ascii="Times New Roman"/>
          <w:b w:val="false"/>
          <w:i w:val="false"/>
          <w:color w:val="000000"/>
          <w:sz w:val="28"/>
        </w:rPr>
        <w:t>
      2) жақын туыстарының, жұбайының (зайыбының) қайтыс болуы;</w:t>
      </w:r>
    </w:p>
    <w:p>
      <w:pPr>
        <w:spacing w:after="0"/>
        <w:ind w:left="0"/>
        <w:jc w:val="both"/>
      </w:pPr>
      <w:r>
        <w:rPr>
          <w:rFonts w:ascii="Times New Roman"/>
          <w:b w:val="false"/>
          <w:i w:val="false"/>
          <w:color w:val="000000"/>
          <w:sz w:val="28"/>
        </w:rPr>
        <w:t>
      3) дүлей зілзалалар, адамды белгіленген мерзімде келу мүмкіндігінен айыратын өзге де себептер;</w:t>
      </w:r>
    </w:p>
    <w:p>
      <w:pPr>
        <w:spacing w:after="0"/>
        <w:ind w:left="0"/>
        <w:jc w:val="both"/>
      </w:pPr>
      <w:r>
        <w:rPr>
          <w:rFonts w:ascii="Times New Roman"/>
          <w:b w:val="false"/>
          <w:i w:val="false"/>
          <w:color w:val="000000"/>
          <w:sz w:val="28"/>
        </w:rPr>
        <w:t>
      4) неке қиюды (ерлі-зайыптылықты) мемлекеттік тіркеу;</w:t>
      </w:r>
    </w:p>
    <w:p>
      <w:pPr>
        <w:spacing w:after="0"/>
        <w:ind w:left="0"/>
        <w:jc w:val="both"/>
      </w:pPr>
      <w:r>
        <w:rPr>
          <w:rFonts w:ascii="Times New Roman"/>
          <w:b w:val="false"/>
          <w:i w:val="false"/>
          <w:color w:val="000000"/>
          <w:sz w:val="28"/>
        </w:rPr>
        <w:t>
      5) Қазақстан Республикасынан тысқары жерде болу.</w:t>
      </w:r>
    </w:p>
    <w:p>
      <w:pPr>
        <w:spacing w:after="0"/>
        <w:ind w:left="0"/>
        <w:jc w:val="both"/>
      </w:pPr>
      <w:r>
        <w:rPr>
          <w:rFonts w:ascii="Times New Roman"/>
          <w:b w:val="false"/>
          <w:i w:val="false"/>
          <w:color w:val="000000"/>
          <w:sz w:val="28"/>
        </w:rPr>
        <w:t>
      Әскери қызметке шақырылуға жататын азамат жергілікті әскери басқару органының шақыруы бойынша келмеген жағдайда, оның келуін қамтамасыз ету тиісті ішкі істер органына жүктеледі.</w:t>
      </w:r>
    </w:p>
    <w:p>
      <w:pPr>
        <w:spacing w:after="0"/>
        <w:ind w:left="0"/>
        <w:jc w:val="both"/>
      </w:pPr>
      <w:r>
        <w:rPr>
          <w:rFonts w:ascii="Times New Roman"/>
          <w:b w:val="false"/>
          <w:i w:val="false"/>
          <w:color w:val="000000"/>
          <w:sz w:val="28"/>
        </w:rPr>
        <w:t>
      2. Әскери қызметке немесе әскери жиындарға шақырылуға жататын азаматтардың медициналық комиссиядан өту кезеңінде жергілікті әскери басқару органдарына шақырылған кезде жұмыс орны (лауазымы), жұмыс орны бойынша жалақысы сақталады.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30-бап жаңа редакцияда – ҚР 16.07.2025 </w:t>
      </w:r>
      <w:r>
        <w:rPr>
          <w:rFonts w:ascii="Times New Roman"/>
          <w:b w:val="false"/>
          <w:i w:val="false"/>
          <w:color w:val="000000"/>
          <w:sz w:val="28"/>
        </w:rPr>
        <w:t>№ 211-VIII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31-бап. Азаматтарды мерзімді әскери қызметке шақыру</w:t>
      </w:r>
    </w:p>
    <w:bookmarkStart w:name="z393" w:id="384"/>
    <w:p>
      <w:pPr>
        <w:spacing w:after="0"/>
        <w:ind w:left="0"/>
        <w:jc w:val="both"/>
      </w:pPr>
      <w:r>
        <w:rPr>
          <w:rFonts w:ascii="Times New Roman"/>
          <w:b w:val="false"/>
          <w:i w:val="false"/>
          <w:color w:val="000000"/>
          <w:sz w:val="28"/>
        </w:rPr>
        <w:t>
      Азаматтарды мерзімді әскери қызметке шақыру Қазақстан Республикасы Президентінің Жарлығы және Қазақстан Республикасы Үкіметінің қаулысы негізінде жылына екі рет жүргізіледі.</w:t>
      </w:r>
    </w:p>
    <w:bookmarkEnd w:id="384"/>
    <w:bookmarkStart w:name="z394" w:id="385"/>
    <w:p>
      <w:pPr>
        <w:spacing w:after="0"/>
        <w:ind w:left="0"/>
        <w:jc w:val="both"/>
      </w:pPr>
      <w:r>
        <w:rPr>
          <w:rFonts w:ascii="Times New Roman"/>
          <w:b w:val="false"/>
          <w:i w:val="false"/>
          <w:color w:val="000000"/>
          <w:sz w:val="28"/>
        </w:rPr>
        <w:t>
      Он сегіз жастан жиырма жеті жасқа дейінгі, әскерге шақыруды кейінге қалдыруға немесе әскерге шақырылудан босатылуға құқығы жоқ азаматтар Қарулы Күштерді, басқа да əскерлер мен əскери құралымдарды жасақтау үшін қажетті санында мерзімді әскери қызметке шақырылуға жатады.</w:t>
      </w:r>
    </w:p>
    <w:bookmarkEnd w:id="385"/>
    <w:p>
      <w:pPr>
        <w:spacing w:after="0"/>
        <w:ind w:left="0"/>
        <w:jc w:val="both"/>
      </w:pPr>
      <w:r>
        <w:rPr>
          <w:rFonts w:ascii="Times New Roman"/>
          <w:b w:val="false"/>
          <w:i w:val="false"/>
          <w:color w:val="000000"/>
          <w:sz w:val="28"/>
        </w:rPr>
        <w:t>
      Мерзімді әскери қызметке Қазақстан Республикасының заңнамасына сәйкес тиісті физикалық және моральдық-психологиялық қасиеттері бар азаматтар шақырылады.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31-бапқа өзгеріс енгізілді - ҚР 13.06.2017 </w:t>
      </w:r>
      <w:r>
        <w:rPr>
          <w:rFonts w:ascii="Times New Roman"/>
          <w:b w:val="false"/>
          <w:i w:val="false"/>
          <w:color w:val="ff0000"/>
          <w:sz w:val="28"/>
        </w:rPr>
        <w:t>№ 69-VI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15.04.2022 </w:t>
      </w:r>
      <w:r>
        <w:rPr>
          <w:rFonts w:ascii="Times New Roman"/>
          <w:b w:val="false"/>
          <w:i w:val="false"/>
          <w:color w:val="000000"/>
          <w:sz w:val="28"/>
        </w:rPr>
        <w:t>№ 114-VII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32-бап. Запастағы офицерлерді және запастағы сержанттарды әскери қызметке шақыру</w:t>
      </w:r>
    </w:p>
    <w:p>
      <w:pPr>
        <w:spacing w:after="0"/>
        <w:ind w:left="0"/>
        <w:jc w:val="both"/>
      </w:pPr>
      <w:r>
        <w:rPr>
          <w:rFonts w:ascii="Times New Roman"/>
          <w:b w:val="false"/>
          <w:i w:val="false"/>
          <w:color w:val="000000"/>
          <w:sz w:val="28"/>
        </w:rPr>
        <w:t>
      Әскери қызметке жарамды және әскерге шақыру бойынша әскери қызмет өткермеген (әскери жиындарды қоспағанда), жиырма тоғыз жасқа толмаған запастағы офицерлер мен запастағы сержанттар және медициналық қызметтің отыз екі жасқа толмаған запастағы офицерлері уәкілетті органдардың өтінімдері бойынша бейбіт уақытта офицерлер мен сержанттар құрамының лауазымдарында әскери қызмет өткеру үшін Қазақстан Республикасы Үкіметінің қаулысы негізінде әскерге шақырылады.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32-бап жаңа редакцияда – ҚР 24.06.2026 </w:t>
      </w:r>
      <w:r>
        <w:rPr>
          <w:rFonts w:ascii="Times New Roman"/>
          <w:b w:val="false"/>
          <w:i w:val="false"/>
          <w:color w:val="000000"/>
          <w:sz w:val="28"/>
        </w:rPr>
        <w:t>№ 321-VIII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33-бап. Әскери міндеттілерді әскери жиындарға шақыру</w:t>
      </w:r>
    </w:p>
    <w:p>
      <w:pPr>
        <w:spacing w:after="0"/>
        <w:ind w:left="0"/>
        <w:jc w:val="both"/>
      </w:pPr>
      <w:r>
        <w:rPr>
          <w:rFonts w:ascii="Times New Roman"/>
          <w:b w:val="false"/>
          <w:i w:val="false"/>
          <w:color w:val="000000"/>
          <w:sz w:val="28"/>
        </w:rPr>
        <w:t>
      Əскери міндеттілер:</w:t>
      </w:r>
    </w:p>
    <w:p>
      <w:pPr>
        <w:spacing w:after="0"/>
        <w:ind w:left="0"/>
        <w:jc w:val="both"/>
      </w:pPr>
      <w:r>
        <w:rPr>
          <w:rFonts w:ascii="Times New Roman"/>
          <w:b w:val="false"/>
          <w:i w:val="false"/>
          <w:color w:val="000000"/>
          <w:sz w:val="28"/>
        </w:rPr>
        <w:t>
      1) жұмылдыру дайындығы жөніндегі республикалық іс-шаралар шеңберінде:</w:t>
      </w:r>
    </w:p>
    <w:p>
      <w:pPr>
        <w:spacing w:after="0"/>
        <w:ind w:left="0"/>
        <w:jc w:val="both"/>
      </w:pPr>
      <w:r>
        <w:rPr>
          <w:rFonts w:ascii="Times New Roman"/>
          <w:b w:val="false"/>
          <w:i w:val="false"/>
          <w:color w:val="000000"/>
          <w:sz w:val="28"/>
        </w:rPr>
        <w:t>
      әскери басқару органдарына, Қарулы Күштердің әскери бөлімдеріне (мекемелеріне) (Қарулы Күштердің аумақтық әскерлерінің аумақтық органдарын қоспағанда) – Қазақстан Республикасы Қорғаныс министрінің бұйрығы негізінде;</w:t>
      </w:r>
    </w:p>
    <w:p>
      <w:pPr>
        <w:spacing w:after="0"/>
        <w:ind w:left="0"/>
        <w:jc w:val="both"/>
      </w:pPr>
      <w:r>
        <w:rPr>
          <w:rFonts w:ascii="Times New Roman"/>
          <w:b w:val="false"/>
          <w:i w:val="false"/>
          <w:color w:val="000000"/>
          <w:sz w:val="28"/>
        </w:rPr>
        <w:t>
      әскери басқару органдарына, басқа да әскерлер мен әскери құралымдардың әскери бөлімдеріне (мекемелеріне) – Қорғаныс министрлігімен келісу бойынша уәкілетті мемлекеттік орган бірінші басшысының бұйрығы негізінде;</w:t>
      </w:r>
    </w:p>
    <w:p>
      <w:pPr>
        <w:spacing w:after="0"/>
        <w:ind w:left="0"/>
        <w:jc w:val="both"/>
      </w:pPr>
      <w:r>
        <w:rPr>
          <w:rFonts w:ascii="Times New Roman"/>
          <w:b w:val="false"/>
          <w:i w:val="false"/>
          <w:color w:val="000000"/>
          <w:sz w:val="28"/>
        </w:rPr>
        <w:t>
      2) Қарулы Күштердің аумақтық әскерлерінің аумақтық органдарына жұмылдыру дайындығы, Қазақстан Республикасы аумақтық қорғанысының дайындығы жөніндегі іс-шаралар шеңберінде Қазақстан Республикасы Қарулы Күштерінің Бас штабымен келісу бойынша астана, облыс, республикалық маңызы бар қала әкімдігінің қаулысы негізінде әскери жиындарға шақырылады.</w:t>
      </w:r>
    </w:p>
    <w:p>
      <w:pPr>
        <w:spacing w:after="0"/>
        <w:ind w:left="0"/>
        <w:jc w:val="both"/>
      </w:pPr>
      <w:r>
        <w:rPr>
          <w:rFonts w:ascii="Times New Roman"/>
          <w:b w:val="false"/>
          <w:i w:val="false"/>
          <w:color w:val="000000"/>
          <w:sz w:val="28"/>
        </w:rPr>
        <w:t>
      Әскери оқу-жаттығу жиындарына шақырылуға жататын әскери міндеттілер әскери міндеттілерді курстық даярлық бағдарламасы бойынша әскери даярлық курсынан өтеулі негізде өтуге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33-бап жаңа редакцияда - ҚР 15.04.2022 </w:t>
      </w:r>
      <w:r>
        <w:rPr>
          <w:rFonts w:ascii="Times New Roman"/>
          <w:b w:val="false"/>
          <w:i w:val="false"/>
          <w:color w:val="000000"/>
          <w:sz w:val="28"/>
        </w:rPr>
        <w:t>№ 114-VII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30.06.2025 </w:t>
      </w:r>
      <w:r>
        <w:rPr>
          <w:rFonts w:ascii="Times New Roman"/>
          <w:b w:val="false"/>
          <w:i w:val="false"/>
          <w:color w:val="000000"/>
          <w:sz w:val="28"/>
        </w:rPr>
        <w:t>№ 202-VIII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16.07.2025 </w:t>
      </w:r>
      <w:r>
        <w:rPr>
          <w:rFonts w:ascii="Times New Roman"/>
          <w:b w:val="false"/>
          <w:i w:val="false"/>
          <w:color w:val="000000"/>
          <w:sz w:val="28"/>
        </w:rPr>
        <w:t>№ 211-VIII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34-бап. Азаматтарды жұмылдыру бойынша, соғыс жағдайы кезінде және соғыс уақытында әскерге шақыру</w:t>
      </w:r>
    </w:p>
    <w:bookmarkStart w:name="z402" w:id="386"/>
    <w:p>
      <w:pPr>
        <w:spacing w:after="0"/>
        <w:ind w:left="0"/>
        <w:jc w:val="both"/>
      </w:pPr>
      <w:r>
        <w:rPr>
          <w:rFonts w:ascii="Times New Roman"/>
          <w:b w:val="false"/>
          <w:i w:val="false"/>
          <w:color w:val="000000"/>
          <w:sz w:val="28"/>
        </w:rPr>
        <w:t>
      1. Азаматтарды жұмылдыру бойынша, соғыс жағдайы кезінде және соғыс уақытында әскери қызметке шақыру Қазақстан Республикасы Президентінің Жарлығы негізінде және осы Заңда белгіленген тәртіппен жүргізіледі.</w:t>
      </w:r>
    </w:p>
    <w:bookmarkEnd w:id="386"/>
    <w:bookmarkStart w:name="z403" w:id="387"/>
    <w:p>
      <w:pPr>
        <w:spacing w:after="0"/>
        <w:ind w:left="0"/>
        <w:jc w:val="both"/>
      </w:pPr>
      <w:r>
        <w:rPr>
          <w:rFonts w:ascii="Times New Roman"/>
          <w:b w:val="false"/>
          <w:i w:val="false"/>
          <w:color w:val="000000"/>
          <w:sz w:val="28"/>
        </w:rPr>
        <w:t>
      2. Жұмылдыру бойынша, соғыс жағдайы кезінде және соғыс уақытында әскери қызметке шақырылған әскери міндеттілер мен әскерге шақырылушыларға жұмыс (қызмет) орны бойынша толық есеп айырысу жүргізіледі, нақты жұмыс істеген уақыты үшін жалақы, жұмыстан шығу жәрдемақысы және пайдаланылмаған демалысы үшін өтемақы төлемдері төленеді. Жұмылдыру бойынша, соғыс жағдайы кезінде және соғыс уақытында шақырылған азаматтардың өздері тұрған тұрғын алаңы сақталады. Жұмылдыру бойынша, соғыс жағдайы кезінде және соғыс уақытында әскери қызметке шақырылған азаматтардың отбасыларын мемлекеттік қамсыздандыру (жәрдемақылар, зейнетақылар) Қазақстан Республикасының заңнамасына сәйкес жүргізіледі.</w:t>
      </w:r>
    </w:p>
    <w:bookmarkEnd w:id="387"/>
    <w:bookmarkStart w:name="z404" w:id="388"/>
    <w:p>
      <w:pPr>
        <w:spacing w:after="0"/>
        <w:ind w:left="0"/>
        <w:jc w:val="both"/>
      </w:pPr>
      <w:r>
        <w:rPr>
          <w:rFonts w:ascii="Times New Roman"/>
          <w:b w:val="false"/>
          <w:i w:val="false"/>
          <w:color w:val="000000"/>
          <w:sz w:val="28"/>
        </w:rPr>
        <w:t>
      3. Жергілікті атқарушы органдар, ұйымдар жұмылдыруды жүргізу кезінде, соғыс жағдайы енгізілген және соғыс уақыты кезінде әскери міндеттілер мен әскерге шақырылушыларды уақтылы хабардар етуді және оларды шақыру пункттеріне немесе әскери бөлімдерге (мекемелерге) жеткізуді қамтамасыз етуге міндетті.</w:t>
      </w:r>
    </w:p>
    <w:bookmarkEnd w:id="3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34-бапқа өзгеріс енгізілді – ҚР 18.03.2025 </w:t>
      </w:r>
      <w:r>
        <w:rPr>
          <w:rFonts w:ascii="Times New Roman"/>
          <w:b w:val="false"/>
          <w:i w:val="false"/>
          <w:color w:val="000000"/>
          <w:sz w:val="28"/>
        </w:rPr>
        <w:t>№ 175-VIII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35-бап. Әскери қызметке шақыруды кейінге қалдыру</w:t>
      </w:r>
    </w:p>
    <w:bookmarkStart w:name="z406" w:id="389"/>
    <w:p>
      <w:pPr>
        <w:spacing w:after="0"/>
        <w:ind w:left="0"/>
        <w:jc w:val="both"/>
      </w:pPr>
      <w:r>
        <w:rPr>
          <w:rFonts w:ascii="Times New Roman"/>
          <w:b w:val="false"/>
          <w:i w:val="false"/>
          <w:color w:val="000000"/>
          <w:sz w:val="28"/>
        </w:rPr>
        <w:t>
      1. Әскери қызметке шақыруды кейінге қалдыру азаматтарға мынадай негіздер бойынша:</w:t>
      </w:r>
    </w:p>
    <w:bookmarkEnd w:id="389"/>
    <w:bookmarkStart w:name="z407" w:id="39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отбасы жағдайлары бойынша;</w:t>
      </w:r>
    </w:p>
    <w:bookmarkEnd w:id="390"/>
    <w:bookmarkStart w:name="z409" w:id="391"/>
    <w:p>
      <w:pPr>
        <w:spacing w:after="0"/>
        <w:ind w:left="0"/>
        <w:jc w:val="both"/>
      </w:pPr>
      <w:r>
        <w:rPr>
          <w:rFonts w:ascii="Times New Roman"/>
          <w:b w:val="false"/>
          <w:i w:val="false"/>
          <w:color w:val="000000"/>
          <w:sz w:val="28"/>
        </w:rPr>
        <w:t>
      2) білім алуды жалғастыру үшін;</w:t>
      </w:r>
    </w:p>
    <w:bookmarkEnd w:id="391"/>
    <w:bookmarkStart w:name="z410" w:id="392"/>
    <w:p>
      <w:pPr>
        <w:spacing w:after="0"/>
        <w:ind w:left="0"/>
        <w:jc w:val="both"/>
      </w:pPr>
      <w:r>
        <w:rPr>
          <w:rFonts w:ascii="Times New Roman"/>
          <w:b w:val="false"/>
          <w:i w:val="false"/>
          <w:color w:val="000000"/>
          <w:sz w:val="28"/>
        </w:rPr>
        <w:t>
      3) денсаулық жағдайы бойынша;</w:t>
      </w:r>
    </w:p>
    <w:bookmarkEnd w:id="392"/>
    <w:bookmarkStart w:name="z411" w:id="393"/>
    <w:p>
      <w:pPr>
        <w:spacing w:after="0"/>
        <w:ind w:left="0"/>
        <w:jc w:val="both"/>
      </w:pPr>
      <w:r>
        <w:rPr>
          <w:rFonts w:ascii="Times New Roman"/>
          <w:b w:val="false"/>
          <w:i w:val="false"/>
          <w:color w:val="000000"/>
          <w:sz w:val="28"/>
        </w:rPr>
        <w:t>
      4) басқа да себептер бойынша беріледі.</w:t>
      </w:r>
    </w:p>
    <w:bookmarkEnd w:id="393"/>
    <w:bookmarkStart w:name="z412" w:id="394"/>
    <w:p>
      <w:pPr>
        <w:spacing w:after="0"/>
        <w:ind w:left="0"/>
        <w:jc w:val="both"/>
      </w:pPr>
      <w:r>
        <w:rPr>
          <w:rFonts w:ascii="Times New Roman"/>
          <w:b w:val="false"/>
          <w:i w:val="false"/>
          <w:color w:val="000000"/>
          <w:sz w:val="28"/>
        </w:rPr>
        <w:t>
      2. Отбасы жағдайлары бойынша әскери қызметке шақыруды кейінге қалдыру:</w:t>
      </w:r>
    </w:p>
    <w:bookmarkEnd w:id="394"/>
    <w:bookmarkStart w:name="z413" w:id="395"/>
    <w:p>
      <w:pPr>
        <w:spacing w:after="0"/>
        <w:ind w:left="0"/>
        <w:jc w:val="both"/>
      </w:pPr>
      <w:r>
        <w:rPr>
          <w:rFonts w:ascii="Times New Roman"/>
          <w:b w:val="false"/>
          <w:i w:val="false"/>
          <w:color w:val="000000"/>
          <w:sz w:val="28"/>
        </w:rPr>
        <w:t>
      1) басқа адамның көмегіне мұқтаж және толық мемлекеттік қамсыздандыруға алынбаған отбасы мүшелерін күтумен айналысатын, Қазақстан Республикасының аумағында онымен бірге немесе бөлек тұратын жақын туыстары немесе басқа да адамдар болмаған кезде заң бойынша аталған отбасы мүшелерін асырауға міндетті азаматтарға беріледі.</w:t>
      </w:r>
    </w:p>
    <w:bookmarkEnd w:id="395"/>
    <w:bookmarkStart w:name="z414" w:id="396"/>
    <w:p>
      <w:pPr>
        <w:spacing w:after="0"/>
        <w:ind w:left="0"/>
        <w:jc w:val="both"/>
      </w:pPr>
      <w:r>
        <w:rPr>
          <w:rFonts w:ascii="Times New Roman"/>
          <w:b w:val="false"/>
          <w:i w:val="false"/>
          <w:color w:val="000000"/>
          <w:sz w:val="28"/>
        </w:rPr>
        <w:t>
      Басқа адамның көмегіне және күтіміне мұқтаж отбасы мүшелері:</w:t>
      </w:r>
    </w:p>
    <w:bookmarkEnd w:id="396"/>
    <w:bookmarkStart w:name="z415" w:id="397"/>
    <w:p>
      <w:pPr>
        <w:spacing w:after="0"/>
        <w:ind w:left="0"/>
        <w:jc w:val="both"/>
      </w:pPr>
      <w:r>
        <w:rPr>
          <w:rFonts w:ascii="Times New Roman"/>
          <w:b w:val="false"/>
          <w:i w:val="false"/>
          <w:color w:val="000000"/>
          <w:sz w:val="28"/>
        </w:rPr>
        <w:t>
      әкесі, анасы, зайыбы, сондай-ақ әскерге шақырылушының ата-анасы болмаған жағдайда, зейнеткер жасына толған немесе бірінші немесе екінші топтағы мүгедектігі бар адамдар болып табылатын атасы мен әжесі, егер олар оның асырауында болса;</w:t>
      </w:r>
    </w:p>
    <w:bookmarkEnd w:id="397"/>
    <w:bookmarkStart w:name="z416" w:id="398"/>
    <w:p>
      <w:pPr>
        <w:spacing w:after="0"/>
        <w:ind w:left="0"/>
        <w:jc w:val="both"/>
      </w:pPr>
      <w:r>
        <w:rPr>
          <w:rFonts w:ascii="Times New Roman"/>
          <w:b w:val="false"/>
          <w:i w:val="false"/>
          <w:color w:val="000000"/>
          <w:sz w:val="28"/>
        </w:rPr>
        <w:t>
      ата-анасы болмаған жағдайда, бірінші немесе екінші топтағы мүгедектігі бар адамдар болып табылатын немесе он сегіз жасқа толмаған аға-інілері, апа-сіңлілері;</w:t>
      </w:r>
    </w:p>
    <w:bookmarkEnd w:id="398"/>
    <w:bookmarkStart w:name="z417" w:id="399"/>
    <w:p>
      <w:pPr>
        <w:spacing w:after="0"/>
        <w:ind w:left="0"/>
        <w:jc w:val="both"/>
      </w:pPr>
      <w:r>
        <w:rPr>
          <w:rFonts w:ascii="Times New Roman"/>
          <w:b w:val="false"/>
          <w:i w:val="false"/>
          <w:color w:val="000000"/>
          <w:sz w:val="28"/>
        </w:rPr>
        <w:t>
      әскерге шақырылушыдан басқа бірінші немесе екінші топтағы мүгедектігі бар адамдар болып табылатын немесе он сегіз жасқа толмаған бір және одан да көп балалары бар және оларды жұбайынсыз (зайыбынсыз) тәрбиелеп отырған анасы (әкесі);</w:t>
      </w:r>
    </w:p>
    <w:bookmarkEnd w:id="399"/>
    <w:bookmarkStart w:name="z418" w:id="400"/>
    <w:p>
      <w:pPr>
        <w:spacing w:after="0"/>
        <w:ind w:left="0"/>
        <w:jc w:val="both"/>
      </w:pPr>
      <w:r>
        <w:rPr>
          <w:rFonts w:ascii="Times New Roman"/>
          <w:b w:val="false"/>
          <w:i w:val="false"/>
          <w:color w:val="000000"/>
          <w:sz w:val="28"/>
        </w:rPr>
        <w:t>
      өзінің асырауында жасы бойынша еңбекке қабілетсіз немесе бірінші немесе екінші топтағы мүгедектігі бар адамдар болып табылатын бір және одан да көп жалғызілікті туыстары (әкесі, анасы, аға-інілері, апа-қарындастары) бар және оларды жұбайынсыз (зайыбынсыз) асырап отырған анасы (әкесі);</w:t>
      </w:r>
    </w:p>
    <w:bookmarkEnd w:id="400"/>
    <w:bookmarkStart w:name="z419" w:id="401"/>
    <w:p>
      <w:pPr>
        <w:spacing w:after="0"/>
        <w:ind w:left="0"/>
        <w:jc w:val="both"/>
      </w:pPr>
      <w:r>
        <w:rPr>
          <w:rFonts w:ascii="Times New Roman"/>
          <w:b w:val="false"/>
          <w:i w:val="false"/>
          <w:color w:val="000000"/>
          <w:sz w:val="28"/>
        </w:rPr>
        <w:t>
      бірінші немесе екінші топтағы мүгедектігі бар адам болып табылатын, екіншісін өзі асырайтын және әскерге шақырылушыдан басқа он сегіз жасқа дейінгі бір және одан да көп бала тәрбиелеп отырған ата-анасының бірі;</w:t>
      </w:r>
    </w:p>
    <w:bookmarkEnd w:id="401"/>
    <w:bookmarkStart w:name="z757" w:id="402"/>
    <w:p>
      <w:pPr>
        <w:spacing w:after="0"/>
        <w:ind w:left="0"/>
        <w:jc w:val="both"/>
      </w:pPr>
      <w:r>
        <w:rPr>
          <w:rFonts w:ascii="Times New Roman"/>
          <w:b w:val="false"/>
          <w:i w:val="false"/>
          <w:color w:val="000000"/>
          <w:sz w:val="28"/>
        </w:rPr>
        <w:t>
      отбасы мүшелерінің бірінің мүгедектігі бар және әскерге шақырылушы отбасында жалғыз ер бала болып табылады;</w:t>
      </w:r>
    </w:p>
    <w:bookmarkEnd w:id="402"/>
    <w:bookmarkStart w:name="z420" w:id="403"/>
    <w:p>
      <w:pPr>
        <w:spacing w:after="0"/>
        <w:ind w:left="0"/>
        <w:jc w:val="both"/>
      </w:pPr>
      <w:r>
        <w:rPr>
          <w:rFonts w:ascii="Times New Roman"/>
          <w:b w:val="false"/>
          <w:i w:val="false"/>
          <w:color w:val="000000"/>
          <w:sz w:val="28"/>
        </w:rPr>
        <w:t>
      2) өзінің асырауында:</w:t>
      </w:r>
    </w:p>
    <w:bookmarkEnd w:id="403"/>
    <w:bookmarkStart w:name="z421" w:id="404"/>
    <w:p>
      <w:pPr>
        <w:spacing w:after="0"/>
        <w:ind w:left="0"/>
        <w:jc w:val="both"/>
      </w:pPr>
      <w:r>
        <w:rPr>
          <w:rFonts w:ascii="Times New Roman"/>
          <w:b w:val="false"/>
          <w:i w:val="false"/>
          <w:color w:val="000000"/>
          <w:sz w:val="28"/>
        </w:rPr>
        <w:t>
      анасыз тәрбиелеп отырған баласы (балалары);</w:t>
      </w:r>
    </w:p>
    <w:bookmarkEnd w:id="404"/>
    <w:bookmarkStart w:name="z422" w:id="405"/>
    <w:p>
      <w:pPr>
        <w:spacing w:after="0"/>
        <w:ind w:left="0"/>
        <w:jc w:val="both"/>
      </w:pPr>
      <w:r>
        <w:rPr>
          <w:rFonts w:ascii="Times New Roman"/>
          <w:b w:val="false"/>
          <w:i w:val="false"/>
          <w:color w:val="000000"/>
          <w:sz w:val="28"/>
        </w:rPr>
        <w:t>
      ата-анасының қайтыс болуына немесе олардың ата-ана құқығынан айырылуына немесе сот бас бостандығынан айыруға соттауына байланысты кемінде екі жыл тәрбиесінде және асырауында болған адамдар бар азаматтарға;</w:t>
      </w:r>
    </w:p>
    <w:bookmarkEnd w:id="405"/>
    <w:bookmarkStart w:name="z423" w:id="406"/>
    <w:p>
      <w:pPr>
        <w:spacing w:after="0"/>
        <w:ind w:left="0"/>
        <w:jc w:val="both"/>
      </w:pPr>
      <w:r>
        <w:rPr>
          <w:rFonts w:ascii="Times New Roman"/>
          <w:b w:val="false"/>
          <w:i w:val="false"/>
          <w:color w:val="000000"/>
          <w:sz w:val="28"/>
        </w:rPr>
        <w:t>
      3) некеде тұрған және бір және одан да көп баласы бар азаматтарға мерзімді әскери қызметке шақыруды кейінге қалдыру беріледі.</w:t>
      </w:r>
    </w:p>
    <w:bookmarkEnd w:id="406"/>
    <w:bookmarkStart w:name="z424" w:id="407"/>
    <w:p>
      <w:pPr>
        <w:spacing w:after="0"/>
        <w:ind w:left="0"/>
        <w:jc w:val="both"/>
      </w:pPr>
      <w:r>
        <w:rPr>
          <w:rFonts w:ascii="Times New Roman"/>
          <w:b w:val="false"/>
          <w:i w:val="false"/>
          <w:color w:val="000000"/>
          <w:sz w:val="28"/>
        </w:rPr>
        <w:t>
      3. Білім алуды жалғастыру үшін әскери қызметке шақыруды кейінге қалдыру тиісті білім беру деңгейіндегі білім беру ұйымдарында күндізгі оқу нысаны бойынша білім алатын азаматқа азаматтарды әскери қызметке шақыруды ұйымдастыру және жүргізу қағидаларына сәйкес бүкіл оқу кезеңіне беріледі.</w:t>
      </w:r>
    </w:p>
    <w:bookmarkEnd w:id="407"/>
    <w:p>
      <w:pPr>
        <w:spacing w:after="0"/>
        <w:ind w:left="0"/>
        <w:jc w:val="both"/>
      </w:pPr>
      <w:r>
        <w:rPr>
          <w:rFonts w:ascii="Times New Roman"/>
          <w:b w:val="false"/>
          <w:i w:val="false"/>
          <w:color w:val="000000"/>
          <w:sz w:val="28"/>
        </w:rPr>
        <w:t>
      Білім алуды жалғастыру үшін әскери қызметке шақыруды кейінге қалдыру рухани (діни) білім беру ұйымдарында білім алатын азаматтарға, егер осы ұйым Қазақстан Республикасының білім беру саласындағы заңнамасына сәйкес білім беру қызметін жүзеге асырған жағдайда беріледі.</w:t>
      </w:r>
    </w:p>
    <w:p>
      <w:pPr>
        <w:spacing w:after="0"/>
        <w:ind w:left="0"/>
        <w:jc w:val="both"/>
      </w:pPr>
      <w:r>
        <w:rPr>
          <w:rFonts w:ascii="Times New Roman"/>
          <w:b w:val="false"/>
          <w:i w:val="false"/>
          <w:color w:val="000000"/>
          <w:sz w:val="28"/>
        </w:rPr>
        <w:t>
      Білім алуды жалғастыру үшін әскери қызметке шақыруды кейінге қалдыру білім берудің әрбір деңгейі үшін бір рет беріледі.</w:t>
      </w:r>
    </w:p>
    <w:p>
      <w:pPr>
        <w:spacing w:after="0"/>
        <w:ind w:left="0"/>
        <w:jc w:val="both"/>
      </w:pPr>
      <w:r>
        <w:rPr>
          <w:rFonts w:ascii="Times New Roman"/>
          <w:b w:val="false"/>
          <w:i w:val="false"/>
          <w:color w:val="000000"/>
          <w:sz w:val="28"/>
        </w:rPr>
        <w:t>
      Жоғары оқу орнынан кейінгі білім алып жатқан азаматқа әскери қызметке шақыруды кейінге қалдыру резидентурада, магистратурада немесе докторантурада оқу кезінде тиісінше бір рет беріледі.</w:t>
      </w:r>
    </w:p>
    <w:p>
      <w:pPr>
        <w:spacing w:after="0"/>
        <w:ind w:left="0"/>
        <w:jc w:val="both"/>
      </w:pPr>
      <w:r>
        <w:rPr>
          <w:rFonts w:ascii="Times New Roman"/>
          <w:b w:val="false"/>
          <w:i w:val="false"/>
          <w:color w:val="000000"/>
          <w:sz w:val="28"/>
        </w:rPr>
        <w:t>
      Білім алуды жалғастыру үшін әскери қызметке шақыруды кейінге қалдыру шетелдік оқу орындарында қашықтан оқытуды қолдану арқылы білім алатын азаматтарға берілмейді.</w:t>
      </w:r>
    </w:p>
    <w:bookmarkStart w:name="z428" w:id="408"/>
    <w:p>
      <w:pPr>
        <w:spacing w:after="0"/>
        <w:ind w:left="0"/>
        <w:jc w:val="both"/>
      </w:pPr>
      <w:r>
        <w:rPr>
          <w:rFonts w:ascii="Times New Roman"/>
          <w:b w:val="false"/>
          <w:i w:val="false"/>
          <w:color w:val="000000"/>
          <w:sz w:val="28"/>
        </w:rPr>
        <w:t>
      4. Денсаулық жағдайы бойынша әскери қызметке шақыруды кейінге қалдыру азаматтарға әскерге шақыру комиссиясының шешімімен бір жылға дейінгі мерзімге беріледі.</w:t>
      </w:r>
    </w:p>
    <w:bookmarkEnd w:id="408"/>
    <w:bookmarkStart w:name="z429" w:id="409"/>
    <w:p>
      <w:pPr>
        <w:spacing w:after="0"/>
        <w:ind w:left="0"/>
        <w:jc w:val="both"/>
      </w:pPr>
      <w:r>
        <w:rPr>
          <w:rFonts w:ascii="Times New Roman"/>
          <w:b w:val="false"/>
          <w:i w:val="false"/>
          <w:color w:val="000000"/>
          <w:sz w:val="28"/>
        </w:rPr>
        <w:t>
      5. Басқа себептер бойынша әскери қызметке шақыруды кейінге қалдыру:</w:t>
      </w:r>
    </w:p>
    <w:bookmarkEnd w:id="409"/>
    <w:bookmarkStart w:name="z430" w:id="410"/>
    <w:p>
      <w:pPr>
        <w:spacing w:after="0"/>
        <w:ind w:left="0"/>
        <w:jc w:val="both"/>
      </w:pPr>
      <w:r>
        <w:rPr>
          <w:rFonts w:ascii="Times New Roman"/>
          <w:b w:val="false"/>
          <w:i w:val="false"/>
          <w:color w:val="000000"/>
          <w:sz w:val="28"/>
        </w:rPr>
        <w:t>
      1) мектепке дейінгі білім беру ұйымдарында, орта (бастауыш, негізгі орта, жалпы орта), техникалық және кәсіптік, орта білімнен кейінгі білім беру ұйымдарында, мамандандырылған, арнаулы білім беру ұйымдарында, жетім балалар мен ата-анасының қамқорлығынсыз қалған балаларға арналған білім беру ұйымдарында, балаларға қосымша білім беру ұйымдарында, сондай-ақ әдістемелік кабинеттерде кәсіптік қызметін жүзеге асыратын педагогтерге – жұмыс істеп жүрген бүкіл кезеңіне;</w:t>
      </w:r>
    </w:p>
    <w:bookmarkEnd w:id="410"/>
    <w:bookmarkStart w:name="z431" w:id="411"/>
    <w:p>
      <w:pPr>
        <w:spacing w:after="0"/>
        <w:ind w:left="0"/>
        <w:jc w:val="both"/>
      </w:pPr>
      <w:r>
        <w:rPr>
          <w:rFonts w:ascii="Times New Roman"/>
          <w:b w:val="false"/>
          <w:i w:val="false"/>
          <w:color w:val="000000"/>
          <w:sz w:val="28"/>
        </w:rPr>
        <w:t>
      2) тиісті білімі бар, мамандығы бойынша ауылдық жерлерде тұрақты жұмыс істейтін дәрігерлерге – денсаулық сақтау ұйымдарында жұмыс істеп жүрген барлық кезеңіне;</w:t>
      </w:r>
    </w:p>
    <w:bookmarkEnd w:id="411"/>
    <w:bookmarkStart w:name="z432" w:id="412"/>
    <w:p>
      <w:pPr>
        <w:spacing w:after="0"/>
        <w:ind w:left="0"/>
        <w:jc w:val="both"/>
      </w:pPr>
      <w:r>
        <w:rPr>
          <w:rFonts w:ascii="Times New Roman"/>
          <w:b w:val="false"/>
          <w:i w:val="false"/>
          <w:color w:val="000000"/>
          <w:sz w:val="28"/>
        </w:rPr>
        <w:t>
      3) Қазақстан Республикасы Құрылтайының немесе жергілікті өкілді органдардың депутаттарына – олардың депутаттық өкілеттігі мерзіміне;</w:t>
      </w:r>
    </w:p>
    <w:bookmarkEnd w:id="412"/>
    <w:bookmarkStart w:name="z433" w:id="413"/>
    <w:p>
      <w:pPr>
        <w:spacing w:after="0"/>
        <w:ind w:left="0"/>
        <w:jc w:val="both"/>
      </w:pPr>
      <w:r>
        <w:rPr>
          <w:rFonts w:ascii="Times New Roman"/>
          <w:b w:val="false"/>
          <w:i w:val="false"/>
          <w:color w:val="000000"/>
          <w:sz w:val="28"/>
        </w:rPr>
        <w:t>
      4) өздеріне қатысты анықтау, алдын ала тергеу жүргізіліп жатқан немесе соттар қылмыстық істерін қарап жатқан адамдарға – тиісінше анықтау, тергеу аяқталғанға немесе сот үкімі күшіне енгенге дейін;</w:t>
      </w:r>
    </w:p>
    <w:bookmarkEnd w:id="413"/>
    <w:bookmarkStart w:name="z399" w:id="414"/>
    <w:p>
      <w:pPr>
        <w:spacing w:after="0"/>
        <w:ind w:left="0"/>
        <w:jc w:val="both"/>
      </w:pPr>
      <w:r>
        <w:rPr>
          <w:rFonts w:ascii="Times New Roman"/>
          <w:b w:val="false"/>
          <w:i w:val="false"/>
          <w:color w:val="000000"/>
          <w:sz w:val="28"/>
        </w:rPr>
        <w:t>
      4-1) азаматтық әуе кемелерінің ұшу экипажының мүшелеріне, тиісті білімі бар азаматтық авиация инженерлеріне, механиктеріне және техниктеріне азаматтық авиация ұйымдарында жұмыс істеген бүкіл кезеңге;</w:t>
      </w:r>
    </w:p>
    <w:bookmarkEnd w:id="414"/>
    <w:bookmarkStart w:name="z742" w:id="415"/>
    <w:p>
      <w:pPr>
        <w:spacing w:after="0"/>
        <w:ind w:left="0"/>
        <w:jc w:val="both"/>
      </w:pPr>
      <w:r>
        <w:rPr>
          <w:rFonts w:ascii="Times New Roman"/>
          <w:b w:val="false"/>
          <w:i w:val="false"/>
          <w:color w:val="000000"/>
          <w:sz w:val="28"/>
        </w:rPr>
        <w:t>
      5) кемелер экипаждарының тиісті білімі бар мүшелеріне су көлігі ұйымдарында жұмыс істеген бүкіл кезеңге;</w:t>
      </w:r>
    </w:p>
    <w:bookmarkEnd w:id="415"/>
    <w:p>
      <w:pPr>
        <w:spacing w:after="0"/>
        <w:ind w:left="0"/>
        <w:jc w:val="both"/>
      </w:pPr>
      <w:r>
        <w:rPr>
          <w:rFonts w:ascii="Times New Roman"/>
          <w:b w:val="false"/>
          <w:i w:val="false"/>
          <w:color w:val="000000"/>
          <w:sz w:val="28"/>
        </w:rPr>
        <w:t>
      6) құқық қорғау органдарының және азаматтық қорғау саласындағы уәкілетті органның білім беру ұйымдарында алғашқы кәсіптік даярлықтан өтіп жатқан адамдарға беріледі.</w:t>
      </w:r>
    </w:p>
    <w:bookmarkStart w:name="z434" w:id="416"/>
    <w:p>
      <w:pPr>
        <w:spacing w:after="0"/>
        <w:ind w:left="0"/>
        <w:jc w:val="both"/>
      </w:pPr>
      <w:r>
        <w:rPr>
          <w:rFonts w:ascii="Times New Roman"/>
          <w:b w:val="false"/>
          <w:i w:val="false"/>
          <w:color w:val="000000"/>
          <w:sz w:val="28"/>
        </w:rPr>
        <w:t>
      6. Осы Заңның 41-бабы 1-тармағының 6) тармақшасына сәйкес запасқа қойылған азаматтарға осы баптың 2-тармағының 1) және 2) тармақшаларында, 3, 4 және 5-тармақтарында көзделген жағдайларда әскери қызметке шақыруды кейінге қалдыру беріледі.</w:t>
      </w:r>
    </w:p>
    <w:bookmarkEnd w:id="416"/>
    <w:bookmarkStart w:name="z435" w:id="417"/>
    <w:p>
      <w:pPr>
        <w:spacing w:after="0"/>
        <w:ind w:left="0"/>
        <w:jc w:val="both"/>
      </w:pPr>
      <w:r>
        <w:rPr>
          <w:rFonts w:ascii="Times New Roman"/>
          <w:b w:val="false"/>
          <w:i w:val="false"/>
          <w:color w:val="000000"/>
          <w:sz w:val="28"/>
        </w:rPr>
        <w:t>
      7. Әскери жиындарға шақыру кейінге қалдырылмайды.</w:t>
      </w:r>
    </w:p>
    <w:bookmarkEnd w:id="417"/>
    <w:bookmarkStart w:name="z436" w:id="418"/>
    <w:p>
      <w:pPr>
        <w:spacing w:after="0"/>
        <w:ind w:left="0"/>
        <w:jc w:val="both"/>
      </w:pPr>
      <w:r>
        <w:rPr>
          <w:rFonts w:ascii="Times New Roman"/>
          <w:b w:val="false"/>
          <w:i w:val="false"/>
          <w:color w:val="000000"/>
          <w:sz w:val="28"/>
        </w:rPr>
        <w:t>
      8. Денсаулық жағдайы бойынша әскерге шақыруды кейінге қалдыруды қоспағанда, жұмылдыру бойынша, соғыс жағдайы кезінде және соғыс уақытында әскери қызметке шақыру кезінде азаматтарды әскерге шақыруды кейінге қалдыру тоқтатыла тұрады.</w:t>
      </w:r>
    </w:p>
    <w:bookmarkEnd w:id="418"/>
    <w:bookmarkStart w:name="z437" w:id="419"/>
    <w:p>
      <w:pPr>
        <w:spacing w:after="0"/>
        <w:ind w:left="0"/>
        <w:jc w:val="both"/>
      </w:pPr>
      <w:r>
        <w:rPr>
          <w:rFonts w:ascii="Times New Roman"/>
          <w:b w:val="false"/>
          <w:i w:val="false"/>
          <w:color w:val="000000"/>
          <w:sz w:val="28"/>
        </w:rPr>
        <w:t>
      9. Денсаулық жағдайы бойынша әскерге шақыруды кейінге қалдыруды қоспағанда, жеке өтінішін, ал осы баптың 2-тармағына сәйкес кейінге қалдыруға құқығы болған кезде – мүдделі адамдардан нотариат куәландырған тиісті құжат ұсынылған кезде азаматтар азаматтарды әскери қызметке шақыруды ұйымдастыру және жүргізу қағидаларында айқындалатын тәртіппен әскерге шақыруды кейінге қалдырудан бас тартуға құқылы және әскери қызметке шақырылуы мүмкін.</w:t>
      </w:r>
    </w:p>
    <w:bookmarkEnd w:id="419"/>
    <w:bookmarkStart w:name="z438" w:id="420"/>
    <w:p>
      <w:pPr>
        <w:spacing w:after="0"/>
        <w:ind w:left="0"/>
        <w:jc w:val="both"/>
      </w:pPr>
      <w:r>
        <w:rPr>
          <w:rFonts w:ascii="Times New Roman"/>
          <w:b w:val="false"/>
          <w:i w:val="false"/>
          <w:color w:val="000000"/>
          <w:sz w:val="28"/>
        </w:rPr>
        <w:t>
      10. Осы бапта көзделген әскерге шақыруды кейінге қалдыру үшін негіздерінің күші жойылған азаматтар осы Заңда белгіленген тәртіппен әскерге шақырылуға жатады.</w:t>
      </w:r>
    </w:p>
    <w:bookmarkEnd w:id="4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35-бапқа өзгерістер енгізілді - ҚР 04.07.2013 </w:t>
      </w:r>
      <w:r>
        <w:rPr>
          <w:rFonts w:ascii="Times New Roman"/>
          <w:b w:val="false"/>
          <w:i w:val="false"/>
          <w:color w:val="ff0000"/>
          <w:sz w:val="28"/>
        </w:rPr>
        <w:t>№ 132-V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27.10.2015 </w:t>
      </w:r>
      <w:r>
        <w:rPr>
          <w:rFonts w:ascii="Times New Roman"/>
          <w:b w:val="false"/>
          <w:i w:val="false"/>
          <w:color w:val="ff0000"/>
          <w:sz w:val="28"/>
        </w:rPr>
        <w:t>№ 363-V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03.12.2015 </w:t>
      </w:r>
      <w:r>
        <w:rPr>
          <w:rFonts w:ascii="Times New Roman"/>
          <w:b w:val="false"/>
          <w:i w:val="false"/>
          <w:color w:val="ff0000"/>
          <w:sz w:val="28"/>
        </w:rPr>
        <w:t>№ 433-V</w:t>
      </w:r>
      <w:r>
        <w:rPr>
          <w:rFonts w:ascii="Times New Roman"/>
          <w:b w:val="false"/>
          <w:i w:val="false"/>
          <w:color w:val="ff0000"/>
          <w:sz w:val="28"/>
        </w:rPr>
        <w:t xml:space="preserve"> (01.01.2016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27.12.2019 </w:t>
      </w:r>
      <w:r>
        <w:rPr>
          <w:rFonts w:ascii="Times New Roman"/>
          <w:b w:val="false"/>
          <w:i w:val="false"/>
          <w:color w:val="ff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10.06.2020 </w:t>
      </w:r>
      <w:r>
        <w:rPr>
          <w:rFonts w:ascii="Times New Roman"/>
          <w:b w:val="false"/>
          <w:i w:val="false"/>
          <w:color w:val="000000"/>
          <w:sz w:val="28"/>
        </w:rPr>
        <w:t>№ 344-VI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15.04.2022 </w:t>
      </w:r>
      <w:r>
        <w:rPr>
          <w:rFonts w:ascii="Times New Roman"/>
          <w:b w:val="false"/>
          <w:i w:val="false"/>
          <w:color w:val="000000"/>
          <w:sz w:val="28"/>
        </w:rPr>
        <w:t>№ 114-VII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16.07.2025 </w:t>
      </w:r>
      <w:r>
        <w:rPr>
          <w:rFonts w:ascii="Times New Roman"/>
          <w:b w:val="false"/>
          <w:i w:val="false"/>
          <w:color w:val="000000"/>
          <w:sz w:val="28"/>
        </w:rPr>
        <w:t>№ 211-VIII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323-VIII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36-бап. Әскери қызметке және әскери жиындарға шақырудан босату</w:t>
      </w:r>
    </w:p>
    <w:bookmarkStart w:name="z440" w:id="421"/>
    <w:p>
      <w:pPr>
        <w:spacing w:after="0"/>
        <w:ind w:left="0"/>
        <w:jc w:val="both"/>
      </w:pPr>
      <w:r>
        <w:rPr>
          <w:rFonts w:ascii="Times New Roman"/>
          <w:b w:val="false"/>
          <w:i w:val="false"/>
          <w:color w:val="000000"/>
          <w:sz w:val="28"/>
        </w:rPr>
        <w:t>
      1. Бейбіт уақытта әскери қызметке шақырудан:</w:t>
      </w:r>
    </w:p>
    <w:bookmarkEnd w:id="421"/>
    <w:bookmarkStart w:name="z441" w:id="422"/>
    <w:p>
      <w:pPr>
        <w:spacing w:after="0"/>
        <w:ind w:left="0"/>
        <w:jc w:val="both"/>
      </w:pPr>
      <w:r>
        <w:rPr>
          <w:rFonts w:ascii="Times New Roman"/>
          <w:b w:val="false"/>
          <w:i w:val="false"/>
          <w:color w:val="000000"/>
          <w:sz w:val="28"/>
        </w:rPr>
        <w:t>
      1) денсаулық жағдайы бойынша әскери қызметке жарамсыз деп танылған;</w:t>
      </w:r>
    </w:p>
    <w:bookmarkEnd w:id="422"/>
    <w:bookmarkStart w:name="z442" w:id="423"/>
    <w:p>
      <w:pPr>
        <w:spacing w:after="0"/>
        <w:ind w:left="0"/>
        <w:jc w:val="both"/>
      </w:pPr>
      <w:r>
        <w:rPr>
          <w:rFonts w:ascii="Times New Roman"/>
          <w:b w:val="false"/>
          <w:i w:val="false"/>
          <w:color w:val="000000"/>
          <w:sz w:val="28"/>
        </w:rPr>
        <w:t>
      2) жиырма жеті жасқа толған, заңды негіздер бойынша мерзімді әскери қызметке шақырылмаған;</w:t>
      </w:r>
    </w:p>
    <w:bookmarkEnd w:id="423"/>
    <w:bookmarkStart w:name="z443" w:id="424"/>
    <w:p>
      <w:pPr>
        <w:spacing w:after="0"/>
        <w:ind w:left="0"/>
        <w:jc w:val="both"/>
      </w:pPr>
      <w:r>
        <w:rPr>
          <w:rFonts w:ascii="Times New Roman"/>
          <w:b w:val="false"/>
          <w:i w:val="false"/>
          <w:color w:val="000000"/>
          <w:sz w:val="28"/>
        </w:rPr>
        <w:t>
      3) туыстарының бірі (әкесі, анасы, аға-інілері немесе апа-сіңлілері) әскери қызмет өткеру кезеңінде қызметтік міндеттерін атқару кезінде қаза тапқан, қайтыс болған немесе оған бірінші немесе екінші топтағы мүгедектік белгіленген;</w:t>
      </w:r>
    </w:p>
    <w:bookmarkEnd w:id="424"/>
    <w:bookmarkStart w:name="z444" w:id="425"/>
    <w:p>
      <w:pPr>
        <w:spacing w:after="0"/>
        <w:ind w:left="0"/>
        <w:jc w:val="both"/>
      </w:pPr>
      <w:r>
        <w:rPr>
          <w:rFonts w:ascii="Times New Roman"/>
          <w:b w:val="false"/>
          <w:i w:val="false"/>
          <w:color w:val="000000"/>
          <w:sz w:val="28"/>
        </w:rPr>
        <w:t>
      4) басқа мемлекетте әскери (баламалы) қызмет өткерген;</w:t>
      </w:r>
    </w:p>
    <w:bookmarkEnd w:id="425"/>
    <w:bookmarkStart w:name="z832" w:id="426"/>
    <w:p>
      <w:pPr>
        <w:spacing w:after="0"/>
        <w:ind w:left="0"/>
        <w:jc w:val="both"/>
      </w:pPr>
      <w:r>
        <w:rPr>
          <w:rFonts w:ascii="Times New Roman"/>
          <w:b w:val="false"/>
          <w:i w:val="false"/>
          <w:color w:val="000000"/>
          <w:sz w:val="28"/>
        </w:rPr>
        <w:t xml:space="preserve">
      4-1) "Қазақстан Республикасының арнаулы мемлекеттік органдары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51-бабының 9-тармағында көзделген жағдайларды қоспағанда, Қазақстан Республикасының арнаулы мемлекеттік органдарында қызмет өткергендер;</w:t>
      </w:r>
    </w:p>
    <w:bookmarkEnd w:id="426"/>
    <w:bookmarkStart w:name="z445" w:id="427"/>
    <w:p>
      <w:pPr>
        <w:spacing w:after="0"/>
        <w:ind w:left="0"/>
        <w:jc w:val="both"/>
      </w:pPr>
      <w:r>
        <w:rPr>
          <w:rFonts w:ascii="Times New Roman"/>
          <w:b w:val="false"/>
          <w:i w:val="false"/>
          <w:color w:val="000000"/>
          <w:sz w:val="28"/>
        </w:rPr>
        <w:t>
      5) ғылыми дәрежесі бар азаматтар;</w:t>
      </w:r>
    </w:p>
    <w:bookmarkEnd w:id="427"/>
    <w:bookmarkStart w:name="z446" w:id="428"/>
    <w:p>
      <w:pPr>
        <w:spacing w:after="0"/>
        <w:ind w:left="0"/>
        <w:jc w:val="both"/>
      </w:pPr>
      <w:r>
        <w:rPr>
          <w:rFonts w:ascii="Times New Roman"/>
          <w:b w:val="false"/>
          <w:i w:val="false"/>
          <w:color w:val="000000"/>
          <w:sz w:val="28"/>
        </w:rPr>
        <w:t>
      6) тіркелген діни бірлестіктердің дін қызметкерлері босатылады.</w:t>
      </w:r>
    </w:p>
    <w:bookmarkEnd w:id="428"/>
    <w:bookmarkStart w:name="z447" w:id="429"/>
    <w:p>
      <w:pPr>
        <w:spacing w:after="0"/>
        <w:ind w:left="0"/>
        <w:jc w:val="both"/>
      </w:pPr>
      <w:r>
        <w:rPr>
          <w:rFonts w:ascii="Times New Roman"/>
          <w:b w:val="false"/>
          <w:i w:val="false"/>
          <w:color w:val="000000"/>
          <w:sz w:val="28"/>
        </w:rPr>
        <w:t>
      2. Әскери жиындарға шақырудан:</w:t>
      </w:r>
    </w:p>
    <w:bookmarkEnd w:id="429"/>
    <w:bookmarkStart w:name="z448" w:id="430"/>
    <w:p>
      <w:pPr>
        <w:spacing w:after="0"/>
        <w:ind w:left="0"/>
        <w:jc w:val="both"/>
      </w:pPr>
      <w:r>
        <w:rPr>
          <w:rFonts w:ascii="Times New Roman"/>
          <w:b w:val="false"/>
          <w:i w:val="false"/>
          <w:color w:val="000000"/>
          <w:sz w:val="28"/>
        </w:rPr>
        <w:t>
      1) Қазақстан Республикасының мемлекеттік органдарында қорғанысты, қауіпсіздік пен құқықтық тәртіпті қамтамасыз етуге байланысты лауазымдарда жұмыс істейтін адамдар;</w:t>
      </w:r>
    </w:p>
    <w:bookmarkEnd w:id="430"/>
    <w:bookmarkStart w:name="z449" w:id="431"/>
    <w:p>
      <w:pPr>
        <w:spacing w:after="0"/>
        <w:ind w:left="0"/>
        <w:jc w:val="both"/>
      </w:pPr>
      <w:r>
        <w:rPr>
          <w:rFonts w:ascii="Times New Roman"/>
          <w:b w:val="false"/>
          <w:i w:val="false"/>
          <w:color w:val="000000"/>
          <w:sz w:val="28"/>
        </w:rPr>
        <w:t>
      2) мемлекеттік, азаматтық және эксперименттік авиацияның авиациялық персоналы;</w:t>
      </w:r>
    </w:p>
    <w:bookmarkEnd w:id="431"/>
    <w:bookmarkStart w:name="z450" w:id="432"/>
    <w:p>
      <w:pPr>
        <w:spacing w:after="0"/>
        <w:ind w:left="0"/>
        <w:jc w:val="both"/>
      </w:pPr>
      <w:r>
        <w:rPr>
          <w:rFonts w:ascii="Times New Roman"/>
          <w:b w:val="false"/>
          <w:i w:val="false"/>
          <w:color w:val="000000"/>
          <w:sz w:val="28"/>
        </w:rPr>
        <w:t>
      3) ауыл шаруашылығында және ауыл шаруашылығы техникасын жөндеу ұйымдарында жұмыс істейтін адамдар, егіс және егін жинау жұмыстары кезеңіне;</w:t>
      </w:r>
    </w:p>
    <w:bookmarkEnd w:id="432"/>
    <w:bookmarkStart w:name="z451" w:id="433"/>
    <w:p>
      <w:pPr>
        <w:spacing w:after="0"/>
        <w:ind w:left="0"/>
        <w:jc w:val="both"/>
      </w:pPr>
      <w:r>
        <w:rPr>
          <w:rFonts w:ascii="Times New Roman"/>
          <w:b w:val="false"/>
          <w:i w:val="false"/>
          <w:color w:val="000000"/>
          <w:sz w:val="28"/>
        </w:rPr>
        <w:t>
      4) күндізгі нысанда оқытатын білім беру ұйымдарының педагогтері, оқу жылы кезеңіне;</w:t>
      </w:r>
    </w:p>
    <w:bookmarkEnd w:id="433"/>
    <w:bookmarkStart w:name="z452" w:id="434"/>
    <w:p>
      <w:pPr>
        <w:spacing w:after="0"/>
        <w:ind w:left="0"/>
        <w:jc w:val="both"/>
      </w:pPr>
      <w:r>
        <w:rPr>
          <w:rFonts w:ascii="Times New Roman"/>
          <w:b w:val="false"/>
          <w:i w:val="false"/>
          <w:color w:val="000000"/>
          <w:sz w:val="28"/>
        </w:rPr>
        <w:t>
      5) күндізгі нысанда оқытатын білім беру ұйымдарында оқитындар;</w:t>
      </w:r>
    </w:p>
    <w:bookmarkEnd w:id="434"/>
    <w:bookmarkStart w:name="z453" w:id="435"/>
    <w:p>
      <w:pPr>
        <w:spacing w:after="0"/>
        <w:ind w:left="0"/>
        <w:jc w:val="both"/>
      </w:pPr>
      <w:r>
        <w:rPr>
          <w:rFonts w:ascii="Times New Roman"/>
          <w:b w:val="false"/>
          <w:i w:val="false"/>
          <w:color w:val="000000"/>
          <w:sz w:val="28"/>
        </w:rPr>
        <w:t>
      6) әскери міндетті әйелдер;</w:t>
      </w:r>
    </w:p>
    <w:bookmarkEnd w:id="435"/>
    <w:bookmarkStart w:name="z454" w:id="436"/>
    <w:p>
      <w:pPr>
        <w:spacing w:after="0"/>
        <w:ind w:left="0"/>
        <w:jc w:val="both"/>
      </w:pPr>
      <w:r>
        <w:rPr>
          <w:rFonts w:ascii="Times New Roman"/>
          <w:b w:val="false"/>
          <w:i w:val="false"/>
          <w:color w:val="000000"/>
          <w:sz w:val="28"/>
        </w:rPr>
        <w:t>
      7) әскери міндеттілер, запасқа шығарылғаннан кейінгі екі жыл ішінде;</w:t>
      </w:r>
    </w:p>
    <w:bookmarkEnd w:id="436"/>
    <w:bookmarkStart w:name="z455" w:id="437"/>
    <w:p>
      <w:pPr>
        <w:spacing w:after="0"/>
        <w:ind w:left="0"/>
        <w:jc w:val="both"/>
      </w:pPr>
      <w:r>
        <w:rPr>
          <w:rFonts w:ascii="Times New Roman"/>
          <w:b w:val="false"/>
          <w:i w:val="false"/>
          <w:color w:val="000000"/>
          <w:sz w:val="28"/>
        </w:rPr>
        <w:t>
      8) он сегіз жасқа дейінгі үш және одан да көп баласы бар адамдар;</w:t>
      </w:r>
    </w:p>
    <w:bookmarkEnd w:id="437"/>
    <w:bookmarkStart w:name="z456" w:id="438"/>
    <w:p>
      <w:pPr>
        <w:spacing w:after="0"/>
        <w:ind w:left="0"/>
        <w:jc w:val="both"/>
      </w:pPr>
      <w:r>
        <w:rPr>
          <w:rFonts w:ascii="Times New Roman"/>
          <w:b w:val="false"/>
          <w:i w:val="false"/>
          <w:color w:val="000000"/>
          <w:sz w:val="28"/>
        </w:rPr>
        <w:t>
      9) оларға қатысты анықтау, алдын ала тергеу жүргізіліп жатқан немесе сот қылмыстық ісін қарап жатқан адамдар;</w:t>
      </w:r>
    </w:p>
    <w:bookmarkEnd w:id="438"/>
    <w:bookmarkStart w:name="z457" w:id="439"/>
    <w:p>
      <w:pPr>
        <w:spacing w:after="0"/>
        <w:ind w:left="0"/>
        <w:jc w:val="both"/>
      </w:pPr>
      <w:r>
        <w:rPr>
          <w:rFonts w:ascii="Times New Roman"/>
          <w:b w:val="false"/>
          <w:i w:val="false"/>
          <w:color w:val="000000"/>
          <w:sz w:val="28"/>
        </w:rPr>
        <w:t>
      10) Қазақстан Республикасы Құрылтайының немесе жергілікті өкілді органдардың депутаттары, аудандық маңызы бар қалалардың, ауылдардың, кенттердің, ауылдық округтердің әкімдері болып сайланған әскери міндеттілер босатылады.</w:t>
      </w:r>
    </w:p>
    <w:bookmarkEnd w:id="439"/>
    <w:bookmarkStart w:name="z458" w:id="440"/>
    <w:p>
      <w:pPr>
        <w:spacing w:after="0"/>
        <w:ind w:left="0"/>
        <w:jc w:val="both"/>
      </w:pPr>
      <w:r>
        <w:rPr>
          <w:rFonts w:ascii="Times New Roman"/>
          <w:b w:val="false"/>
          <w:i w:val="false"/>
          <w:color w:val="000000"/>
          <w:sz w:val="28"/>
        </w:rPr>
        <w:t>
      3. Осы баптың 2-тармағының 7) тармақшасында көрсетілген әскери міндеттілер арнаулы әскери жиындардан өтуден босатылмайды.</w:t>
      </w:r>
    </w:p>
    <w:bookmarkEnd w:id="440"/>
    <w:bookmarkStart w:name="z459" w:id="441"/>
    <w:p>
      <w:pPr>
        <w:spacing w:after="0"/>
        <w:ind w:left="0"/>
        <w:jc w:val="both"/>
      </w:pPr>
      <w:r>
        <w:rPr>
          <w:rFonts w:ascii="Times New Roman"/>
          <w:b w:val="false"/>
          <w:i w:val="false"/>
          <w:color w:val="000000"/>
          <w:sz w:val="28"/>
        </w:rPr>
        <w:t>
      4. Денсаулық жағдайы бойынша әскери қызметке жарамсыз деп танылған азаматтар жұмылдыру бойынша, соғыс жағдайы кезінде және соғыс уақытында әскери қызметке шақырудан босатылады.</w:t>
      </w:r>
    </w:p>
    <w:bookmarkEnd w:id="441"/>
    <w:bookmarkStart w:name="z460" w:id="442"/>
    <w:p>
      <w:pPr>
        <w:spacing w:after="0"/>
        <w:ind w:left="0"/>
        <w:jc w:val="both"/>
      </w:pPr>
      <w:r>
        <w:rPr>
          <w:rFonts w:ascii="Times New Roman"/>
          <w:b w:val="false"/>
          <w:i w:val="false"/>
          <w:color w:val="000000"/>
          <w:sz w:val="28"/>
        </w:rPr>
        <w:t>
      5. Осы баптың 1-тармағының 1) тармақшасында аталған азаматтарды қоспағанда, әскери қызметке шақырудан босатылуға құқығы бар азаматтар азаматтарды әскерге шақыруды ұйымдастыру және жүргізу қағидаларында айқындалатын тәртіппен өздерінің қалауы бойынша әскери қызметке шақырылуы мүмкін.</w:t>
      </w:r>
    </w:p>
    <w:bookmarkEnd w:id="442"/>
    <w:p>
      <w:pPr>
        <w:spacing w:after="0"/>
        <w:ind w:left="0"/>
        <w:jc w:val="both"/>
      </w:pPr>
      <w:r>
        <w:rPr>
          <w:rFonts w:ascii="Times New Roman"/>
          <w:b w:val="false"/>
          <w:i w:val="false"/>
          <w:color w:val="000000"/>
          <w:sz w:val="28"/>
        </w:rPr>
        <w:t>
      Осы баптың 2-тармағының 9) тармақшасында аталған адамдарды қоспағанда, әскери жиындарға шақырудан босатылуға құқығы бар азаматтар азаматтарды әскерге шақыруды ұйымдастыру және жүргізу қағидаларында және әскери міндеттілерді курстық даярлықтан өткізу қағидаларында айқындалатын тәртіппен тиісінше өздерінің қалауы бойынша әскери жиындарға шақырылуы мүмкін не әскери міндеттілердің курстық даярлығынан өте алады.</w:t>
      </w:r>
    </w:p>
    <w:bookmarkStart w:name="z461" w:id="443"/>
    <w:p>
      <w:pPr>
        <w:spacing w:after="0"/>
        <w:ind w:left="0"/>
        <w:jc w:val="both"/>
      </w:pPr>
      <w:r>
        <w:rPr>
          <w:rFonts w:ascii="Times New Roman"/>
          <w:b w:val="false"/>
          <w:i w:val="false"/>
          <w:color w:val="000000"/>
          <w:sz w:val="28"/>
        </w:rPr>
        <w:t>
      6. Соттылығы бар азаматтар бейбіт уақытта әскери қызметке шақырылуға жатпайды.</w:t>
      </w:r>
    </w:p>
    <w:bookmarkEnd w:id="443"/>
    <w:bookmarkStart w:name="z462" w:id="444"/>
    <w:p>
      <w:pPr>
        <w:spacing w:after="0"/>
        <w:ind w:left="0"/>
        <w:jc w:val="both"/>
      </w:pPr>
      <w:r>
        <w:rPr>
          <w:rFonts w:ascii="Times New Roman"/>
          <w:b w:val="false"/>
          <w:i w:val="false"/>
          <w:color w:val="000000"/>
          <w:sz w:val="28"/>
        </w:rPr>
        <w:t>
      7. Осы баптың 1-тармағының 1) тармақшасында көзделген әскерге шақырудан босату үшін негіздерінің күші жойылған азаматтар осы Заңда белгіленген тәртіппен әскерге шақырылуға жатады.</w:t>
      </w:r>
    </w:p>
    <w:bookmarkEnd w:id="4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36-бапқа өзгерістер енгізілді - ҚР 13.06.2017 </w:t>
      </w:r>
      <w:r>
        <w:rPr>
          <w:rFonts w:ascii="Times New Roman"/>
          <w:b w:val="false"/>
          <w:i w:val="false"/>
          <w:color w:val="ff0000"/>
          <w:sz w:val="28"/>
        </w:rPr>
        <w:t>№ 69-VI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24.05.2021 </w:t>
      </w:r>
      <w:r>
        <w:rPr>
          <w:rFonts w:ascii="Times New Roman"/>
          <w:b w:val="false"/>
          <w:i w:val="false"/>
          <w:color w:val="000000"/>
          <w:sz w:val="28"/>
        </w:rPr>
        <w:t>№ 42-VII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000000"/>
          <w:sz w:val="28"/>
        </w:rPr>
        <w:t>№ 157-VII</w:t>
      </w:r>
      <w:r>
        <w:rPr>
          <w:rFonts w:ascii="Times New Roman"/>
          <w:b w:val="false"/>
          <w:i w:val="false"/>
          <w:color w:val="ff0000"/>
          <w:sz w:val="28"/>
        </w:rPr>
        <w:t xml:space="preserve"> (01.01.2023 бастап қолданысқа енгізіледі); 30.06.2025 </w:t>
      </w:r>
      <w:r>
        <w:rPr>
          <w:rFonts w:ascii="Times New Roman"/>
          <w:b w:val="false"/>
          <w:i w:val="false"/>
          <w:color w:val="000000"/>
          <w:sz w:val="28"/>
        </w:rPr>
        <w:t>№ 202-VIII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16.07.2025 </w:t>
      </w:r>
      <w:r>
        <w:rPr>
          <w:rFonts w:ascii="Times New Roman"/>
          <w:b w:val="false"/>
          <w:i w:val="false"/>
          <w:color w:val="000000"/>
          <w:sz w:val="28"/>
        </w:rPr>
        <w:t>№ 211-VIII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bookmarkStart w:name="z463" w:id="445"/>
    <w:p>
      <w:pPr>
        <w:spacing w:after="0"/>
        <w:ind w:left="0"/>
        <w:jc w:val="left"/>
      </w:pPr>
      <w:r>
        <w:rPr>
          <w:rFonts w:ascii="Times New Roman"/>
          <w:b/>
          <w:i w:val="false"/>
          <w:color w:val="000000"/>
        </w:rPr>
        <w:t xml:space="preserve"> 6-тарау. КЕЛІСІМШАРТ БОЙЫНША ӘСКЕРИ ҚЫЗМЕТ</w:t>
      </w:r>
    </w:p>
    <w:bookmarkEnd w:id="445"/>
    <w:p>
      <w:pPr>
        <w:spacing w:after="0"/>
        <w:ind w:left="0"/>
        <w:jc w:val="both"/>
      </w:pPr>
      <w:r>
        <w:rPr>
          <w:rFonts w:ascii="Times New Roman"/>
          <w:b/>
          <w:i w:val="false"/>
          <w:color w:val="000000"/>
          <w:sz w:val="28"/>
        </w:rPr>
        <w:t>37-бап. Әскери қызмет өткеру туралы келісімшарт</w:t>
      </w:r>
    </w:p>
    <w:bookmarkStart w:name="z465" w:id="446"/>
    <w:p>
      <w:pPr>
        <w:spacing w:after="0"/>
        <w:ind w:left="0"/>
        <w:jc w:val="both"/>
      </w:pPr>
      <w:r>
        <w:rPr>
          <w:rFonts w:ascii="Times New Roman"/>
          <w:b w:val="false"/>
          <w:i w:val="false"/>
          <w:color w:val="000000"/>
          <w:sz w:val="28"/>
        </w:rPr>
        <w:t>
      1. Қазақстан Республикасының азаматы Қарулы Күштердің, басқа да əскерлер мен əскери құралымдардың уәкілетті лауазымды адамымен Әскери қызмет өткеру туралы келісімшарт жасасады.</w:t>
      </w:r>
    </w:p>
    <w:bookmarkEnd w:id="446"/>
    <w:bookmarkStart w:name="z466" w:id="447"/>
    <w:p>
      <w:pPr>
        <w:spacing w:after="0"/>
        <w:ind w:left="0"/>
        <w:jc w:val="both"/>
      </w:pPr>
      <w:r>
        <w:rPr>
          <w:rFonts w:ascii="Times New Roman"/>
          <w:b w:val="false"/>
          <w:i w:val="false"/>
          <w:color w:val="000000"/>
          <w:sz w:val="28"/>
        </w:rPr>
        <w:t>
      2. Әскери қызметті өткеру туралы келісімшарт ерікті түрде Қазақстан Республикасының заңнамасына сәйкес екі тарап арасында жазбаша жасалады және өз қолданысын:</w:t>
      </w:r>
    </w:p>
    <w:bookmarkEnd w:id="447"/>
    <w:bookmarkStart w:name="z467" w:id="448"/>
    <w:p>
      <w:pPr>
        <w:spacing w:after="0"/>
        <w:ind w:left="0"/>
        <w:jc w:val="both"/>
      </w:pPr>
      <w:r>
        <w:rPr>
          <w:rFonts w:ascii="Times New Roman"/>
          <w:b w:val="false"/>
          <w:i w:val="false"/>
          <w:color w:val="000000"/>
          <w:sz w:val="28"/>
        </w:rPr>
        <w:t>
      1) мерзімнің өтуі бойынша;</w:t>
      </w:r>
    </w:p>
    <w:bookmarkEnd w:id="448"/>
    <w:bookmarkStart w:name="z468" w:id="449"/>
    <w:p>
      <w:pPr>
        <w:spacing w:after="0"/>
        <w:ind w:left="0"/>
        <w:jc w:val="both"/>
      </w:pPr>
      <w:r>
        <w:rPr>
          <w:rFonts w:ascii="Times New Roman"/>
          <w:b w:val="false"/>
          <w:i w:val="false"/>
          <w:color w:val="000000"/>
          <w:sz w:val="28"/>
        </w:rPr>
        <w:t>
      2) әскери қызметшінің мерзімінен бұрын босатылуына байланысты;</w:t>
      </w:r>
    </w:p>
    <w:bookmarkEnd w:id="449"/>
    <w:bookmarkStart w:name="z469" w:id="450"/>
    <w:p>
      <w:pPr>
        <w:spacing w:after="0"/>
        <w:ind w:left="0"/>
        <w:jc w:val="both"/>
      </w:pPr>
      <w:r>
        <w:rPr>
          <w:rFonts w:ascii="Times New Roman"/>
          <w:b w:val="false"/>
          <w:i w:val="false"/>
          <w:color w:val="000000"/>
          <w:sz w:val="28"/>
        </w:rPr>
        <w:t>
      3) әскери қызметшінің әскери қызмет өткеру туралы басқа келісімшарт жасасқан күнінен бастап;</w:t>
      </w:r>
    </w:p>
    <w:bookmarkEnd w:id="450"/>
    <w:bookmarkStart w:name="z470" w:id="451"/>
    <w:p>
      <w:pPr>
        <w:spacing w:after="0"/>
        <w:ind w:left="0"/>
        <w:jc w:val="both"/>
      </w:pPr>
      <w:r>
        <w:rPr>
          <w:rFonts w:ascii="Times New Roman"/>
          <w:b w:val="false"/>
          <w:i w:val="false"/>
          <w:color w:val="000000"/>
          <w:sz w:val="28"/>
        </w:rPr>
        <w:t>
      4) Қазақстан Республикасының заңнамасында белгіленген өзге де жағдайларда тоқтатады.</w:t>
      </w:r>
    </w:p>
    <w:bookmarkEnd w:id="451"/>
    <w:bookmarkStart w:name="z471" w:id="452"/>
    <w:p>
      <w:pPr>
        <w:spacing w:after="0"/>
        <w:ind w:left="0"/>
        <w:jc w:val="both"/>
      </w:pPr>
      <w:r>
        <w:rPr>
          <w:rFonts w:ascii="Times New Roman"/>
          <w:b w:val="false"/>
          <w:i w:val="false"/>
          <w:color w:val="000000"/>
          <w:sz w:val="28"/>
        </w:rPr>
        <w:t>
      3. Әскери қызмет өткеру туралы келісімшартта азаматтың әскери қызметке кіруінің еріктілігі, азаматтың әскери қызметті өткеруге міндеттенген мерзімі және әскери қызметті өткеру туралы келісімшарттың басқа да талаптары бекітіледі.</w:t>
      </w:r>
    </w:p>
    <w:bookmarkEnd w:id="452"/>
    <w:bookmarkStart w:name="z472" w:id="453"/>
    <w:p>
      <w:pPr>
        <w:spacing w:after="0"/>
        <w:ind w:left="0"/>
        <w:jc w:val="both"/>
      </w:pPr>
      <w:r>
        <w:rPr>
          <w:rFonts w:ascii="Times New Roman"/>
          <w:b w:val="false"/>
          <w:i w:val="false"/>
          <w:color w:val="000000"/>
          <w:sz w:val="28"/>
        </w:rPr>
        <w:t>
      4. Әскери қызмет өткеру туралы келісімшарттың талаптары азаматтың әскери қызметті өткеру туралы келісімшартта белгіленген мерзім ішінде Қарулы Күштерде, басқа да əскерлер мен əскери құралымдарда әскери қызмет өткеру міндеттілігін қамтиды. Әскери қызмет өткеру туралы келісімшарт талаптарында Қазақстан Республикасының заңнамасында белгіленген жеңілдіктер, кепілдіктер мен өтемақылар алуды қоса алғанда, азаматтың өз құқықтары мен өзінің отбасы мүшелері құқықтарының сақталу құқығы көзделеді.</w:t>
      </w:r>
    </w:p>
    <w:bookmarkEnd w:id="453"/>
    <w:bookmarkStart w:name="z1055" w:id="454"/>
    <w:p>
      <w:pPr>
        <w:spacing w:after="0"/>
        <w:ind w:left="0"/>
        <w:jc w:val="both"/>
      </w:pPr>
      <w:r>
        <w:rPr>
          <w:rFonts w:ascii="Times New Roman"/>
          <w:b w:val="false"/>
          <w:i w:val="false"/>
          <w:color w:val="000000"/>
          <w:sz w:val="28"/>
        </w:rPr>
        <w:t>
      4-1. Қазақстан Республикасы ұлттық қауіпсіздік органының қызметкері Қазақстан Республикасы ұлттық қауіпсіздік органының әскери лауазымына және керісінше ауыстырылған жағдайда онымен алдыңғы келісімшарттың қалған мерзіміне тең мерзімге әскери қызмет өткеру туралы жаңа келісімшарт жасалады.</w:t>
      </w:r>
    </w:p>
    <w:bookmarkEnd w:id="454"/>
    <w:bookmarkStart w:name="z473" w:id="455"/>
    <w:p>
      <w:pPr>
        <w:spacing w:after="0"/>
        <w:ind w:left="0"/>
        <w:jc w:val="both"/>
      </w:pPr>
      <w:r>
        <w:rPr>
          <w:rFonts w:ascii="Times New Roman"/>
          <w:b w:val="false"/>
          <w:i w:val="false"/>
          <w:color w:val="000000"/>
          <w:sz w:val="28"/>
        </w:rPr>
        <w:t>
      5. Қазақстан Республикасының Президенті лауазымға тағайындаған әскери қызметшілер тиісті лауазымдағы әскери қызметті әскери қызмет өткеру туралы келісімшарт жасаспастан өткереді. Осы әскери қызметшілерге келісімшарт бойынша әскери қызмет өткеретін әскери қызметшілерге қатысты осы Заңның талаптары қолданылады.</w:t>
      </w:r>
    </w:p>
    <w:bookmarkEnd w:id="455"/>
    <w:bookmarkStart w:name="z474" w:id="456"/>
    <w:p>
      <w:pPr>
        <w:spacing w:after="0"/>
        <w:ind w:left="0"/>
        <w:jc w:val="both"/>
      </w:pPr>
      <w:r>
        <w:rPr>
          <w:rFonts w:ascii="Times New Roman"/>
          <w:b w:val="false"/>
          <w:i w:val="false"/>
          <w:color w:val="000000"/>
          <w:sz w:val="28"/>
        </w:rPr>
        <w:t>
      Аталған әскери қызметшілер лауазымнан босатылғаннан кейін Әскери қызмет өткеру қағидаларында айқындалған тәртіппен әскери қызмет өткеру туралы жаңа келісімшарт жасасады немесе әскери қызметтен шығарылады.</w:t>
      </w:r>
    </w:p>
    <w:bookmarkEnd w:id="456"/>
    <w:bookmarkStart w:name="z475" w:id="457"/>
    <w:p>
      <w:pPr>
        <w:spacing w:after="0"/>
        <w:ind w:left="0"/>
        <w:jc w:val="both"/>
      </w:pPr>
      <w:r>
        <w:rPr>
          <w:rFonts w:ascii="Times New Roman"/>
          <w:b w:val="false"/>
          <w:i w:val="false"/>
          <w:color w:val="000000"/>
          <w:sz w:val="28"/>
        </w:rPr>
        <w:t>
      6. Техникалық жəне кəсіптік, жоғары білімі бар жəне алты ай қызмет өткерген мерзімді əскери қызметтегі əскери қызметшілер Əскери қызмет өткеру қағидаларында айқындалатын тəртіппен келісімшарт бойынша əскери қызметке кіруге құқылы.</w:t>
      </w:r>
    </w:p>
    <w:bookmarkEnd w:id="457"/>
    <w:p>
      <w:pPr>
        <w:spacing w:after="0"/>
        <w:ind w:left="0"/>
        <w:jc w:val="both"/>
      </w:pPr>
      <w:r>
        <w:rPr>
          <w:rFonts w:ascii="Times New Roman"/>
          <w:b w:val="false"/>
          <w:i w:val="false"/>
          <w:color w:val="000000"/>
          <w:sz w:val="28"/>
        </w:rPr>
        <w:t>
      Ұлан оқудың үшінші курсына ауысқан кезде əскери қызмет өткеру туралы келісімшарт жасасады.</w:t>
      </w:r>
    </w:p>
    <w:bookmarkStart w:name="z833" w:id="458"/>
    <w:p>
      <w:pPr>
        <w:spacing w:after="0"/>
        <w:ind w:left="0"/>
        <w:jc w:val="both"/>
      </w:pPr>
      <w:r>
        <w:rPr>
          <w:rFonts w:ascii="Times New Roman"/>
          <w:b w:val="false"/>
          <w:i w:val="false"/>
          <w:color w:val="000000"/>
          <w:sz w:val="28"/>
        </w:rPr>
        <w:t>
      7. Осы Заңның 32-бабына сәйкес әскерге шақырылған əскери қызметшілер əскери қызмет мерзімі өткеннен кейін Əскери қызмет өткеру қағидаларында айқындалатын тəртіппен келісімшарт бойынша əскери қызметке кіруге құқылы.</w:t>
      </w:r>
    </w:p>
    <w:bookmarkEnd w:id="4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37-бапқа өзгеріс енгізілді - ҚР 13.06.2017 </w:t>
      </w:r>
      <w:r>
        <w:rPr>
          <w:rFonts w:ascii="Times New Roman"/>
          <w:b w:val="false"/>
          <w:i w:val="false"/>
          <w:color w:val="ff0000"/>
          <w:sz w:val="28"/>
        </w:rPr>
        <w:t>№ 69-VI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18.03.2025 </w:t>
      </w:r>
      <w:r>
        <w:rPr>
          <w:rFonts w:ascii="Times New Roman"/>
          <w:b w:val="false"/>
          <w:i w:val="false"/>
          <w:color w:val="000000"/>
          <w:sz w:val="28"/>
        </w:rPr>
        <w:t>№ 175-VIII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38-бап. Келісімшарт бойынша әскери қызметке кіретін адамдарға қойылатын талаптар</w:t>
      </w:r>
    </w:p>
    <w:bookmarkStart w:name="z477" w:id="459"/>
    <w:p>
      <w:pPr>
        <w:spacing w:after="0"/>
        <w:ind w:left="0"/>
        <w:jc w:val="both"/>
      </w:pPr>
      <w:r>
        <w:rPr>
          <w:rFonts w:ascii="Times New Roman"/>
          <w:b w:val="false"/>
          <w:i w:val="false"/>
          <w:color w:val="000000"/>
          <w:sz w:val="28"/>
        </w:rPr>
        <w:t>
      1. Келісімшарт бойынша əскери қызметке кіретін адамдар мынадай талаптарға сай келуге:</w:t>
      </w:r>
    </w:p>
    <w:bookmarkEnd w:id="459"/>
    <w:p>
      <w:pPr>
        <w:spacing w:after="0"/>
        <w:ind w:left="0"/>
        <w:jc w:val="both"/>
      </w:pPr>
      <w:r>
        <w:rPr>
          <w:rFonts w:ascii="Times New Roman"/>
          <w:b w:val="false"/>
          <w:i w:val="false"/>
          <w:color w:val="000000"/>
          <w:sz w:val="28"/>
        </w:rPr>
        <w:t>
      1) Қазақстан Республикасының азаматтығына ие болуға;</w:t>
      </w:r>
    </w:p>
    <w:p>
      <w:pPr>
        <w:spacing w:after="0"/>
        <w:ind w:left="0"/>
        <w:jc w:val="both"/>
      </w:pPr>
      <w:r>
        <w:rPr>
          <w:rFonts w:ascii="Times New Roman"/>
          <w:b w:val="false"/>
          <w:i w:val="false"/>
          <w:color w:val="000000"/>
          <w:sz w:val="28"/>
        </w:rPr>
        <w:t>
      2) қажетті жеке, моральдық жəне кəсіби қасиеттерге, білім деңгейіне ие болуға, денсаулық жағдайы бойынша əскери қызметке жарамды болуға;</w:t>
      </w:r>
    </w:p>
    <w:p>
      <w:pPr>
        <w:spacing w:after="0"/>
        <w:ind w:left="0"/>
        <w:jc w:val="both"/>
      </w:pPr>
      <w:r>
        <w:rPr>
          <w:rFonts w:ascii="Times New Roman"/>
          <w:b w:val="false"/>
          <w:i w:val="false"/>
          <w:color w:val="000000"/>
          <w:sz w:val="28"/>
        </w:rPr>
        <w:t>
      3) курсанттарды, кадеттерді қоспағанда, он сегіз жастан кіші болмауға және әскери қызметте болудың шекті жасына толуға:</w:t>
      </w:r>
    </w:p>
    <w:p>
      <w:pPr>
        <w:spacing w:after="0"/>
        <w:ind w:left="0"/>
        <w:jc w:val="both"/>
      </w:pPr>
      <w:r>
        <w:rPr>
          <w:rFonts w:ascii="Times New Roman"/>
          <w:b w:val="false"/>
          <w:i w:val="false"/>
          <w:color w:val="000000"/>
          <w:sz w:val="28"/>
        </w:rPr>
        <w:t>
      келісімшарт бойынша әскери қызметке алғаш рет кіретіндер үшін – он екі жыл және алты ай;</w:t>
      </w:r>
    </w:p>
    <w:p>
      <w:pPr>
        <w:spacing w:after="0"/>
        <w:ind w:left="0"/>
        <w:jc w:val="both"/>
      </w:pPr>
      <w:r>
        <w:rPr>
          <w:rFonts w:ascii="Times New Roman"/>
          <w:b w:val="false"/>
          <w:i w:val="false"/>
          <w:color w:val="000000"/>
          <w:sz w:val="28"/>
        </w:rPr>
        <w:t>
      келісімшарт бойынша әскери қызметке қайта кіретіндер және қатардағы және кіші сержанттық құрамдардың әскери атақтары барлар үшін – он екі жыл және алты ай;</w:t>
      </w:r>
    </w:p>
    <w:p>
      <w:pPr>
        <w:spacing w:after="0"/>
        <w:ind w:left="0"/>
        <w:jc w:val="both"/>
      </w:pPr>
      <w:r>
        <w:rPr>
          <w:rFonts w:ascii="Times New Roman"/>
          <w:b w:val="false"/>
          <w:i w:val="false"/>
          <w:color w:val="000000"/>
          <w:sz w:val="28"/>
        </w:rPr>
        <w:t>
      келісімшарт бойынша әскери қызметке қайта кіретіндер және кіші офицерлік және аға сержанттық құрамдардың әскери атақтары барлар үшін – он жыл;</w:t>
      </w:r>
    </w:p>
    <w:p>
      <w:pPr>
        <w:spacing w:after="0"/>
        <w:ind w:left="0"/>
        <w:jc w:val="both"/>
      </w:pPr>
      <w:r>
        <w:rPr>
          <w:rFonts w:ascii="Times New Roman"/>
          <w:b w:val="false"/>
          <w:i w:val="false"/>
          <w:color w:val="000000"/>
          <w:sz w:val="28"/>
        </w:rPr>
        <w:t>
      келісімшарт бойынша әскери қызметке қайта кіретіндер және аға офицерлік немесе жоғары сержанттық құрамның әскери атақтары барлар үшін – бес жыл;</w:t>
      </w:r>
    </w:p>
    <w:p>
      <w:pPr>
        <w:spacing w:after="0"/>
        <w:ind w:left="0"/>
        <w:jc w:val="both"/>
      </w:pPr>
      <w:r>
        <w:rPr>
          <w:rFonts w:ascii="Times New Roman"/>
          <w:b w:val="false"/>
          <w:i w:val="false"/>
          <w:color w:val="000000"/>
          <w:sz w:val="28"/>
        </w:rPr>
        <w:t>
      келісімшарт бойынша әскери қызметке қайта кіретіндер және кемінде он екі жыл және алты ай үздіксіз әскери қызметі, арнаулы мемлекеттік органдар мен құқық қорғау органдарындағы, азаматтық қорғау органдарындағы қызметі, мемлекеттік фельдъегерлік қызметі барлар үшін – үш жыл қалғанға дейін;</w:t>
      </w:r>
    </w:p>
    <w:p>
      <w:pPr>
        <w:spacing w:after="0"/>
        <w:ind w:left="0"/>
        <w:jc w:val="both"/>
      </w:pPr>
      <w:r>
        <w:rPr>
          <w:rFonts w:ascii="Times New Roman"/>
          <w:b w:val="false"/>
          <w:i w:val="false"/>
          <w:color w:val="000000"/>
          <w:sz w:val="28"/>
        </w:rPr>
        <w:t>
      4) мыналарды:</w:t>
      </w:r>
    </w:p>
    <w:p>
      <w:pPr>
        <w:spacing w:after="0"/>
        <w:ind w:left="0"/>
        <w:jc w:val="both"/>
      </w:pPr>
      <w:r>
        <w:rPr>
          <w:rFonts w:ascii="Times New Roman"/>
          <w:b w:val="false"/>
          <w:i w:val="false"/>
          <w:color w:val="000000"/>
          <w:sz w:val="28"/>
        </w:rPr>
        <w:t>
      əйелдерді;</w:t>
      </w:r>
    </w:p>
    <w:p>
      <w:pPr>
        <w:spacing w:after="0"/>
        <w:ind w:left="0"/>
        <w:jc w:val="both"/>
      </w:pPr>
      <w:r>
        <w:rPr>
          <w:rFonts w:ascii="Times New Roman"/>
          <w:b w:val="false"/>
          <w:i w:val="false"/>
          <w:color w:val="000000"/>
          <w:sz w:val="28"/>
        </w:rPr>
        <w:t>
      медициналық немесе фармацевтикалық білімі бар ерлерді;.</w:t>
      </w:r>
    </w:p>
    <w:p>
      <w:pPr>
        <w:spacing w:after="0"/>
        <w:ind w:left="0"/>
        <w:jc w:val="both"/>
      </w:pPr>
      <w:r>
        <w:rPr>
          <w:rFonts w:ascii="Times New Roman"/>
          <w:b w:val="false"/>
          <w:i w:val="false"/>
          <w:color w:val="000000"/>
          <w:sz w:val="28"/>
        </w:rPr>
        <w:t>
      кемінде екі жыл әскерге шақыруға дейінгі тереңдетілген даярлықтан өткен жас сарбаздарды;</w:t>
      </w:r>
    </w:p>
    <w:p>
      <w:pPr>
        <w:spacing w:after="0"/>
        <w:ind w:left="0"/>
        <w:jc w:val="both"/>
      </w:pPr>
      <w:r>
        <w:rPr>
          <w:rFonts w:ascii="Times New Roman"/>
          <w:b w:val="false"/>
          <w:i w:val="false"/>
          <w:color w:val="000000"/>
          <w:sz w:val="28"/>
        </w:rPr>
        <w:t>
      кемінде төрт жыл кезең ішінде әскерге шақыруға дейінгі даярлықтан өткен жас айбындарды;</w:t>
      </w:r>
    </w:p>
    <w:p>
      <w:pPr>
        <w:spacing w:after="0"/>
        <w:ind w:left="0"/>
        <w:jc w:val="both"/>
      </w:pPr>
      <w:r>
        <w:rPr>
          <w:rFonts w:ascii="Times New Roman"/>
          <w:b w:val="false"/>
          <w:i w:val="false"/>
          <w:color w:val="000000"/>
          <w:sz w:val="28"/>
        </w:rPr>
        <w:t>
      оқудың бір жылы өткеннен кейін әскери оқу орындарынан, Қазақстан Республикасының құқық қорғау органдары мен арнаулы мемлекеттік органдарының, азаматтық қорғау саласындағы уәкілетті органның арнаулы оқу орындарынан оқудан шығарып жіберілген адамдарды, ал оқудың екі жылы өткеннен кейін – оқудан шығарып жіберілген ұландарды қоспағанда, мерзімді əскери қызметті өткеруге не əскери кафедрада (әскери факультетте) оқудан немесе əскери-техникалық мамандарды даярлау бойынша Қазақстан Республикасы Қорғаныс министрлігінің мамандандырылған ұйымдарында əскери даярлықтан өтеулі негізде өтуге тиіс.</w:t>
      </w:r>
    </w:p>
    <w:p>
      <w:pPr>
        <w:spacing w:after="0"/>
        <w:ind w:left="0"/>
        <w:jc w:val="both"/>
      </w:pPr>
      <w:r>
        <w:rPr>
          <w:rFonts w:ascii="Times New Roman"/>
          <w:b w:val="false"/>
          <w:i w:val="false"/>
          <w:color w:val="000000"/>
          <w:sz w:val="28"/>
        </w:rPr>
        <w:t>
      Келісімшарт бойынша əскери қызметке кіретін адамдар əскери қызмет өткеруге байланысты заңдармен белгіленген шектеулерді жəне сыбайлас жемқорлыққа қарсы шектеулерді қабылдайды, олардың қабылдануын тиісті мемлекеттік мекемелердің кадр бөлімшелері жазбаша нысанда тіркеп-белгілейді.</w:t>
      </w:r>
    </w:p>
    <w:bookmarkStart w:name="z482" w:id="460"/>
    <w:p>
      <w:pPr>
        <w:spacing w:after="0"/>
        <w:ind w:left="0"/>
        <w:jc w:val="both"/>
      </w:pPr>
      <w:r>
        <w:rPr>
          <w:rFonts w:ascii="Times New Roman"/>
          <w:b w:val="false"/>
          <w:i w:val="false"/>
          <w:color w:val="000000"/>
          <w:sz w:val="28"/>
        </w:rPr>
        <w:t>
      2. Келісімшарт бойынша əскери қызметке:</w:t>
      </w:r>
    </w:p>
    <w:bookmarkEnd w:id="460"/>
    <w:p>
      <w:pPr>
        <w:spacing w:after="0"/>
        <w:ind w:left="0"/>
        <w:jc w:val="both"/>
      </w:pPr>
      <w:r>
        <w:rPr>
          <w:rFonts w:ascii="Times New Roman"/>
          <w:b w:val="false"/>
          <w:i w:val="false"/>
          <w:color w:val="000000"/>
          <w:sz w:val="28"/>
        </w:rPr>
        <w:t>
      1) сот əрекетке қабілетсіз немесе əрекет қабілеті шектеулі деп таныған;</w:t>
      </w:r>
    </w:p>
    <w:p>
      <w:pPr>
        <w:spacing w:after="0"/>
        <w:ind w:left="0"/>
        <w:jc w:val="both"/>
      </w:pPr>
      <w:r>
        <w:rPr>
          <w:rFonts w:ascii="Times New Roman"/>
          <w:b w:val="false"/>
          <w:i w:val="false"/>
          <w:color w:val="000000"/>
          <w:sz w:val="28"/>
        </w:rPr>
        <w:t>
      2) медициналық (әскери-дәрігерлік) комиссия келісімшарт бойынша әскери қызметке кіруге жарамсыз деп таныған;</w:t>
      </w:r>
    </w:p>
    <w:p>
      <w:pPr>
        <w:spacing w:after="0"/>
        <w:ind w:left="0"/>
        <w:jc w:val="both"/>
      </w:pPr>
      <w:r>
        <w:rPr>
          <w:rFonts w:ascii="Times New Roman"/>
          <w:b w:val="false"/>
          <w:i w:val="false"/>
          <w:color w:val="000000"/>
          <w:sz w:val="28"/>
        </w:rPr>
        <w:t>
      3) сот белгілі бір мерзім ішінде мемлекеттік лауазымдарды атқару құқығынан айырған;</w:t>
      </w:r>
    </w:p>
    <w:p>
      <w:pPr>
        <w:spacing w:after="0"/>
        <w:ind w:left="0"/>
        <w:jc w:val="both"/>
      </w:pPr>
      <w:r>
        <w:rPr>
          <w:rFonts w:ascii="Times New Roman"/>
          <w:b w:val="false"/>
          <w:i w:val="false"/>
          <w:color w:val="000000"/>
          <w:sz w:val="28"/>
        </w:rPr>
        <w:t>
      4) əскери қызметшінің əскери қызметте болуына байланысты Қазақстан Республикасының заңдарында белгіленген шектеулерді жəне сыбайлас жемқорлыққа қарсы шектеулерді қабылдаудан бас тартқан;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 алып тасталды – ҚР 15.04.2022 </w:t>
      </w:r>
      <w:r>
        <w:rPr>
          <w:rFonts w:ascii="Times New Roman"/>
          <w:b w:val="false"/>
          <w:i w:val="false"/>
          <w:color w:val="000000"/>
          <w:sz w:val="28"/>
        </w:rPr>
        <w:t>№ 114-VII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6) қылмыс жасағаны үшін бұрын сотталған немесе Қазақстан Республикасы Қылмыстық-процестік кодексінің </w:t>
      </w:r>
      <w:r>
        <w:rPr>
          <w:rFonts w:ascii="Times New Roman"/>
          <w:b w:val="false"/>
          <w:i w:val="false"/>
          <w:color w:val="000000"/>
          <w:sz w:val="28"/>
        </w:rPr>
        <w:t>35-бабы</w:t>
      </w:r>
      <w:r>
        <w:rPr>
          <w:rFonts w:ascii="Times New Roman"/>
          <w:b w:val="false"/>
          <w:i w:val="false"/>
          <w:color w:val="000000"/>
          <w:sz w:val="28"/>
        </w:rPr>
        <w:t xml:space="preserve"> бірінші бөлігінің 3), 4), 9), 10) жəне 12) тармақтары немесе </w:t>
      </w:r>
      <w:r>
        <w:rPr>
          <w:rFonts w:ascii="Times New Roman"/>
          <w:b w:val="false"/>
          <w:i w:val="false"/>
          <w:color w:val="000000"/>
          <w:sz w:val="28"/>
        </w:rPr>
        <w:t>36-бабы</w:t>
      </w:r>
      <w:r>
        <w:rPr>
          <w:rFonts w:ascii="Times New Roman"/>
          <w:b w:val="false"/>
          <w:i w:val="false"/>
          <w:color w:val="000000"/>
          <w:sz w:val="28"/>
        </w:rPr>
        <w:t xml:space="preserve"> негізінде қылмыстық жауаптылықтан босатылған;</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7) тармақшаға өзгеріс енгізу көзделген – ҚР 12.06.2026 </w:t>
      </w:r>
      <w:r>
        <w:rPr>
          <w:rFonts w:ascii="Times New Roman"/>
          <w:b w:val="false"/>
          <w:i w:val="false"/>
          <w:color w:val="ff0000"/>
          <w:sz w:val="28"/>
        </w:rPr>
        <w:t>№ 311-VIIІ</w:t>
      </w:r>
      <w:r>
        <w:rPr>
          <w:rFonts w:ascii="Times New Roman"/>
          <w:b w:val="false"/>
          <w:i w:val="false"/>
          <w:color w:val="ff0000"/>
          <w:sz w:val="28"/>
        </w:rPr>
        <w:t xml:space="preserve"> (алғаш ресми жарияланған күнінен кейін үш жыл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активтері мен міндеттемелері туралы декларацияны ұсынбаған адамды жұмысқа қабылдағаны үшін мемлекеттік қызметші ретінде алғаш рет әкімшілік жауаптылыққа тартылған жағдайды қоспағанда, келісімшарт бойынша əскери қызметке кіргенге дейін үш жыл ішінде əкімшілік сыбайлас жемқорлық құқық бұзушылық жасағаны үшін əкімшілік жаза қолданылған;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8) алып тасталды – ҚР 15.04.2022 </w:t>
      </w:r>
      <w:r>
        <w:rPr>
          <w:rFonts w:ascii="Times New Roman"/>
          <w:b w:val="false"/>
          <w:i w:val="false"/>
          <w:color w:val="000000"/>
          <w:sz w:val="28"/>
        </w:rPr>
        <w:t>№ 114-VII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тізбесін уəкілетті органның басшысы бекітетін лауазымдар үшін психологиялық-физиологиялық немесе полиграфологиялық зерттеуден және (немесе) медициналық куəландырудан өтпеген;</w:t>
      </w:r>
    </w:p>
    <w:p>
      <w:pPr>
        <w:spacing w:after="0"/>
        <w:ind w:left="0"/>
        <w:jc w:val="both"/>
      </w:pPr>
      <w:r>
        <w:rPr>
          <w:rFonts w:ascii="Times New Roman"/>
          <w:b w:val="false"/>
          <w:i w:val="false"/>
          <w:color w:val="000000"/>
          <w:sz w:val="28"/>
        </w:rPr>
        <w:t xml:space="preserve">
      10) қызметке кірер алдындағы үш жыл ішінде қылмыстық теріс қылық жасағаны үшін өзіне қатысты соттың айыптау үкімі шыққан немесе қызметке кірер алдындағы үш жыл ішінде қылмыстық теріс қылық жасағаны үшін Қазақстан Республикасы Қылмыстық-процестік кодексінің </w:t>
      </w:r>
      <w:r>
        <w:rPr>
          <w:rFonts w:ascii="Times New Roman"/>
          <w:b w:val="false"/>
          <w:i w:val="false"/>
          <w:color w:val="000000"/>
          <w:sz w:val="28"/>
        </w:rPr>
        <w:t>35-бабы</w:t>
      </w:r>
      <w:r>
        <w:rPr>
          <w:rFonts w:ascii="Times New Roman"/>
          <w:b w:val="false"/>
          <w:i w:val="false"/>
          <w:color w:val="000000"/>
          <w:sz w:val="28"/>
        </w:rPr>
        <w:t xml:space="preserve"> бірінші бөлігінің 3), 4), 9), 10) жəне 12) тармақтары немесе </w:t>
      </w:r>
      <w:r>
        <w:rPr>
          <w:rFonts w:ascii="Times New Roman"/>
          <w:b w:val="false"/>
          <w:i w:val="false"/>
          <w:color w:val="000000"/>
          <w:sz w:val="28"/>
        </w:rPr>
        <w:t>36-бабы</w:t>
      </w:r>
      <w:r>
        <w:rPr>
          <w:rFonts w:ascii="Times New Roman"/>
          <w:b w:val="false"/>
          <w:i w:val="false"/>
          <w:color w:val="000000"/>
          <w:sz w:val="28"/>
        </w:rPr>
        <w:t xml:space="preserve"> негізінде қылмыстық жауаптылықтан босатылған;</w:t>
      </w:r>
    </w:p>
    <w:p>
      <w:pPr>
        <w:spacing w:after="0"/>
        <w:ind w:left="0"/>
        <w:jc w:val="both"/>
      </w:pPr>
      <w:r>
        <w:rPr>
          <w:rFonts w:ascii="Times New Roman"/>
          <w:b w:val="false"/>
          <w:i w:val="false"/>
          <w:color w:val="000000"/>
          <w:sz w:val="28"/>
        </w:rPr>
        <w:t>
      11) мемлекеттік немесе əскери қызметтен, Қазақстан Республикасының арнаулы мемлекеттік органдарынан, құқық қорғау органдарынан, азаматтық қорғау органдарындағы қызметтен теріс себептермен шығарылған, сондай-ақ судья өкілеттігін теріс себептермен тоқтатқан адам қабылданбайды.</w:t>
      </w:r>
    </w:p>
    <w:p>
      <w:pPr>
        <w:spacing w:after="0"/>
        <w:ind w:left="0"/>
        <w:jc w:val="both"/>
      </w:pPr>
      <w:r>
        <w:rPr>
          <w:rFonts w:ascii="Times New Roman"/>
          <w:b w:val="false"/>
          <w:i w:val="false"/>
          <w:color w:val="000000"/>
          <w:sz w:val="28"/>
        </w:rPr>
        <w:t>
      Осы тармақшаның бірінші бөлігінің күші:</w:t>
      </w:r>
    </w:p>
    <w:p>
      <w:pPr>
        <w:spacing w:after="0"/>
        <w:ind w:left="0"/>
        <w:jc w:val="both"/>
      </w:pPr>
      <w:r>
        <w:rPr>
          <w:rFonts w:ascii="Times New Roman"/>
          <w:b w:val="false"/>
          <w:i w:val="false"/>
          <w:color w:val="000000"/>
          <w:sz w:val="28"/>
        </w:rPr>
        <w:t>
      Қазақстан Республикасы Жоғарғы Сотының жанындағы Сот төрелігінің сапасы жөніндегі комиссияның кәсіптік жарамсыздығына қарай атқаратын лауазымына сай келмеуі туралы шешімінің негізінде судья өкілеттігін тоқтатқан;</w:t>
      </w:r>
    </w:p>
    <w:p>
      <w:pPr>
        <w:spacing w:after="0"/>
        <w:ind w:left="0"/>
        <w:jc w:val="both"/>
      </w:pPr>
      <w:r>
        <w:rPr>
          <w:rFonts w:ascii="Times New Roman"/>
          <w:b w:val="false"/>
          <w:i w:val="false"/>
          <w:color w:val="000000"/>
          <w:sz w:val="28"/>
        </w:rPr>
        <w:t>
      қатарынан үш және одан да көп сағат бойы дәлелді себепсіз қызметте болмауына байланысты қызметтен шығарылған, осындай шығарудан кейін екі жыл өткен соң әскери қызметке кіруге құқылы болатын;</w:t>
      </w:r>
    </w:p>
    <w:p>
      <w:pPr>
        <w:spacing w:after="0"/>
        <w:ind w:left="0"/>
        <w:jc w:val="both"/>
      </w:pPr>
      <w:r>
        <w:rPr>
          <w:rFonts w:ascii="Times New Roman"/>
          <w:b w:val="false"/>
          <w:i w:val="false"/>
          <w:color w:val="000000"/>
          <w:sz w:val="28"/>
        </w:rPr>
        <w:t>
      әскери қызмет өткеру туралы келісімшарт талаптарын жүйелі түрде (екі және одан көп рет) бұзғаны үшін қызметтен шығарылған, осындай шығарудан кейін екі жыл өткен соң келісімшарт бойынша әскери қызметке кіруге құқылы болатын адамға қолданылмайды.</w:t>
      </w:r>
    </w:p>
    <w:p>
      <w:pPr>
        <w:spacing w:after="0"/>
        <w:ind w:left="0"/>
        <w:jc w:val="both"/>
      </w:pPr>
      <w:r>
        <w:rPr>
          <w:rFonts w:ascii="Times New Roman"/>
          <w:b w:val="false"/>
          <w:i w:val="false"/>
          <w:color w:val="000000"/>
          <w:sz w:val="28"/>
        </w:rPr>
        <w:t xml:space="preserve">
      Адамдар Қазақстан Республикасының арнаулы мемлекеттік органдарына келісімшарт бойынша әскери қызметке "Қазақстан Республикасының арнаулы мемлекеттік органдары туралы" Қазақстан Республикасы Заңының </w:t>
      </w:r>
      <w:r>
        <w:rPr>
          <w:rFonts w:ascii="Times New Roman"/>
          <w:b w:val="false"/>
          <w:i w:val="false"/>
          <w:color w:val="000000"/>
          <w:sz w:val="28"/>
        </w:rPr>
        <w:t>7-бабында</w:t>
      </w:r>
      <w:r>
        <w:rPr>
          <w:rFonts w:ascii="Times New Roman"/>
          <w:b w:val="false"/>
          <w:i w:val="false"/>
          <w:color w:val="000000"/>
          <w:sz w:val="28"/>
        </w:rPr>
        <w:t xml:space="preserve"> көзделген ерекшеліктер ескеріле отырып кіреді;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ҚР Конституциялық Сотының 31.08.2023 </w:t>
      </w:r>
      <w:r>
        <w:rPr>
          <w:rFonts w:ascii="Times New Roman"/>
          <w:b w:val="false"/>
          <w:i w:val="false"/>
          <w:color w:val="ff0000"/>
          <w:sz w:val="28"/>
        </w:rPr>
        <w:t>№ 27</w:t>
      </w:r>
      <w:r>
        <w:rPr>
          <w:rFonts w:ascii="Times New Roman"/>
          <w:b w:val="false"/>
          <w:i w:val="false"/>
          <w:color w:val="ff0000"/>
          <w:sz w:val="28"/>
        </w:rPr>
        <w:t xml:space="preserve"> нормативтік қаулысымен осы Заңының 26-бабы 2-тармағының </w:t>
      </w:r>
      <w:r>
        <w:rPr>
          <w:rFonts w:ascii="Times New Roman"/>
          <w:b w:val="false"/>
          <w:i w:val="false"/>
          <w:color w:val="ff0000"/>
          <w:sz w:val="28"/>
        </w:rPr>
        <w:t>8) тармақшасымен</w:t>
      </w:r>
      <w:r>
        <w:rPr>
          <w:rFonts w:ascii="Times New Roman"/>
          <w:b w:val="false"/>
          <w:i w:val="false"/>
          <w:color w:val="ff0000"/>
          <w:sz w:val="28"/>
        </w:rPr>
        <w:t xml:space="preserve"> өзара байланысты болу үшін қатарынан үш және одан көп сағат бойы дәлелді себепсіз қызметте болмағаны үшін әскери қызметтен шығарылған адамдардың әскери қызметке және құқық қорғау қызметіне кіруіне мерзімсіз тыйым салуды белгілеу бөлігінде осы Заңының 38-бабы 2-тармағының </w:t>
      </w:r>
      <w:r>
        <w:rPr>
          <w:rFonts w:ascii="Times New Roman"/>
          <w:b w:val="false"/>
          <w:i w:val="false"/>
          <w:color w:val="ff0000"/>
          <w:sz w:val="28"/>
        </w:rPr>
        <w:t>11) тармақшасы</w:t>
      </w:r>
      <w:r>
        <w:rPr>
          <w:rFonts w:ascii="Times New Roman"/>
          <w:b w:val="false"/>
          <w:i w:val="false"/>
          <w:color w:val="ff0000"/>
          <w:sz w:val="28"/>
        </w:rPr>
        <w:t xml:space="preserve"> осы құқықтық шектеудің мөлшерлестігінің болмауына байланысты Қазақстан Республикасының Конституциясына сәйкес келмейді деп танылды.</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12) арнайы тексеруден өтпеген жəне (немесе) өзі не өзінің ата-анасы, балалары, асырап алушылары, асырап алынғандары, ата-анасы бір жəне ата-анасы бөлек аға-інілері мен апа-қарындастары (сіңлілері) немесе зайыбы жəне оның ата-анасы, балалары, асырап алушылары, асырап алынғандары, ата-анасы бір жəне ата-анасы бөлек аға-інілері мен апа-сіңлілері (қарындастары) туралы көрінеу жалған мəліметтер хабарлаған;</w:t>
      </w:r>
    </w:p>
    <w:p>
      <w:pPr>
        <w:spacing w:after="0"/>
        <w:ind w:left="0"/>
        <w:jc w:val="both"/>
      </w:pPr>
      <w:r>
        <w:rPr>
          <w:rFonts w:ascii="Times New Roman"/>
          <w:b w:val="false"/>
          <w:i w:val="false"/>
          <w:color w:val="000000"/>
          <w:sz w:val="28"/>
        </w:rPr>
        <w:t>
      13) уəкілетті органның басшысы бекіткен дене шынықтыру дайындығы бойынша нормативтерді орындамаған адам қабылданбайды.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14) алып тасталды – ҚР 15.04.2022 </w:t>
      </w:r>
      <w:r>
        <w:rPr>
          <w:rFonts w:ascii="Times New Roman"/>
          <w:b w:val="false"/>
          <w:i w:val="false"/>
          <w:color w:val="000000"/>
          <w:sz w:val="28"/>
        </w:rPr>
        <w:t>№ 114-VII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15) алып тасталды – ҚР 15.04.2022 </w:t>
      </w:r>
      <w:r>
        <w:rPr>
          <w:rFonts w:ascii="Times New Roman"/>
          <w:b w:val="false"/>
          <w:i w:val="false"/>
          <w:color w:val="000000"/>
          <w:sz w:val="28"/>
        </w:rPr>
        <w:t>№ 114-VII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Келісімшарт бойынша әскери қызметке кіретін адамға қатысты арнайы тексеру жүргізіледі.</w:t>
      </w:r>
    </w:p>
    <w:p>
      <w:pPr>
        <w:spacing w:after="0"/>
        <w:ind w:left="0"/>
        <w:jc w:val="both"/>
      </w:pPr>
      <w:r>
        <w:rPr>
          <w:rFonts w:ascii="Times New Roman"/>
          <w:b w:val="false"/>
          <w:i w:val="false"/>
          <w:color w:val="000000"/>
          <w:sz w:val="28"/>
        </w:rPr>
        <w:t>
      Тізбесін уəкілетті органның басшысы бекіткен лауазымдарға келісімшарт бойынша əскери қызметке кіретін адамдарға қатысты уəкілетті органның басшысы айқындаған тəртіппен психологиялық-физиологиялық жəне полиграфологиялық зерттеулер қолданыла отырып, тексеру жүргізіледі.</w:t>
      </w:r>
    </w:p>
    <w:p>
      <w:pPr>
        <w:spacing w:after="0"/>
        <w:ind w:left="0"/>
        <w:jc w:val="both"/>
      </w:pPr>
      <w:r>
        <w:rPr>
          <w:rFonts w:ascii="Times New Roman"/>
          <w:b w:val="false"/>
          <w:i w:val="false"/>
          <w:color w:val="000000"/>
          <w:sz w:val="28"/>
        </w:rPr>
        <w:t>
      Осы тармақтың бірінші бөлігінде көрсетілген жағдайлардың кез келгенінің болуы келісімшарт бойынша әскери қызметке қабылдаудан бас тартуға негіз болып табылады.</w:t>
      </w:r>
    </w:p>
    <w:bookmarkStart w:name="z493" w:id="461"/>
    <w:p>
      <w:pPr>
        <w:spacing w:after="0"/>
        <w:ind w:left="0"/>
        <w:jc w:val="both"/>
      </w:pPr>
      <w:r>
        <w:rPr>
          <w:rFonts w:ascii="Times New Roman"/>
          <w:b w:val="false"/>
          <w:i w:val="false"/>
          <w:color w:val="000000"/>
          <w:sz w:val="28"/>
        </w:rPr>
        <w:t>
      3. Денсаулық жағдайына байланысты келісімшарт бойынша әскери қызметке жарамдылығын айқындау үшін Әскери-дәрігерлік сараптама жүргізу қағидаларына сәйкес медициналық куәландыру жүргізіледі.</w:t>
      </w:r>
    </w:p>
    <w:bookmarkEnd w:id="461"/>
    <w:bookmarkStart w:name="z496" w:id="462"/>
    <w:p>
      <w:pPr>
        <w:spacing w:after="0"/>
        <w:ind w:left="0"/>
        <w:jc w:val="both"/>
      </w:pPr>
      <w:r>
        <w:rPr>
          <w:rFonts w:ascii="Times New Roman"/>
          <w:b w:val="false"/>
          <w:i w:val="false"/>
          <w:color w:val="000000"/>
          <w:sz w:val="28"/>
        </w:rPr>
        <w:t>
      4. Сондай-ақ мыналар:</w:t>
      </w:r>
    </w:p>
    <w:bookmarkEnd w:id="462"/>
    <w:bookmarkStart w:name="z497" w:id="463"/>
    <w:p>
      <w:pPr>
        <w:spacing w:after="0"/>
        <w:ind w:left="0"/>
        <w:jc w:val="both"/>
      </w:pPr>
      <w:r>
        <w:rPr>
          <w:rFonts w:ascii="Times New Roman"/>
          <w:b w:val="false"/>
          <w:i w:val="false"/>
          <w:color w:val="000000"/>
          <w:sz w:val="28"/>
        </w:rPr>
        <w:t xml:space="preserve">
      1) осы баптың </w:t>
      </w:r>
      <w:r>
        <w:rPr>
          <w:rFonts w:ascii="Times New Roman"/>
          <w:b w:val="false"/>
          <w:i w:val="false"/>
          <w:color w:val="000000"/>
          <w:sz w:val="28"/>
        </w:rPr>
        <w:t>2-тармағында</w:t>
      </w:r>
      <w:r>
        <w:rPr>
          <w:rFonts w:ascii="Times New Roman"/>
          <w:b w:val="false"/>
          <w:i w:val="false"/>
          <w:color w:val="000000"/>
          <w:sz w:val="28"/>
        </w:rPr>
        <w:t xml:space="preserve"> көрсетілген мəліметтерді ұсынбау немесе бұрмалау;</w:t>
      </w:r>
    </w:p>
    <w:bookmarkEnd w:id="463"/>
    <w:bookmarkStart w:name="z498" w:id="464"/>
    <w:p>
      <w:pPr>
        <w:spacing w:after="0"/>
        <w:ind w:left="0"/>
        <w:jc w:val="both"/>
      </w:pPr>
      <w:r>
        <w:rPr>
          <w:rFonts w:ascii="Times New Roman"/>
          <w:b w:val="false"/>
          <w:i w:val="false"/>
          <w:color w:val="000000"/>
          <w:sz w:val="28"/>
        </w:rPr>
        <w:t>
      2) кандидаттың әскери-есептік мамандығы бойынша бос лауазымдардың болмауы;</w:t>
      </w:r>
    </w:p>
    <w:bookmarkEnd w:id="464"/>
    <w:bookmarkStart w:name="z499" w:id="465"/>
    <w:p>
      <w:pPr>
        <w:spacing w:after="0"/>
        <w:ind w:left="0"/>
        <w:jc w:val="both"/>
      </w:pPr>
      <w:r>
        <w:rPr>
          <w:rFonts w:ascii="Times New Roman"/>
          <w:b w:val="false"/>
          <w:i w:val="false"/>
          <w:color w:val="000000"/>
          <w:sz w:val="28"/>
        </w:rPr>
        <w:t>
      3) психикалық-физиологиялық және полиграфологиялық зерттеулердің теріс нәтижелері келісімшарт бойынша әскери қызметке кіретін адамнан бас тарту үшін негіздер болып табылады.</w:t>
      </w:r>
    </w:p>
    <w:bookmarkEnd w:id="465"/>
    <w:bookmarkStart w:name="z834" w:id="466"/>
    <w:p>
      <w:pPr>
        <w:spacing w:after="0"/>
        <w:ind w:left="0"/>
        <w:jc w:val="both"/>
      </w:pPr>
      <w:r>
        <w:rPr>
          <w:rFonts w:ascii="Times New Roman"/>
          <w:b w:val="false"/>
          <w:i w:val="false"/>
          <w:color w:val="000000"/>
          <w:sz w:val="28"/>
        </w:rPr>
        <w:t>
      5. Келісімшарт бойынша əскери қызметке кіретін кезде азамат жəне оның зайыбы (жұбайы) "Сыбайлас жемқорлыққа қарсы іс-қимыл туралы" Қазақстан Республикасының Заңына сəйкес кірістері мен мүлкі туралы декларацияны тапсырғаны туралы мəліметтерді ұсынуға міндетті.</w:t>
      </w:r>
    </w:p>
    <w:bookmarkEnd w:id="4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38-бапқа өзгерістер енгізілді - ҚР 04.07.2014 </w:t>
      </w:r>
      <w:r>
        <w:rPr>
          <w:rFonts w:ascii="Times New Roman"/>
          <w:b w:val="false"/>
          <w:i w:val="false"/>
          <w:color w:val="ff0000"/>
          <w:sz w:val="28"/>
        </w:rPr>
        <w:t>№ 233-V</w:t>
      </w:r>
      <w:r>
        <w:rPr>
          <w:rFonts w:ascii="Times New Roman"/>
          <w:b w:val="false"/>
          <w:i w:val="false"/>
          <w:color w:val="ff0000"/>
          <w:sz w:val="28"/>
        </w:rPr>
        <w:t xml:space="preserve"> (01.01.2015 бастап қолданысқа енгізіледі); 13.06.2017 </w:t>
      </w:r>
      <w:r>
        <w:rPr>
          <w:rFonts w:ascii="Times New Roman"/>
          <w:b w:val="false"/>
          <w:i w:val="false"/>
          <w:color w:val="ff0000"/>
          <w:sz w:val="28"/>
        </w:rPr>
        <w:t>№ 69-VI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15.04.2022 </w:t>
      </w:r>
      <w:r>
        <w:rPr>
          <w:rFonts w:ascii="Times New Roman"/>
          <w:b w:val="false"/>
          <w:i w:val="false"/>
          <w:color w:val="000000"/>
          <w:sz w:val="28"/>
        </w:rPr>
        <w:t>№ 114-VII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19.04.2024 </w:t>
      </w:r>
      <w:r>
        <w:rPr>
          <w:rFonts w:ascii="Times New Roman"/>
          <w:b w:val="false"/>
          <w:i w:val="false"/>
          <w:color w:val="000000"/>
          <w:sz w:val="28"/>
        </w:rPr>
        <w:t>№ 74-VIII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10.01.2025 </w:t>
      </w:r>
      <w:r>
        <w:rPr>
          <w:rFonts w:ascii="Times New Roman"/>
          <w:b w:val="false"/>
          <w:i w:val="false"/>
          <w:color w:val="000000"/>
          <w:sz w:val="28"/>
        </w:rPr>
        <w:t>№ 156-VIII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18.03.2025 </w:t>
      </w:r>
      <w:r>
        <w:rPr>
          <w:rFonts w:ascii="Times New Roman"/>
          <w:b w:val="false"/>
          <w:i w:val="false"/>
          <w:color w:val="000000"/>
          <w:sz w:val="28"/>
        </w:rPr>
        <w:t>№ 175-VIII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16.07.2025 </w:t>
      </w:r>
      <w:r>
        <w:rPr>
          <w:rFonts w:ascii="Times New Roman"/>
          <w:b w:val="false"/>
          <w:i w:val="false"/>
          <w:color w:val="000000"/>
          <w:sz w:val="28"/>
        </w:rPr>
        <w:t>№ 211-VIII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03.01.2026 </w:t>
      </w:r>
      <w:r>
        <w:rPr>
          <w:rFonts w:ascii="Times New Roman"/>
          <w:b w:val="false"/>
          <w:i w:val="false"/>
          <w:color w:val="000000"/>
          <w:sz w:val="28"/>
        </w:rPr>
        <w:t>№ 251-VIII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39-бап. Азаматтардың əскери, арнаулы оқу орындарына түсуі, сондай-ақ шығарып жіберу жəне қайта қабылдау. Əскери, арнаулы оқу орындарында білім алып жатқан азаматтармен əскери қызмет өткеру туралы келісімшарттар жасасу</w:t>
      </w:r>
    </w:p>
    <w:p>
      <w:pPr>
        <w:spacing w:after="0"/>
        <w:ind w:left="0"/>
        <w:jc w:val="both"/>
      </w:pPr>
      <w:r>
        <w:rPr>
          <w:rFonts w:ascii="Times New Roman"/>
          <w:b w:val="false"/>
          <w:i w:val="false"/>
          <w:color w:val="ff0000"/>
          <w:sz w:val="28"/>
        </w:rPr>
        <w:t xml:space="preserve">
      Ескерту. 39-баптың тақырыбына өзгеріс енгізілді – ҚР 24.06.2025 </w:t>
      </w:r>
      <w:r>
        <w:rPr>
          <w:rFonts w:ascii="Times New Roman"/>
          <w:b w:val="false"/>
          <w:i w:val="false"/>
          <w:color w:val="ff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501" w:id="467"/>
    <w:p>
      <w:pPr>
        <w:spacing w:after="0"/>
        <w:ind w:left="0"/>
        <w:jc w:val="both"/>
      </w:pPr>
      <w:r>
        <w:rPr>
          <w:rFonts w:ascii="Times New Roman"/>
          <w:b w:val="false"/>
          <w:i w:val="false"/>
          <w:color w:val="000000"/>
          <w:sz w:val="28"/>
        </w:rPr>
        <w:t>
      1. Жалпы орта білім беру базасында жоғары, техникалық жəне кəсіптік білімнің білім беру бағдарламаларын іске асыратын əскери, арнаулы оқу орындарына түсуге:</w:t>
      </w:r>
    </w:p>
    <w:bookmarkEnd w:id="467"/>
    <w:p>
      <w:pPr>
        <w:spacing w:after="0"/>
        <w:ind w:left="0"/>
        <w:jc w:val="both"/>
      </w:pPr>
      <w:r>
        <w:rPr>
          <w:rFonts w:ascii="Times New Roman"/>
          <w:b w:val="false"/>
          <w:i w:val="false"/>
          <w:color w:val="000000"/>
          <w:sz w:val="28"/>
        </w:rPr>
        <w:t>
      1) əскери қызмет өткермеген, оқуға түсетін жылы он жеті жасқа толған, бірақ жиырма екі жастан аспаған азаматтардың;</w:t>
      </w:r>
    </w:p>
    <w:p>
      <w:pPr>
        <w:spacing w:after="0"/>
        <w:ind w:left="0"/>
        <w:jc w:val="both"/>
      </w:pPr>
      <w:r>
        <w:rPr>
          <w:rFonts w:ascii="Times New Roman"/>
          <w:b w:val="false"/>
          <w:i w:val="false"/>
          <w:color w:val="000000"/>
          <w:sz w:val="28"/>
        </w:rPr>
        <w:t>
      2) əскери қызмет өткерген азаматтардың жəне мерзімді əскери қызмет өткеріп жүрген əскери қызметшілердің оқуға түсетін жылы жиырма төрт жасқа толғанға дейін;</w:t>
      </w:r>
    </w:p>
    <w:p>
      <w:pPr>
        <w:spacing w:after="0"/>
        <w:ind w:left="0"/>
        <w:jc w:val="both"/>
      </w:pPr>
      <w:r>
        <w:rPr>
          <w:rFonts w:ascii="Times New Roman"/>
          <w:b w:val="false"/>
          <w:i w:val="false"/>
          <w:color w:val="000000"/>
          <w:sz w:val="28"/>
        </w:rPr>
        <w:t>
      3) жиырма бес жасқа толғанға дейін келісімшарт бойынша əскери қызмет өткеріп жүрген əскери қызметшілердің құқығы бар.</w:t>
      </w:r>
    </w:p>
    <w:p>
      <w:pPr>
        <w:spacing w:after="0"/>
        <w:ind w:left="0"/>
        <w:jc w:val="both"/>
      </w:pPr>
      <w:r>
        <w:rPr>
          <w:rFonts w:ascii="Times New Roman"/>
          <w:b w:val="false"/>
          <w:i w:val="false"/>
          <w:color w:val="000000"/>
          <w:sz w:val="28"/>
        </w:rPr>
        <w:t>
      Азаматтардың əскери, арнаулы оқу орындарына түсуі уəкілетті орган бекітетін Тиісті деңгейдегі білім беру бағдарламаларын іске асыратын əскери оқу орындарына оқуға қабылдау қағидаларына сəйкес конкурстық негізде жүзеге асырылады.</w:t>
      </w:r>
    </w:p>
    <w:p>
      <w:pPr>
        <w:spacing w:after="0"/>
        <w:ind w:left="0"/>
        <w:jc w:val="both"/>
      </w:pPr>
      <w:r>
        <w:rPr>
          <w:rFonts w:ascii="Times New Roman"/>
          <w:b w:val="false"/>
          <w:i w:val="false"/>
          <w:color w:val="000000"/>
          <w:sz w:val="28"/>
        </w:rPr>
        <w:t>
      Әскери оқу орындарына қабылдауға конкурс өткізу кезінде тиісті деңгейдегі білім беру бағдарламаларын іске асыратын әскери оқу орындарына оқуға қабылдау қағидаларына сәйкес конкурстық іріктеудің барлық кезеңінен сәтті өткен жағдайда:</w:t>
      </w:r>
    </w:p>
    <w:p>
      <w:pPr>
        <w:spacing w:after="0"/>
        <w:ind w:left="0"/>
        <w:jc w:val="both"/>
      </w:pPr>
      <w:r>
        <w:rPr>
          <w:rFonts w:ascii="Times New Roman"/>
          <w:b w:val="false"/>
          <w:i w:val="false"/>
          <w:color w:val="000000"/>
          <w:sz w:val="28"/>
        </w:rPr>
        <w:t>
      жетім-балалар мен ата-анасының қамқорлығынсыз қалған балалардың;</w:t>
      </w:r>
    </w:p>
    <w:p>
      <w:pPr>
        <w:spacing w:after="0"/>
        <w:ind w:left="0"/>
        <w:jc w:val="both"/>
      </w:pPr>
      <w:r>
        <w:rPr>
          <w:rFonts w:ascii="Times New Roman"/>
          <w:b w:val="false"/>
          <w:i w:val="false"/>
          <w:color w:val="000000"/>
          <w:sz w:val="28"/>
        </w:rPr>
        <w:t>
      жас сарбаз, жас айбын ретінде кемінде екі жыл кезең ішінде әскерге шақыруға дейінгі даярлықтан өткен азаматтардың;</w:t>
      </w:r>
    </w:p>
    <w:p>
      <w:pPr>
        <w:spacing w:after="0"/>
        <w:ind w:left="0"/>
        <w:jc w:val="both"/>
      </w:pPr>
      <w:r>
        <w:rPr>
          <w:rFonts w:ascii="Times New Roman"/>
          <w:b w:val="false"/>
          <w:i w:val="false"/>
          <w:color w:val="000000"/>
          <w:sz w:val="28"/>
        </w:rPr>
        <w:t>
      еңбек сіңірген жылдары кемінде он бес жыл болатын әскери қызметшілердің, сондай-ақ теріс себептермен қызметтен шығарылған адамдарды қоспағанда, еңбек сіңірген жылдары жиырма және одан көп жыл болатын әскери қызметтен шығарылған адамдардың балаларының;</w:t>
      </w:r>
    </w:p>
    <w:p>
      <w:pPr>
        <w:spacing w:after="0"/>
        <w:ind w:left="0"/>
        <w:jc w:val="both"/>
      </w:pPr>
      <w:r>
        <w:rPr>
          <w:rFonts w:ascii="Times New Roman"/>
          <w:b w:val="false"/>
          <w:i w:val="false"/>
          <w:color w:val="000000"/>
          <w:sz w:val="28"/>
        </w:rPr>
        <w:t>
      қызмет өткеру уақытында қаза тапқан, хабар-ошарсыз кеткен немесе əскери қызмет өткерген кезеңде мүгедек болып қалған əскери қызметшілер балаларының;</w:t>
      </w:r>
    </w:p>
    <w:p>
      <w:pPr>
        <w:spacing w:after="0"/>
        <w:ind w:left="0"/>
        <w:jc w:val="both"/>
      </w:pPr>
      <w:r>
        <w:rPr>
          <w:rFonts w:ascii="Times New Roman"/>
          <w:b w:val="false"/>
          <w:i w:val="false"/>
          <w:color w:val="000000"/>
          <w:sz w:val="28"/>
        </w:rPr>
        <w:t>
      "Алтын белгі" белгісімен наградталған адамдардың;</w:t>
      </w:r>
    </w:p>
    <w:p>
      <w:pPr>
        <w:spacing w:after="0"/>
        <w:ind w:left="0"/>
        <w:jc w:val="both"/>
      </w:pPr>
      <w:r>
        <w:rPr>
          <w:rFonts w:ascii="Times New Roman"/>
          <w:b w:val="false"/>
          <w:i w:val="false"/>
          <w:color w:val="000000"/>
          <w:sz w:val="28"/>
        </w:rPr>
        <w:t>
      тізбесін білім беру саласындағы уəкілетті орган айқындайтын, соңғы үш жылда жалпы білім беретін пəндер бойынша халықаралық олимпиадалар мен ғылыми жобалар конкурстарының (ғылыми жарыстардың), орындаушылардың республикалық жəне халықаралық конкурстарының жəне спорттық жарыстардың бірінші – үшінші дəрежелі дипломдармен наградталған жеңімпаздарының, өздері таңдаған мамандық олимпиаданың немесе конкурстың пəніне сəйкес келген жағдайда, ағымдағы жылы жалпы білім беретін пəндер бойынша президенттік, республикалық олимпиадалар мен ғылыми жобалар конкурстарының бірінші – үшінші дəрежелі дипломдармен наградтталған жеңімпаздарының артықшылықты құқығы бар.</w:t>
      </w:r>
    </w:p>
    <w:p>
      <w:pPr>
        <w:spacing w:after="0"/>
        <w:ind w:left="0"/>
        <w:jc w:val="both"/>
      </w:pPr>
      <w:r>
        <w:rPr>
          <w:rFonts w:ascii="Times New Roman"/>
          <w:b w:val="false"/>
          <w:i w:val="false"/>
          <w:color w:val="000000"/>
          <w:sz w:val="28"/>
        </w:rPr>
        <w:t>
      Шетелдік əскери оқу орындарына оқуға жіберілген əскери қызметшілер Қазақстан Республикасының халықаралық шарттарына жəне әскери қызметті өткеру туралы келісімшарттарға, сондай-ақ оқуға шақыруға сəйкес білім алады.</w:t>
      </w:r>
    </w:p>
    <w:bookmarkStart w:name="z836" w:id="468"/>
    <w:p>
      <w:pPr>
        <w:spacing w:after="0"/>
        <w:ind w:left="0"/>
        <w:jc w:val="both"/>
      </w:pPr>
      <w:r>
        <w:rPr>
          <w:rFonts w:ascii="Times New Roman"/>
          <w:b w:val="false"/>
          <w:i w:val="false"/>
          <w:color w:val="000000"/>
          <w:sz w:val="28"/>
        </w:rPr>
        <w:t>
      2. Негізгі орта білім беру базасында техникалық жəне кəсіптік білім беру бағдарламаларын іске асыратын əскери оқу орындарына түсуге оқуға түсетін жылы он бес жасқа толған, бірақ он жеті жастан аспаған азаматтардың құқығы бар.</w:t>
      </w:r>
    </w:p>
    <w:bookmarkEnd w:id="468"/>
    <w:bookmarkStart w:name="z837" w:id="469"/>
    <w:p>
      <w:pPr>
        <w:spacing w:after="0"/>
        <w:ind w:left="0"/>
        <w:jc w:val="both"/>
      </w:pPr>
      <w:r>
        <w:rPr>
          <w:rFonts w:ascii="Times New Roman"/>
          <w:b w:val="false"/>
          <w:i w:val="false"/>
          <w:color w:val="000000"/>
          <w:sz w:val="28"/>
        </w:rPr>
        <w:t>
      3. Əскери-дəрігерлік комиссияның оң қорытындысы негізінде қайта қабылданған адамдарды қоспағанда, егер шығарып жіберілген күнінен бастап бір жыл өтпесе, адамның əскери, арнаулы оқу орнына қайта қабылдануына рұқсат берілуі мүмкін.</w:t>
      </w:r>
    </w:p>
    <w:bookmarkEnd w:id="469"/>
    <w:bookmarkStart w:name="z838" w:id="470"/>
    <w:p>
      <w:pPr>
        <w:spacing w:after="0"/>
        <w:ind w:left="0"/>
        <w:jc w:val="both"/>
      </w:pPr>
      <w:r>
        <w:rPr>
          <w:rFonts w:ascii="Times New Roman"/>
          <w:b w:val="false"/>
          <w:i w:val="false"/>
          <w:color w:val="000000"/>
          <w:sz w:val="28"/>
        </w:rPr>
        <w:t>
      4. Əскери қызметтен теріс себептермен шығарылған Қазақстан Республикасының азаматы əскери, арнаулы оқу орнына қайта қабылданбайды.</w:t>
      </w:r>
    </w:p>
    <w:bookmarkEnd w:id="470"/>
    <w:bookmarkStart w:name="z839" w:id="471"/>
    <w:p>
      <w:pPr>
        <w:spacing w:after="0"/>
        <w:ind w:left="0"/>
        <w:jc w:val="both"/>
      </w:pPr>
      <w:r>
        <w:rPr>
          <w:rFonts w:ascii="Times New Roman"/>
          <w:b w:val="false"/>
          <w:i w:val="false"/>
          <w:color w:val="000000"/>
          <w:sz w:val="28"/>
        </w:rPr>
        <w:t>
      5. Жоғары білімнің білім беру бағдарламаларын іске асыратын əскери, арнаулы оқу орындарының түлектеріне "лейтенант" əскери атағы беріледі.</w:t>
      </w:r>
    </w:p>
    <w:bookmarkEnd w:id="471"/>
    <w:p>
      <w:pPr>
        <w:spacing w:after="0"/>
        <w:ind w:left="0"/>
        <w:jc w:val="both"/>
      </w:pPr>
      <w:r>
        <w:rPr>
          <w:rFonts w:ascii="Times New Roman"/>
          <w:b w:val="false"/>
          <w:i w:val="false"/>
          <w:color w:val="000000"/>
          <w:sz w:val="28"/>
        </w:rPr>
        <w:t>
      Техникалық жəне кəсіптік білімнің білім беру бағдарламаларын іске асыратын əскери оқу орындарын бітіргеннен кейін əскери қызметшілерге "сержант" əскери атағы беріледі.</w:t>
      </w:r>
    </w:p>
    <w:p>
      <w:pPr>
        <w:spacing w:after="0"/>
        <w:ind w:left="0"/>
        <w:jc w:val="both"/>
      </w:pPr>
      <w:r>
        <w:rPr>
          <w:rFonts w:ascii="Times New Roman"/>
          <w:b w:val="false"/>
          <w:i w:val="false"/>
          <w:color w:val="000000"/>
          <w:sz w:val="28"/>
        </w:rPr>
        <w:t>
      Әскери-медицина факультетінің курсанттарына "медицина қызметінің лейтенанты" әскери атағы бакалавриат бағдарламасы бойынша оқуды аяқтағаннан кейін не үздіксіз интеграцияланған медициналық білімнің білім беру бағдарламасының бесінші оқу жылын аяқтағаннан кейін беріледі.</w:t>
      </w:r>
    </w:p>
    <w:p>
      <w:pPr>
        <w:spacing w:after="0"/>
        <w:ind w:left="0"/>
        <w:jc w:val="both"/>
      </w:pPr>
      <w:r>
        <w:rPr>
          <w:rFonts w:ascii="Times New Roman"/>
          <w:b w:val="false"/>
          <w:i w:val="false"/>
          <w:color w:val="000000"/>
          <w:sz w:val="28"/>
        </w:rPr>
        <w:t>
      Әскери интернатура бағдарламалары бойынша не үздіксіз интеграцияланған медициналық білімнің білім беру бағдарламасының алтыншы курсында оқуын жалғастыратын әскери қызметшілер əскери интернінің ауыспалы құрамының əскери лауазымында əскери қызмет өткереді.</w:t>
      </w:r>
    </w:p>
    <w:bookmarkStart w:name="z1050" w:id="472"/>
    <w:p>
      <w:pPr>
        <w:spacing w:after="0"/>
        <w:ind w:left="0"/>
        <w:jc w:val="both"/>
      </w:pPr>
      <w:r>
        <w:rPr>
          <w:rFonts w:ascii="Times New Roman"/>
          <w:b w:val="false"/>
          <w:i w:val="false"/>
          <w:color w:val="000000"/>
          <w:sz w:val="28"/>
        </w:rPr>
        <w:t>
      6. Қазақстан Республикасының әскери, арнаулы оқу орындарында немесе шет мемлекеттердің әскери, арнаулы оқу орындарында жоғары білімнің білім беру бағдарламалары бойынша күндізгі оқу нысанының толық курсын үздік бітірген түлектерге уәкілетті мемлекеттік органның бірінші басшысы айқындаған тәртіппен, алған мамандығы бойынша бос лауазымдарды таңдаудың басым құқығы беріле отырып, "аға лейтенант" әскери атағы беріледі.</w:t>
      </w:r>
    </w:p>
    <w:bookmarkEnd w:id="4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39-бап жаңа редакцияда - ҚР 13.06.2017 </w:t>
      </w:r>
      <w:r>
        <w:rPr>
          <w:rFonts w:ascii="Times New Roman"/>
          <w:b w:val="false"/>
          <w:i w:val="false"/>
          <w:color w:val="ff0000"/>
          <w:sz w:val="28"/>
        </w:rPr>
        <w:t>№ 69-VI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19.04.2024 </w:t>
      </w:r>
      <w:r>
        <w:rPr>
          <w:rFonts w:ascii="Times New Roman"/>
          <w:b w:val="false"/>
          <w:i w:val="false"/>
          <w:color w:val="000000"/>
          <w:sz w:val="28"/>
        </w:rPr>
        <w:t>№ 74-VIII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18.03.2025 </w:t>
      </w:r>
      <w:r>
        <w:rPr>
          <w:rFonts w:ascii="Times New Roman"/>
          <w:b w:val="false"/>
          <w:i w:val="false"/>
          <w:color w:val="000000"/>
          <w:sz w:val="28"/>
        </w:rPr>
        <w:t>№ 175-VIII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16.07.2025 </w:t>
      </w:r>
      <w:r>
        <w:rPr>
          <w:rFonts w:ascii="Times New Roman"/>
          <w:b w:val="false"/>
          <w:i w:val="false"/>
          <w:color w:val="000000"/>
          <w:sz w:val="28"/>
        </w:rPr>
        <w:t>№ 211-VIII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19.05.2026 </w:t>
      </w:r>
      <w:r>
        <w:rPr>
          <w:rFonts w:ascii="Times New Roman"/>
          <w:b w:val="false"/>
          <w:i w:val="false"/>
          <w:color w:val="000000"/>
          <w:sz w:val="28"/>
        </w:rPr>
        <w:t>№ 291-VIII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323-VIII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39-1-бап. Қазақстан Республикасының Ұлттық қорғаныс университеті</w:t>
      </w:r>
    </w:p>
    <w:p>
      <w:pPr>
        <w:spacing w:after="0"/>
        <w:ind w:left="0"/>
        <w:jc w:val="both"/>
      </w:pPr>
      <w:r>
        <w:rPr>
          <w:rFonts w:ascii="Times New Roman"/>
          <w:b w:val="false"/>
          <w:i w:val="false"/>
          <w:color w:val="ff0000"/>
          <w:sz w:val="28"/>
        </w:rPr>
        <w:t xml:space="preserve">
      Ескерту. 39-1-баптың тақырыбына өзгеріс енгізілді – ҚР 16.11.2023 </w:t>
      </w:r>
      <w:r>
        <w:rPr>
          <w:rFonts w:ascii="Times New Roman"/>
          <w:b w:val="false"/>
          <w:i w:val="false"/>
          <w:color w:val="ff0000"/>
          <w:sz w:val="28"/>
        </w:rPr>
        <w:t>№ 40-VIII</w:t>
      </w:r>
      <w:r>
        <w:rPr>
          <w:rFonts w:ascii="Times New Roman"/>
          <w:b w:val="false"/>
          <w:i w:val="false"/>
          <w:color w:val="ff0000"/>
          <w:sz w:val="28"/>
        </w:rPr>
        <w:t xml:space="preserve"> (01.01.2024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Заңымен.</w:t>
      </w:r>
    </w:p>
    <w:bookmarkStart w:name="z924" w:id="473"/>
    <w:p>
      <w:pPr>
        <w:spacing w:after="0"/>
        <w:ind w:left="0"/>
        <w:jc w:val="both"/>
      </w:pPr>
      <w:r>
        <w:rPr>
          <w:rFonts w:ascii="Times New Roman"/>
          <w:b w:val="false"/>
          <w:i w:val="false"/>
          <w:color w:val="000000"/>
          <w:sz w:val="28"/>
        </w:rPr>
        <w:t>
      1. Қазақстан Республикасының Ұлттық қорғаныс университеті (бұдан әрі – Ұлттық қорғаныс университеті) әскери оқу орны болып табылады.</w:t>
      </w:r>
    </w:p>
    <w:bookmarkEnd w:id="473"/>
    <w:bookmarkStart w:name="z925" w:id="474"/>
    <w:p>
      <w:pPr>
        <w:spacing w:after="0"/>
        <w:ind w:left="0"/>
        <w:jc w:val="both"/>
      </w:pPr>
      <w:r>
        <w:rPr>
          <w:rFonts w:ascii="Times New Roman"/>
          <w:b w:val="false"/>
          <w:i w:val="false"/>
          <w:color w:val="000000"/>
          <w:sz w:val="28"/>
        </w:rPr>
        <w:t>
      2. Ұлттық қорғаныс университетіне түсуге өздерінің кадр органдарының жолдамасы бойынша əскери қызметшілердің, арнаулы мемлекеттік органдардың, азаматтық қорғау органдарының офицерлік құрамы қызметкерлерінің, сондай-ақ мемлекеттік құпияларға рұқсаты болған кезде Қарулы Күштердің, мемлекеттік органдардың азаматтық персонал адамдарының құқығы бар. Бұл ретте Қарулы Күштердің және мемлекеттік органдардың азаматтық персонал адамдары қашықтан оқытуды қолдана отырып қана білім алады.</w:t>
      </w:r>
    </w:p>
    <w:bookmarkEnd w:id="474"/>
    <w:bookmarkStart w:name="z926" w:id="475"/>
    <w:p>
      <w:pPr>
        <w:spacing w:after="0"/>
        <w:ind w:left="0"/>
        <w:jc w:val="both"/>
      </w:pPr>
      <w:r>
        <w:rPr>
          <w:rFonts w:ascii="Times New Roman"/>
          <w:b w:val="false"/>
          <w:i w:val="false"/>
          <w:color w:val="000000"/>
          <w:sz w:val="28"/>
        </w:rPr>
        <w:t>
      3. Ұлттық қорғаныс университетіне жоғары оқу орнынан кейінгі білімнің білім беру бағдарламалары бойынша оқуға қабылданған адамдар әскери қызметші немесе қызметкер мәртебесі сақтала отырып, әскери резидент-дәрігер, магистрант немесе докторант лауазымына тағайындалады.</w:t>
      </w:r>
    </w:p>
    <w:bookmarkEnd w:id="475"/>
    <w:bookmarkStart w:name="z927" w:id="476"/>
    <w:p>
      <w:pPr>
        <w:spacing w:after="0"/>
        <w:ind w:left="0"/>
        <w:jc w:val="both"/>
      </w:pPr>
      <w:r>
        <w:rPr>
          <w:rFonts w:ascii="Times New Roman"/>
          <w:b w:val="false"/>
          <w:i w:val="false"/>
          <w:color w:val="000000"/>
          <w:sz w:val="28"/>
        </w:rPr>
        <w:t>
      4. Әскери резидент-дәрігер, магистрант немесе докторант лауазымына тағайындалған əскери қызметшілер, арнаулы мемлекеттік органдардың, азаматтық қорғау органдарының қызметкерлері Қазақстан Республикасының Президентімен келісу бойынша Қазақстан Республикасының Үкіметі бекітетін мемлекеттік бюджет есебінен қамтылатын Қазақстан Республикасы органдары жұмыскерлерінің еңбегіне ақы төлеудің бірыңғай жүйесіне сəйкес ақшалай ризықпен қамтамасыз етіледі.</w:t>
      </w:r>
    </w:p>
    <w:bookmarkEnd w:id="476"/>
    <w:bookmarkStart w:name="z928" w:id="477"/>
    <w:p>
      <w:pPr>
        <w:spacing w:after="0"/>
        <w:ind w:left="0"/>
        <w:jc w:val="both"/>
      </w:pPr>
      <w:r>
        <w:rPr>
          <w:rFonts w:ascii="Times New Roman"/>
          <w:b w:val="false"/>
          <w:i w:val="false"/>
          <w:color w:val="000000"/>
          <w:sz w:val="28"/>
        </w:rPr>
        <w:t>
      5. Әскери оқу орындарының профессор-оқытушылар құрамы кемінде үш жылда бір рет біліктілігін арттырудан өтуге тиіс.</w:t>
      </w:r>
    </w:p>
    <w:bookmarkEnd w:id="4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6-тарау 39-1-баппен толықтырылды - ҚР 13.11.2015 </w:t>
      </w:r>
      <w:r>
        <w:rPr>
          <w:rFonts w:ascii="Times New Roman"/>
          <w:b w:val="false"/>
          <w:i w:val="false"/>
          <w:color w:val="ff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өзгерістер енгізілді - ҚР 13.06.2017 </w:t>
      </w:r>
      <w:r>
        <w:rPr>
          <w:rFonts w:ascii="Times New Roman"/>
          <w:b w:val="false"/>
          <w:i w:val="false"/>
          <w:color w:val="ff0000"/>
          <w:sz w:val="28"/>
        </w:rPr>
        <w:t>№ 69-VI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11.07.2017 </w:t>
      </w:r>
      <w:r>
        <w:rPr>
          <w:rFonts w:ascii="Times New Roman"/>
          <w:b w:val="false"/>
          <w:i w:val="false"/>
          <w:color w:val="ff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16.11.2023 </w:t>
      </w:r>
      <w:r>
        <w:rPr>
          <w:rFonts w:ascii="Times New Roman"/>
          <w:b w:val="false"/>
          <w:i w:val="false"/>
          <w:color w:val="000000"/>
          <w:sz w:val="28"/>
        </w:rPr>
        <w:t>№ 40-VIII</w:t>
      </w:r>
      <w:r>
        <w:rPr>
          <w:rFonts w:ascii="Times New Roman"/>
          <w:b w:val="false"/>
          <w:i w:val="false"/>
          <w:color w:val="ff0000"/>
          <w:sz w:val="28"/>
        </w:rPr>
        <w:t xml:space="preserve"> (01.01.2024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19.04.2024 </w:t>
      </w:r>
      <w:r>
        <w:rPr>
          <w:rFonts w:ascii="Times New Roman"/>
          <w:b w:val="false"/>
          <w:i w:val="false"/>
          <w:color w:val="000000"/>
          <w:sz w:val="28"/>
        </w:rPr>
        <w:t>№ 74-VIII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16.07.2025 </w:t>
      </w:r>
      <w:r>
        <w:rPr>
          <w:rFonts w:ascii="Times New Roman"/>
          <w:b w:val="false"/>
          <w:i w:val="false"/>
          <w:color w:val="000000"/>
          <w:sz w:val="28"/>
        </w:rPr>
        <w:t>№ 211-VIII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40-бап. Әскери қызметті өткеру туралы келісімшарт мерзімі және оны жасасу тәртібі</w:t>
      </w:r>
    </w:p>
    <w:p>
      <w:pPr>
        <w:spacing w:after="0"/>
        <w:ind w:left="0"/>
        <w:jc w:val="both"/>
      </w:pPr>
      <w:r>
        <w:rPr>
          <w:rFonts w:ascii="Times New Roman"/>
          <w:b w:val="false"/>
          <w:i w:val="false"/>
          <w:color w:val="ff0000"/>
          <w:sz w:val="28"/>
        </w:rPr>
        <w:t xml:space="preserve">
      Ескерту. 40-баптың тақырыбына өзгеріс енгізілді – ҚР 18.03.2025 </w:t>
      </w:r>
      <w:r>
        <w:rPr>
          <w:rFonts w:ascii="Times New Roman"/>
          <w:b w:val="false"/>
          <w:i w:val="false"/>
          <w:color w:val="ff0000"/>
          <w:sz w:val="28"/>
        </w:rPr>
        <w:t>№ 175-VIII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525" w:id="478"/>
    <w:p>
      <w:pPr>
        <w:spacing w:after="0"/>
        <w:ind w:left="0"/>
        <w:jc w:val="both"/>
      </w:pPr>
      <w:r>
        <w:rPr>
          <w:rFonts w:ascii="Times New Roman"/>
          <w:b w:val="false"/>
          <w:i w:val="false"/>
          <w:color w:val="000000"/>
          <w:sz w:val="28"/>
        </w:rPr>
        <w:t>
      1. Әскери қызметті өткеру туралы келісімшарт:</w:t>
      </w:r>
    </w:p>
    <w:bookmarkEnd w:id="478"/>
    <w:bookmarkStart w:name="z526" w:id="479"/>
    <w:p>
      <w:pPr>
        <w:spacing w:after="0"/>
        <w:ind w:left="0"/>
        <w:jc w:val="both"/>
      </w:pPr>
      <w:r>
        <w:rPr>
          <w:rFonts w:ascii="Times New Roman"/>
          <w:b w:val="false"/>
          <w:i w:val="false"/>
          <w:color w:val="000000"/>
          <w:sz w:val="28"/>
        </w:rPr>
        <w:t>
      1) үш жылға;</w:t>
      </w:r>
    </w:p>
    <w:bookmarkEnd w:id="479"/>
    <w:bookmarkStart w:name="z527" w:id="480"/>
    <w:p>
      <w:pPr>
        <w:spacing w:after="0"/>
        <w:ind w:left="0"/>
        <w:jc w:val="both"/>
      </w:pPr>
      <w:r>
        <w:rPr>
          <w:rFonts w:ascii="Times New Roman"/>
          <w:b w:val="false"/>
          <w:i w:val="false"/>
          <w:color w:val="000000"/>
          <w:sz w:val="28"/>
        </w:rPr>
        <w:t>
      2) бес жылға;</w:t>
      </w:r>
    </w:p>
    <w:bookmarkEnd w:id="480"/>
    <w:bookmarkStart w:name="z528" w:id="481"/>
    <w:p>
      <w:pPr>
        <w:spacing w:after="0"/>
        <w:ind w:left="0"/>
        <w:jc w:val="both"/>
      </w:pPr>
      <w:r>
        <w:rPr>
          <w:rFonts w:ascii="Times New Roman"/>
          <w:b w:val="false"/>
          <w:i w:val="false"/>
          <w:color w:val="000000"/>
          <w:sz w:val="28"/>
        </w:rPr>
        <w:t>
      3) он жылға;</w:t>
      </w:r>
    </w:p>
    <w:bookmarkEnd w:id="481"/>
    <w:bookmarkStart w:name="z529" w:id="482"/>
    <w:p>
      <w:pPr>
        <w:spacing w:after="0"/>
        <w:ind w:left="0"/>
        <w:jc w:val="both"/>
      </w:pPr>
      <w:r>
        <w:rPr>
          <w:rFonts w:ascii="Times New Roman"/>
          <w:b w:val="false"/>
          <w:i w:val="false"/>
          <w:color w:val="000000"/>
          <w:sz w:val="28"/>
        </w:rPr>
        <w:t>
      4) әскери қызметте болудың шекті жасына толғанға дейін;</w:t>
      </w:r>
    </w:p>
    <w:bookmarkEnd w:id="482"/>
    <w:bookmarkStart w:name="z530" w:id="483"/>
    <w:p>
      <w:pPr>
        <w:spacing w:after="0"/>
        <w:ind w:left="0"/>
        <w:jc w:val="both"/>
      </w:pPr>
      <w:r>
        <w:rPr>
          <w:rFonts w:ascii="Times New Roman"/>
          <w:b w:val="false"/>
          <w:i w:val="false"/>
          <w:color w:val="000000"/>
          <w:sz w:val="28"/>
        </w:rPr>
        <w:t>
      5) курсанттар жəне əскери интерндер үшін – əскери, арнаулы оқу орнындағы оқу мерзіміне жəне оны бітіргеннен кейін əскери қызметтің он жылына (ұшу құрамының курсанттары үшін – оны бітіргеннен кейін əскери қызметтің он бес жылына);</w:t>
      </w:r>
    </w:p>
    <w:bookmarkEnd w:id="483"/>
    <w:bookmarkStart w:name="z531" w:id="484"/>
    <w:p>
      <w:pPr>
        <w:spacing w:after="0"/>
        <w:ind w:left="0"/>
        <w:jc w:val="both"/>
      </w:pPr>
      <w:r>
        <w:rPr>
          <w:rFonts w:ascii="Times New Roman"/>
          <w:b w:val="false"/>
          <w:i w:val="false"/>
          <w:color w:val="000000"/>
          <w:sz w:val="28"/>
        </w:rPr>
        <w:t>
      6) тыңдаушылар, магистранттар, докторанттар, адъюнкттер үшін – оқу мерзіміне жəне əскери, арнаулы оқу орнын бітіргеннен кейін əскери қызметтің бес жылына, әскери резидент-дәрігерлер үшін – әскери қызметтің он жылына не əскери қызметте болудың шекті жасына толғанға дейін;</w:t>
      </w:r>
    </w:p>
    <w:bookmarkEnd w:id="484"/>
    <w:bookmarkStart w:name="z945" w:id="485"/>
    <w:p>
      <w:pPr>
        <w:spacing w:after="0"/>
        <w:ind w:left="0"/>
        <w:jc w:val="both"/>
      </w:pPr>
      <w:r>
        <w:rPr>
          <w:rFonts w:ascii="Times New Roman"/>
          <w:b w:val="false"/>
          <w:i w:val="false"/>
          <w:color w:val="000000"/>
          <w:sz w:val="28"/>
        </w:rPr>
        <w:t>
      7) резервтегі әскери адамдар үшін – үш жылға;</w:t>
      </w:r>
    </w:p>
    <w:bookmarkEnd w:id="485"/>
    <w:bookmarkStart w:name="z998" w:id="486"/>
    <w:p>
      <w:pPr>
        <w:spacing w:after="0"/>
        <w:ind w:left="0"/>
        <w:jc w:val="both"/>
      </w:pPr>
      <w:r>
        <w:rPr>
          <w:rFonts w:ascii="Times New Roman"/>
          <w:b w:val="false"/>
          <w:i w:val="false"/>
          <w:color w:val="000000"/>
          <w:sz w:val="28"/>
        </w:rPr>
        <w:t>
      8) кадеттер үшін – әскери оқу орнында оқу мерзіміне және оны бітіргеннен кейін әскери қызметтің бес жылына жасалады.</w:t>
      </w:r>
    </w:p>
    <w:bookmarkEnd w:id="486"/>
    <w:bookmarkStart w:name="z532" w:id="487"/>
    <w:p>
      <w:pPr>
        <w:spacing w:after="0"/>
        <w:ind w:left="0"/>
        <w:jc w:val="both"/>
      </w:pPr>
      <w:r>
        <w:rPr>
          <w:rFonts w:ascii="Times New Roman"/>
          <w:b w:val="false"/>
          <w:i w:val="false"/>
          <w:color w:val="000000"/>
          <w:sz w:val="28"/>
        </w:rPr>
        <w:t>
      2. Кандидаттарды іріктеу және олардың келісімшарт бойынша әскери қызметке кіру тәртібі Әскери қызмет өткеру қағидаларында айқындалады.</w:t>
      </w:r>
    </w:p>
    <w:bookmarkEnd w:id="4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40-бапқа өзгеріс енгізілді - ҚР 13.06.2017 </w:t>
      </w:r>
      <w:r>
        <w:rPr>
          <w:rFonts w:ascii="Times New Roman"/>
          <w:b w:val="false"/>
          <w:i w:val="false"/>
          <w:color w:val="ff0000"/>
          <w:sz w:val="28"/>
        </w:rPr>
        <w:t>№ 69-VI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19.04.2024 </w:t>
      </w:r>
      <w:r>
        <w:rPr>
          <w:rFonts w:ascii="Times New Roman"/>
          <w:b w:val="false"/>
          <w:i w:val="false"/>
          <w:color w:val="000000"/>
          <w:sz w:val="28"/>
        </w:rPr>
        <w:t>№ 74-VIII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18.03.2025 </w:t>
      </w:r>
      <w:r>
        <w:rPr>
          <w:rFonts w:ascii="Times New Roman"/>
          <w:b w:val="false"/>
          <w:i w:val="false"/>
          <w:color w:val="000000"/>
          <w:sz w:val="28"/>
        </w:rPr>
        <w:t>№ 175-VIII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16.07.2025 </w:t>
      </w:r>
      <w:r>
        <w:rPr>
          <w:rFonts w:ascii="Times New Roman"/>
          <w:b w:val="false"/>
          <w:i w:val="false"/>
          <w:color w:val="000000"/>
          <w:sz w:val="28"/>
        </w:rPr>
        <w:t>№ 211-VIII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bookmarkStart w:name="z946" w:id="488"/>
    <w:p>
      <w:pPr>
        <w:spacing w:after="0"/>
        <w:ind w:left="0"/>
        <w:jc w:val="left"/>
      </w:pPr>
      <w:r>
        <w:rPr>
          <w:rFonts w:ascii="Times New Roman"/>
          <w:b/>
          <w:i w:val="false"/>
          <w:color w:val="000000"/>
        </w:rPr>
        <w:t xml:space="preserve"> 6-1-тарау. Резервтегі әскери қызмет</w:t>
      </w:r>
    </w:p>
    <w:bookmarkEnd w:id="488"/>
    <w:p>
      <w:pPr>
        <w:spacing w:after="0"/>
        <w:ind w:left="0"/>
        <w:jc w:val="both"/>
      </w:pPr>
      <w:r>
        <w:rPr>
          <w:rFonts w:ascii="Times New Roman"/>
          <w:b w:val="false"/>
          <w:i w:val="false"/>
          <w:color w:val="ff0000"/>
          <w:sz w:val="28"/>
        </w:rPr>
        <w:t xml:space="preserve">
      Ескерту. 6-1-тараумен толықтырылды – ҚР 18.03.2025 </w:t>
      </w:r>
      <w:r>
        <w:rPr>
          <w:rFonts w:ascii="Times New Roman"/>
          <w:b w:val="false"/>
          <w:i w:val="false"/>
          <w:color w:val="ff0000"/>
          <w:sz w:val="28"/>
        </w:rPr>
        <w:t>№ 175-VIII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40-1-бап. Резервтегі әскери қызметті өткеру туралы келісімшарт</w:t>
      </w:r>
    </w:p>
    <w:bookmarkStart w:name="z948" w:id="489"/>
    <w:p>
      <w:pPr>
        <w:spacing w:after="0"/>
        <w:ind w:left="0"/>
        <w:jc w:val="both"/>
      </w:pPr>
      <w:r>
        <w:rPr>
          <w:rFonts w:ascii="Times New Roman"/>
          <w:b w:val="false"/>
          <w:i w:val="false"/>
          <w:color w:val="000000"/>
          <w:sz w:val="28"/>
        </w:rPr>
        <w:t>
      1. Резервтегі әскери қызметті өткеру туралы келісімшартты Қазақстан Республикасының азаматы Қарулы Күштердің, басқа да әскерлер мен әскери құралымдардың уәкілетті лауазымды адамымен жасасады.</w:t>
      </w:r>
    </w:p>
    <w:bookmarkEnd w:id="489"/>
    <w:bookmarkStart w:name="z949" w:id="490"/>
    <w:p>
      <w:pPr>
        <w:spacing w:after="0"/>
        <w:ind w:left="0"/>
        <w:jc w:val="both"/>
      </w:pPr>
      <w:r>
        <w:rPr>
          <w:rFonts w:ascii="Times New Roman"/>
          <w:b w:val="false"/>
          <w:i w:val="false"/>
          <w:color w:val="000000"/>
          <w:sz w:val="28"/>
        </w:rPr>
        <w:t>
      2. Резервтегі әскери қызметті өткеру туралы келісімшарт ерікті түрде Қазақстан Республикасының заңнамасына сәйкес екі тарап арасында жазбаша жасалады және өзінің қолданысын:</w:t>
      </w:r>
    </w:p>
    <w:bookmarkEnd w:id="490"/>
    <w:bookmarkStart w:name="z950" w:id="491"/>
    <w:p>
      <w:pPr>
        <w:spacing w:after="0"/>
        <w:ind w:left="0"/>
        <w:jc w:val="both"/>
      </w:pPr>
      <w:r>
        <w:rPr>
          <w:rFonts w:ascii="Times New Roman"/>
          <w:b w:val="false"/>
          <w:i w:val="false"/>
          <w:color w:val="000000"/>
          <w:sz w:val="28"/>
        </w:rPr>
        <w:t>
      1) мерзімінің өтуі бойынша;</w:t>
      </w:r>
    </w:p>
    <w:bookmarkEnd w:id="491"/>
    <w:bookmarkStart w:name="z951" w:id="492"/>
    <w:p>
      <w:pPr>
        <w:spacing w:after="0"/>
        <w:ind w:left="0"/>
        <w:jc w:val="both"/>
      </w:pPr>
      <w:r>
        <w:rPr>
          <w:rFonts w:ascii="Times New Roman"/>
          <w:b w:val="false"/>
          <w:i w:val="false"/>
          <w:color w:val="000000"/>
          <w:sz w:val="28"/>
        </w:rPr>
        <w:t>
      2) әскери қызметшінің мерзімінен бұрын босатылуына байланысты;</w:t>
      </w:r>
    </w:p>
    <w:bookmarkEnd w:id="492"/>
    <w:bookmarkStart w:name="z952" w:id="493"/>
    <w:p>
      <w:pPr>
        <w:spacing w:after="0"/>
        <w:ind w:left="0"/>
        <w:jc w:val="both"/>
      </w:pPr>
      <w:r>
        <w:rPr>
          <w:rFonts w:ascii="Times New Roman"/>
          <w:b w:val="false"/>
          <w:i w:val="false"/>
          <w:color w:val="000000"/>
          <w:sz w:val="28"/>
        </w:rPr>
        <w:t>
      3) әскери қызметші әскери қызметті өткеру туралы келісімшарт немесе резервтегі әскери қызметті өткеру туралы басқа келісімшарт жасасқан күннен бастап;</w:t>
      </w:r>
    </w:p>
    <w:bookmarkEnd w:id="493"/>
    <w:bookmarkStart w:name="z953" w:id="494"/>
    <w:p>
      <w:pPr>
        <w:spacing w:after="0"/>
        <w:ind w:left="0"/>
        <w:jc w:val="both"/>
      </w:pPr>
      <w:r>
        <w:rPr>
          <w:rFonts w:ascii="Times New Roman"/>
          <w:b w:val="false"/>
          <w:i w:val="false"/>
          <w:color w:val="000000"/>
          <w:sz w:val="28"/>
        </w:rPr>
        <w:t>
      4) Қазақстан Республикасының заңнамасында белгіленген өзге де жағдайларда тоқтатады.</w:t>
      </w:r>
    </w:p>
    <w:bookmarkEnd w:id="494"/>
    <w:bookmarkStart w:name="z954" w:id="495"/>
    <w:p>
      <w:pPr>
        <w:spacing w:after="0"/>
        <w:ind w:left="0"/>
        <w:jc w:val="both"/>
      </w:pPr>
      <w:r>
        <w:rPr>
          <w:rFonts w:ascii="Times New Roman"/>
          <w:b w:val="false"/>
          <w:i w:val="false"/>
          <w:color w:val="000000"/>
          <w:sz w:val="28"/>
        </w:rPr>
        <w:t>
      3. Резервтегі әскери қызметті өткеру туралы келісімшартта азаматтың әскери қызметке кіруінің еріктілігі, азаматтың әскери қызметті өткеруге міндеттенген мерзімі және резервтегі әскери қызметті өткерудің басқа да талаптары бекітіледі.</w:t>
      </w:r>
    </w:p>
    <w:bookmarkEnd w:id="495"/>
    <w:bookmarkStart w:name="z955" w:id="496"/>
    <w:p>
      <w:pPr>
        <w:spacing w:after="0"/>
        <w:ind w:left="0"/>
        <w:jc w:val="both"/>
      </w:pPr>
      <w:r>
        <w:rPr>
          <w:rFonts w:ascii="Times New Roman"/>
          <w:b w:val="false"/>
          <w:i w:val="false"/>
          <w:color w:val="000000"/>
          <w:sz w:val="28"/>
        </w:rPr>
        <w:t>
      4. Резервтегі әскери қызметті өткеру туралы келісімшарттың талаптарында азаматтың резервтегі әскери қызметті өткеру көзделген мемлекеттік органның бірінші басшысы айқындаған мерзімдерде және тәртіппен әскери бөлімге (мекемеге) жауынгерлік даярлық бойынша сабақтарға немесе жиындарға және дағдарыстық ахуалдар кезіндегі жиындарға келу міндеті қамтылады.</w:t>
      </w:r>
    </w:p>
    <w:bookmarkEnd w:id="496"/>
    <w:p>
      <w:pPr>
        <w:spacing w:after="0"/>
        <w:ind w:left="0"/>
        <w:jc w:val="both"/>
      </w:pPr>
      <w:r>
        <w:rPr>
          <w:rFonts w:ascii="Times New Roman"/>
          <w:b w:val="false"/>
          <w:i w:val="false"/>
          <w:color w:val="000000"/>
          <w:sz w:val="28"/>
        </w:rPr>
        <w:t>
      Резервтегі әскери қызметті өткеру туралы келісімшарт талаптарында Қазақстан Республикасының заңнамасында белгіленген жеңілдіктер, кепілдіктер мен өтемақылар алуды қоса алғанда, азаматтың өз құқықтары мен өзінің отбасы мүшелері құқықтарының сақталу құқығы қамтылады.</w:t>
      </w:r>
    </w:p>
    <w:p>
      <w:pPr>
        <w:spacing w:after="0"/>
        <w:ind w:left="0"/>
        <w:jc w:val="both"/>
      </w:pPr>
      <w:r>
        <w:rPr>
          <w:rFonts w:ascii="Times New Roman"/>
          <w:b/>
          <w:i w:val="false"/>
          <w:color w:val="000000"/>
          <w:sz w:val="28"/>
        </w:rPr>
        <w:t>40-2-бап. Резервтегі әскери қызметке кіретін адамдарға қойылатын талаптар</w:t>
      </w:r>
    </w:p>
    <w:bookmarkStart w:name="z957" w:id="497"/>
    <w:p>
      <w:pPr>
        <w:spacing w:after="0"/>
        <w:ind w:left="0"/>
        <w:jc w:val="both"/>
      </w:pPr>
      <w:r>
        <w:rPr>
          <w:rFonts w:ascii="Times New Roman"/>
          <w:b w:val="false"/>
          <w:i w:val="false"/>
          <w:color w:val="000000"/>
          <w:sz w:val="28"/>
        </w:rPr>
        <w:t xml:space="preserve">
      1. Резервтегі әскери қызметке кіретін адамдар мынадай талаптарға сай келуге тиіс: </w:t>
      </w:r>
    </w:p>
    <w:bookmarkEnd w:id="497"/>
    <w:bookmarkStart w:name="z958" w:id="498"/>
    <w:p>
      <w:pPr>
        <w:spacing w:after="0"/>
        <w:ind w:left="0"/>
        <w:jc w:val="both"/>
      </w:pPr>
      <w:r>
        <w:rPr>
          <w:rFonts w:ascii="Times New Roman"/>
          <w:b w:val="false"/>
          <w:i w:val="false"/>
          <w:color w:val="000000"/>
          <w:sz w:val="28"/>
        </w:rPr>
        <w:t xml:space="preserve">
      1) Қазақстан Республикасы азаматтығының болуы; </w:t>
      </w:r>
    </w:p>
    <w:bookmarkEnd w:id="498"/>
    <w:bookmarkStart w:name="z959" w:id="499"/>
    <w:p>
      <w:pPr>
        <w:spacing w:after="0"/>
        <w:ind w:left="0"/>
        <w:jc w:val="both"/>
      </w:pPr>
      <w:r>
        <w:rPr>
          <w:rFonts w:ascii="Times New Roman"/>
          <w:b w:val="false"/>
          <w:i w:val="false"/>
          <w:color w:val="000000"/>
          <w:sz w:val="28"/>
        </w:rPr>
        <w:t xml:space="preserve">
      2) қажетті жеке, моральдық және кәсіби қасиеттерінің, білім деңгейінің болуы, денсаулық жағдайы бойынша әскери қызметке жарамды болуы; </w:t>
      </w:r>
    </w:p>
    <w:bookmarkEnd w:id="499"/>
    <w:bookmarkStart w:name="z960" w:id="500"/>
    <w:p>
      <w:pPr>
        <w:spacing w:after="0"/>
        <w:ind w:left="0"/>
        <w:jc w:val="both"/>
      </w:pPr>
      <w:r>
        <w:rPr>
          <w:rFonts w:ascii="Times New Roman"/>
          <w:b w:val="false"/>
          <w:i w:val="false"/>
          <w:color w:val="000000"/>
          <w:sz w:val="28"/>
        </w:rPr>
        <w:t>
      3) он сегіз жастан кіші болмауы және резервтегі әскери қызметте болудың шекті жасына дейін үш жыл қалуы;</w:t>
      </w:r>
    </w:p>
    <w:bookmarkEnd w:id="500"/>
    <w:bookmarkStart w:name="z961" w:id="501"/>
    <w:p>
      <w:pPr>
        <w:spacing w:after="0"/>
        <w:ind w:left="0"/>
        <w:jc w:val="both"/>
      </w:pPr>
      <w:r>
        <w:rPr>
          <w:rFonts w:ascii="Times New Roman"/>
          <w:b w:val="false"/>
          <w:i w:val="false"/>
          <w:color w:val="000000"/>
          <w:sz w:val="28"/>
        </w:rPr>
        <w:t>
      4) әйелдерді қоспағанда, мерзімді әскери қызметті өткеруі не әскери кафедрада (әскери факультетте) оқудан немесе әскери-техникалық мамандарды даярлау бойынша Қорғаныс министрлігінің мамандандырылған ұйымдарында әскери даярлықтан өтеулі негізде өтуі.</w:t>
      </w:r>
    </w:p>
    <w:bookmarkEnd w:id="501"/>
    <w:p>
      <w:pPr>
        <w:spacing w:after="0"/>
        <w:ind w:left="0"/>
        <w:jc w:val="both"/>
      </w:pPr>
      <w:r>
        <w:rPr>
          <w:rFonts w:ascii="Times New Roman"/>
          <w:b w:val="false"/>
          <w:i w:val="false"/>
          <w:color w:val="000000"/>
          <w:sz w:val="28"/>
        </w:rPr>
        <w:t>
      Резервтегі әскери қызметке кіретін адамдар əскери қызмет өткеруге байланысты Қазақстан Республикасының заңдарында белгіленген шектеулерді жəне сыбайлас жемқорлыққа қарсы шектеулерді қабылдайды, олардың қабылдануын тиісті мемлекеттік мекемелердің кадр бөлімшелері жазбаша нысанда тіркеп-белгілейді.</w:t>
      </w:r>
    </w:p>
    <w:bookmarkStart w:name="z962" w:id="502"/>
    <w:p>
      <w:pPr>
        <w:spacing w:after="0"/>
        <w:ind w:left="0"/>
        <w:jc w:val="both"/>
      </w:pPr>
      <w:r>
        <w:rPr>
          <w:rFonts w:ascii="Times New Roman"/>
          <w:b w:val="false"/>
          <w:i w:val="false"/>
          <w:color w:val="000000"/>
          <w:sz w:val="28"/>
        </w:rPr>
        <w:t xml:space="preserve">
      2. Резервтегі әскери қызметке: </w:t>
      </w:r>
    </w:p>
    <w:bookmarkEnd w:id="502"/>
    <w:bookmarkStart w:name="z963" w:id="503"/>
    <w:p>
      <w:pPr>
        <w:spacing w:after="0"/>
        <w:ind w:left="0"/>
        <w:jc w:val="both"/>
      </w:pPr>
      <w:r>
        <w:rPr>
          <w:rFonts w:ascii="Times New Roman"/>
          <w:b w:val="false"/>
          <w:i w:val="false"/>
          <w:color w:val="000000"/>
          <w:sz w:val="28"/>
        </w:rPr>
        <w:t>
      1) сот əрекетке қабілетсіз немесе əрекет қабілеті шектеулі деп таныған;</w:t>
      </w:r>
    </w:p>
    <w:bookmarkEnd w:id="503"/>
    <w:bookmarkStart w:name="z964" w:id="504"/>
    <w:p>
      <w:pPr>
        <w:spacing w:after="0"/>
        <w:ind w:left="0"/>
        <w:jc w:val="both"/>
      </w:pPr>
      <w:r>
        <w:rPr>
          <w:rFonts w:ascii="Times New Roman"/>
          <w:b w:val="false"/>
          <w:i w:val="false"/>
          <w:color w:val="000000"/>
          <w:sz w:val="28"/>
        </w:rPr>
        <w:t>
      2) медициналық (әскери-дәрігерлік) комиссия резервтегі әскери қызметке кіруге жарамсыз деп таныған;</w:t>
      </w:r>
    </w:p>
    <w:bookmarkEnd w:id="504"/>
    <w:bookmarkStart w:name="z965" w:id="505"/>
    <w:p>
      <w:pPr>
        <w:spacing w:after="0"/>
        <w:ind w:left="0"/>
        <w:jc w:val="both"/>
      </w:pPr>
      <w:r>
        <w:rPr>
          <w:rFonts w:ascii="Times New Roman"/>
          <w:b w:val="false"/>
          <w:i w:val="false"/>
          <w:color w:val="000000"/>
          <w:sz w:val="28"/>
        </w:rPr>
        <w:t>
      3) сот белгілі бір мерзім ішінде мемлекеттік лауазымдарды атқару құқығынан айырған;</w:t>
      </w:r>
    </w:p>
    <w:bookmarkEnd w:id="505"/>
    <w:bookmarkStart w:name="z966" w:id="506"/>
    <w:p>
      <w:pPr>
        <w:spacing w:after="0"/>
        <w:ind w:left="0"/>
        <w:jc w:val="both"/>
      </w:pPr>
      <w:r>
        <w:rPr>
          <w:rFonts w:ascii="Times New Roman"/>
          <w:b w:val="false"/>
          <w:i w:val="false"/>
          <w:color w:val="000000"/>
          <w:sz w:val="28"/>
        </w:rPr>
        <w:t>
      4) резервтегі əскери адамның əскери қызметте болуына байланысты Қазақстан Республикасының заңдарында белгіленген шектеулерді жəне сыбайлас жемқорлыққа қарсы шектеулерді қабылдаудан бас тартқан;</w:t>
      </w:r>
    </w:p>
    <w:bookmarkEnd w:id="506"/>
    <w:bookmarkStart w:name="z967" w:id="507"/>
    <w:p>
      <w:pPr>
        <w:spacing w:after="0"/>
        <w:ind w:left="0"/>
        <w:jc w:val="both"/>
      </w:pPr>
      <w:r>
        <w:rPr>
          <w:rFonts w:ascii="Times New Roman"/>
          <w:b w:val="false"/>
          <w:i w:val="false"/>
          <w:color w:val="000000"/>
          <w:sz w:val="28"/>
        </w:rPr>
        <w:t>
      5) қылмыс жасағаны үшін бұрын сотталған немесе Қазақстан Республикасы Қылмыстық-процестік кодексінің 35-бабы бірінші бөлігінің 3), 4), 9), 10) жəне 12) тармақтары немесе 36-бабы негізінде қылмыстық жауаптылықтан босатылған;</w:t>
      </w:r>
    </w:p>
    <w:bookmarkEnd w:id="5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6) тармақшаға өзгеріс енгізу көзделген – ҚР 12.06.2026 </w:t>
      </w:r>
      <w:r>
        <w:rPr>
          <w:rFonts w:ascii="Times New Roman"/>
          <w:b w:val="false"/>
          <w:i w:val="false"/>
          <w:color w:val="ff0000"/>
          <w:sz w:val="28"/>
        </w:rPr>
        <w:t>№ 311-VIIІ</w:t>
      </w:r>
      <w:r>
        <w:rPr>
          <w:rFonts w:ascii="Times New Roman"/>
          <w:b w:val="false"/>
          <w:i w:val="false"/>
          <w:color w:val="ff0000"/>
          <w:sz w:val="28"/>
        </w:rPr>
        <w:t xml:space="preserve"> (алғаш ресми жарияланған күнінен кейін үш жыл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мемлекеттік қызметші ретінде активтері мен міндеттемелері туралы декларацияны ұсынбаған адамды жұмысқа қабылдағаны үшін алғаш рет әкімшілік жауаптылыққа тартылған жағдайды қоспағанда, резервтегі әскери қызметке кіргенге дейінгі үш жыл ішінде әкімшілік сыбайлас жемқорлық құқық бұзушылық жасағаны үшін әкімшілік жаза қолданылған;</w:t>
      </w:r>
    </w:p>
    <w:bookmarkStart w:name="z969" w:id="508"/>
    <w:p>
      <w:pPr>
        <w:spacing w:after="0"/>
        <w:ind w:left="0"/>
        <w:jc w:val="both"/>
      </w:pPr>
      <w:r>
        <w:rPr>
          <w:rFonts w:ascii="Times New Roman"/>
          <w:b w:val="false"/>
          <w:i w:val="false"/>
          <w:color w:val="000000"/>
          <w:sz w:val="28"/>
        </w:rPr>
        <w:t>
      7) психофизиологиялық зерттеуден және (немесе) медициналық куəландырудан өтпеген;</w:t>
      </w:r>
    </w:p>
    <w:bookmarkEnd w:id="508"/>
    <w:bookmarkStart w:name="z970" w:id="509"/>
    <w:p>
      <w:pPr>
        <w:spacing w:after="0"/>
        <w:ind w:left="0"/>
        <w:jc w:val="both"/>
      </w:pPr>
      <w:r>
        <w:rPr>
          <w:rFonts w:ascii="Times New Roman"/>
          <w:b w:val="false"/>
          <w:i w:val="false"/>
          <w:color w:val="000000"/>
          <w:sz w:val="28"/>
        </w:rPr>
        <w:t>
      8) резервтегі әскери қызметке кірер алдындағы үш жыл ішінде қылмыстық теріс қылық жасағаны үшін өзіне қатысты соттың айыптау үкімі шыққан немесе қызметке кірер алдындағы үш жыл ішінде қылмыстық теріс қылық жасағаны үшін Қазақстан Республикасы Қылмыстық-процестік кодексінің 35-бабы бірінші бөлігінің 3), 4), 9), 10) жəне 12) тармақтары немесе 36-бабы негізінде қылмыстық жауаптылықтан босатылған;</w:t>
      </w:r>
    </w:p>
    <w:bookmarkEnd w:id="509"/>
    <w:bookmarkStart w:name="z971" w:id="510"/>
    <w:p>
      <w:pPr>
        <w:spacing w:after="0"/>
        <w:ind w:left="0"/>
        <w:jc w:val="both"/>
      </w:pPr>
      <w:r>
        <w:rPr>
          <w:rFonts w:ascii="Times New Roman"/>
          <w:b w:val="false"/>
          <w:i w:val="false"/>
          <w:color w:val="000000"/>
          <w:sz w:val="28"/>
        </w:rPr>
        <w:t>
      9) Қазақстан Республикасының мемлекеттік немесе әскери қызметінен, арнаулы мемлекеттік органдарынан, құқық қорғау органдарынан, азаматтық қорғау органдарындағы қызметтен теріс себептер бойынша шығарылған, сондай-ақ теріс себептер бойынша судья өкілеттігін тоқтатқан адам қабылданбайды.</w:t>
      </w:r>
    </w:p>
    <w:bookmarkEnd w:id="510"/>
    <w:p>
      <w:pPr>
        <w:spacing w:after="0"/>
        <w:ind w:left="0"/>
        <w:jc w:val="both"/>
      </w:pPr>
      <w:r>
        <w:rPr>
          <w:rFonts w:ascii="Times New Roman"/>
          <w:b w:val="false"/>
          <w:i w:val="false"/>
          <w:color w:val="000000"/>
          <w:sz w:val="28"/>
        </w:rPr>
        <w:t>
      Осы тармақшаның бірінші бөлігінің күші:</w:t>
      </w:r>
    </w:p>
    <w:p>
      <w:pPr>
        <w:spacing w:after="0"/>
        <w:ind w:left="0"/>
        <w:jc w:val="both"/>
      </w:pPr>
      <w:r>
        <w:rPr>
          <w:rFonts w:ascii="Times New Roman"/>
          <w:b w:val="false"/>
          <w:i w:val="false"/>
          <w:color w:val="000000"/>
          <w:sz w:val="28"/>
        </w:rPr>
        <w:t>
      Қазақстан Республикасы Жоғарғы Сотының жанындағы Сот төрелігінің сапасы жөніндегі комиссияның кәсіптік жарамсыздығына орай атқаратын лауазымына сай келмеуі туралы шешімінің негізінде судья өкілеттігін тоқтатқан;</w:t>
      </w:r>
    </w:p>
    <w:p>
      <w:pPr>
        <w:spacing w:after="0"/>
        <w:ind w:left="0"/>
        <w:jc w:val="both"/>
      </w:pPr>
      <w:r>
        <w:rPr>
          <w:rFonts w:ascii="Times New Roman"/>
          <w:b w:val="false"/>
          <w:i w:val="false"/>
          <w:color w:val="000000"/>
          <w:sz w:val="28"/>
        </w:rPr>
        <w:t>
      қатарынан үш және одан көп сағат бойы дәлелді себепсіз қызметте болмауына байланысты қызметтен шығарылған адамға қолданылмайды, ол осындай қызметтен шығарылғаннан кейін екі жыл өткен соң резервтегі әскери қызметке кіруге құқылы.</w:t>
      </w:r>
    </w:p>
    <w:p>
      <w:pPr>
        <w:spacing w:after="0"/>
        <w:ind w:left="0"/>
        <w:jc w:val="both"/>
      </w:pPr>
      <w:r>
        <w:rPr>
          <w:rFonts w:ascii="Times New Roman"/>
          <w:b w:val="false"/>
          <w:i w:val="false"/>
          <w:color w:val="000000"/>
          <w:sz w:val="28"/>
        </w:rPr>
        <w:t>
      Қазақстан Республикасының арнаулы мемлекеттік органдарына резервтегі әскери қызметке "Қазақстан Республикасының арнаулы мемлекеттік органдары туралы" Қазақстан Республикасы Заңының 7-бабында көзделген ерекшеліктер ескеріле отырып кіреді;</w:t>
      </w:r>
    </w:p>
    <w:bookmarkStart w:name="z972" w:id="511"/>
    <w:p>
      <w:pPr>
        <w:spacing w:after="0"/>
        <w:ind w:left="0"/>
        <w:jc w:val="both"/>
      </w:pPr>
      <w:r>
        <w:rPr>
          <w:rFonts w:ascii="Times New Roman"/>
          <w:b w:val="false"/>
          <w:i w:val="false"/>
          <w:color w:val="000000"/>
          <w:sz w:val="28"/>
        </w:rPr>
        <w:t>
      10) арнаулы тексеруден өтпеген жəне (немесе) өзі не өзінің ата-анасы, балалары, асырап алушылары, асырап алған балалары, ата-анасы бір жəне ата-анасы бөлек аға-інілері мен апа-сіңлілері (қарындастары) немесе жұбайы жəне оның ата-анасы, балалары, асырап алушылары, асырап алған балалары, ата-анасы бір жəне ата-анасы бөлек аға-інілері мен апа-сіңлілері (қарындастары) туралы көрінеу жалған мəліметтер хабарлаған;</w:t>
      </w:r>
    </w:p>
    <w:bookmarkEnd w:id="511"/>
    <w:bookmarkStart w:name="z973" w:id="512"/>
    <w:p>
      <w:pPr>
        <w:spacing w:after="0"/>
        <w:ind w:left="0"/>
        <w:jc w:val="both"/>
      </w:pPr>
      <w:r>
        <w:rPr>
          <w:rFonts w:ascii="Times New Roman"/>
          <w:b w:val="false"/>
          <w:i w:val="false"/>
          <w:color w:val="000000"/>
          <w:sz w:val="28"/>
        </w:rPr>
        <w:t xml:space="preserve">
      11) резервтегі әскери қызметті өткеру көзделген уəкілетті органның бірінші басшысы бекіткен дене шынықтыру дайындығы бойынша нормативтерді орындамаған; </w:t>
      </w:r>
    </w:p>
    <w:bookmarkEnd w:id="512"/>
    <w:bookmarkStart w:name="z974" w:id="513"/>
    <w:p>
      <w:pPr>
        <w:spacing w:after="0"/>
        <w:ind w:left="0"/>
        <w:jc w:val="both"/>
      </w:pPr>
      <w:r>
        <w:rPr>
          <w:rFonts w:ascii="Times New Roman"/>
          <w:b w:val="false"/>
          <w:i w:val="false"/>
          <w:color w:val="000000"/>
          <w:sz w:val="28"/>
        </w:rPr>
        <w:t>
      12) Қазақстан Республикасының арнаулы мемлекеттік органдарында және құқық қорғау органдарында қызмет өткеріп жүрген;</w:t>
      </w:r>
    </w:p>
    <w:bookmarkEnd w:id="513"/>
    <w:bookmarkStart w:name="z975" w:id="514"/>
    <w:p>
      <w:pPr>
        <w:spacing w:after="0"/>
        <w:ind w:left="0"/>
        <w:jc w:val="both"/>
      </w:pPr>
      <w:r>
        <w:rPr>
          <w:rFonts w:ascii="Times New Roman"/>
          <w:b w:val="false"/>
          <w:i w:val="false"/>
          <w:color w:val="000000"/>
          <w:sz w:val="28"/>
        </w:rPr>
        <w:t>
      13) вахталық әдіспен не ауысымдық жұмыста жұмыс істеп жүрген адам;</w:t>
      </w:r>
    </w:p>
    <w:bookmarkEnd w:id="514"/>
    <w:bookmarkStart w:name="z976" w:id="515"/>
    <w:p>
      <w:pPr>
        <w:spacing w:after="0"/>
        <w:ind w:left="0"/>
        <w:jc w:val="both"/>
      </w:pPr>
      <w:r>
        <w:rPr>
          <w:rFonts w:ascii="Times New Roman"/>
          <w:b w:val="false"/>
          <w:i w:val="false"/>
          <w:color w:val="000000"/>
          <w:sz w:val="28"/>
        </w:rPr>
        <w:t>
      14) Қазақстан Республикасының заңдарында көзделген өзге де адамдар қабылданбайды.</w:t>
      </w:r>
    </w:p>
    <w:bookmarkEnd w:id="515"/>
    <w:p>
      <w:pPr>
        <w:spacing w:after="0"/>
        <w:ind w:left="0"/>
        <w:jc w:val="both"/>
      </w:pPr>
      <w:r>
        <w:rPr>
          <w:rFonts w:ascii="Times New Roman"/>
          <w:b w:val="false"/>
          <w:i w:val="false"/>
          <w:color w:val="000000"/>
          <w:sz w:val="28"/>
        </w:rPr>
        <w:t>
      Осы тармақтың бірінші бөлігінде көрсетілген жағдайлардың кез келгенінің болуы резервтегі әскери қызметке қабылдаудан бас тартуға негіз болып табылады.</w:t>
      </w:r>
    </w:p>
    <w:bookmarkStart w:name="z977" w:id="516"/>
    <w:p>
      <w:pPr>
        <w:spacing w:after="0"/>
        <w:ind w:left="0"/>
        <w:jc w:val="both"/>
      </w:pPr>
      <w:r>
        <w:rPr>
          <w:rFonts w:ascii="Times New Roman"/>
          <w:b w:val="false"/>
          <w:i w:val="false"/>
          <w:color w:val="000000"/>
          <w:sz w:val="28"/>
        </w:rPr>
        <w:t>
      3. Резервтегі әскери қызметке кіретін адамға қатысты арнайы тексеру жүргізіледі.</w:t>
      </w:r>
    </w:p>
    <w:bookmarkEnd w:id="516"/>
    <w:p>
      <w:pPr>
        <w:spacing w:after="0"/>
        <w:ind w:left="0"/>
        <w:jc w:val="both"/>
      </w:pPr>
      <w:r>
        <w:rPr>
          <w:rFonts w:ascii="Times New Roman"/>
          <w:b w:val="false"/>
          <w:i w:val="false"/>
          <w:color w:val="000000"/>
          <w:sz w:val="28"/>
        </w:rPr>
        <w:t>
      Резервтегі әскери қызметке кіретін адамдарға қатысты резервтегі әскери қызметті өткеру көзделген мемлекеттік органның басшысы айқындаған тəртіппен психофизиологиялық зерттеулер қолданыла отырып, тексеру жүргізіледі.</w:t>
      </w:r>
    </w:p>
    <w:bookmarkStart w:name="z978" w:id="517"/>
    <w:p>
      <w:pPr>
        <w:spacing w:after="0"/>
        <w:ind w:left="0"/>
        <w:jc w:val="both"/>
      </w:pPr>
      <w:r>
        <w:rPr>
          <w:rFonts w:ascii="Times New Roman"/>
          <w:b w:val="false"/>
          <w:i w:val="false"/>
          <w:color w:val="000000"/>
          <w:sz w:val="28"/>
        </w:rPr>
        <w:t>
      4. Денсаулық жағдайы бойынша резервтегі әскери қызметке жарамдылығын айқындау үшін Әскери-дәрігерлік сараптама жүргізу қағидаларына сәйкес медициналық куәландыру жүргізіледі.</w:t>
      </w:r>
    </w:p>
    <w:bookmarkEnd w:id="517"/>
    <w:bookmarkStart w:name="z979" w:id="518"/>
    <w:p>
      <w:pPr>
        <w:spacing w:after="0"/>
        <w:ind w:left="0"/>
        <w:jc w:val="both"/>
      </w:pPr>
      <w:r>
        <w:rPr>
          <w:rFonts w:ascii="Times New Roman"/>
          <w:b w:val="false"/>
          <w:i w:val="false"/>
          <w:color w:val="000000"/>
          <w:sz w:val="28"/>
        </w:rPr>
        <w:t>
      5. Сондай-ақ мыналар:</w:t>
      </w:r>
    </w:p>
    <w:bookmarkEnd w:id="518"/>
    <w:bookmarkStart w:name="z980" w:id="519"/>
    <w:p>
      <w:pPr>
        <w:spacing w:after="0"/>
        <w:ind w:left="0"/>
        <w:jc w:val="both"/>
      </w:pPr>
      <w:r>
        <w:rPr>
          <w:rFonts w:ascii="Times New Roman"/>
          <w:b w:val="false"/>
          <w:i w:val="false"/>
          <w:color w:val="000000"/>
          <w:sz w:val="28"/>
        </w:rPr>
        <w:t>
      1) осы баптың 2-тармағының бірінші бөлігінде көрсетілген мəліметтерді ұсынбау немесе бұрмалау;</w:t>
      </w:r>
    </w:p>
    <w:bookmarkEnd w:id="519"/>
    <w:bookmarkStart w:name="z981" w:id="520"/>
    <w:p>
      <w:pPr>
        <w:spacing w:after="0"/>
        <w:ind w:left="0"/>
        <w:jc w:val="both"/>
      </w:pPr>
      <w:r>
        <w:rPr>
          <w:rFonts w:ascii="Times New Roman"/>
          <w:b w:val="false"/>
          <w:i w:val="false"/>
          <w:color w:val="000000"/>
          <w:sz w:val="28"/>
        </w:rPr>
        <w:t>
      2) кандидаттың әскери-есептік мамандығы бойынша бос лауазымдардың болмауы;</w:t>
      </w:r>
    </w:p>
    <w:bookmarkEnd w:id="520"/>
    <w:bookmarkStart w:name="z982" w:id="521"/>
    <w:p>
      <w:pPr>
        <w:spacing w:after="0"/>
        <w:ind w:left="0"/>
        <w:jc w:val="both"/>
      </w:pPr>
      <w:r>
        <w:rPr>
          <w:rFonts w:ascii="Times New Roman"/>
          <w:b w:val="false"/>
          <w:i w:val="false"/>
          <w:color w:val="000000"/>
          <w:sz w:val="28"/>
        </w:rPr>
        <w:t>
      3) психофизиологиялық зерттеулердің теріс нәтижелері;</w:t>
      </w:r>
    </w:p>
    <w:bookmarkEnd w:id="521"/>
    <w:bookmarkStart w:name="z983" w:id="522"/>
    <w:p>
      <w:pPr>
        <w:spacing w:after="0"/>
        <w:ind w:left="0"/>
        <w:jc w:val="both"/>
      </w:pPr>
      <w:r>
        <w:rPr>
          <w:rFonts w:ascii="Times New Roman"/>
          <w:b w:val="false"/>
          <w:i w:val="false"/>
          <w:color w:val="000000"/>
          <w:sz w:val="28"/>
        </w:rPr>
        <w:t>
      4) осы Заңның 36-бабы 1-тармағының 4) тармақшасында және 2-тармағының 1), 2), 5) және 9) тармақшаларында көрсетілген босату резервтегі әскери қызметке кіретін адамға бас тарту үшін негіздер болып табылады.</w:t>
      </w:r>
    </w:p>
    <w:bookmarkEnd w:id="522"/>
    <w:bookmarkStart w:name="z984" w:id="523"/>
    <w:p>
      <w:pPr>
        <w:spacing w:after="0"/>
        <w:ind w:left="0"/>
        <w:jc w:val="both"/>
      </w:pPr>
      <w:r>
        <w:rPr>
          <w:rFonts w:ascii="Times New Roman"/>
          <w:b w:val="false"/>
          <w:i w:val="false"/>
          <w:color w:val="000000"/>
          <w:sz w:val="28"/>
        </w:rPr>
        <w:t>
      6. Осы Заңның 8-бабы 1-тармағының 2), 3), 3-1), 3-2) және 4) тармақшаларының талаптары резервтегі әскери адамға қолданылмайды.</w:t>
      </w:r>
    </w:p>
    <w:bookmarkEnd w:id="5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40-2-бапқа өзгеріс енгізілді – ҚР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16.07.2025 </w:t>
      </w:r>
      <w:r>
        <w:rPr>
          <w:rFonts w:ascii="Times New Roman"/>
          <w:b w:val="false"/>
          <w:i w:val="false"/>
          <w:color w:val="000000"/>
          <w:sz w:val="28"/>
        </w:rPr>
        <w:t>№ 211-VIII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03.01.2026 </w:t>
      </w:r>
      <w:r>
        <w:rPr>
          <w:rFonts w:ascii="Times New Roman"/>
          <w:b w:val="false"/>
          <w:i w:val="false"/>
          <w:color w:val="000000"/>
          <w:sz w:val="28"/>
        </w:rPr>
        <w:t>№ 251-VIII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40-3-бап. Резервтегі әскери қызметті өткеру туралы келісімшарттың мерзімі және оны жасасу тәртібі</w:t>
      </w:r>
    </w:p>
    <w:bookmarkStart w:name="z986" w:id="524"/>
    <w:p>
      <w:pPr>
        <w:spacing w:after="0"/>
        <w:ind w:left="0"/>
        <w:jc w:val="both"/>
      </w:pPr>
      <w:r>
        <w:rPr>
          <w:rFonts w:ascii="Times New Roman"/>
          <w:b w:val="false"/>
          <w:i w:val="false"/>
          <w:color w:val="000000"/>
          <w:sz w:val="28"/>
        </w:rPr>
        <w:t>
      1. Резервтегі әскери қызметті өткеру туралы келісімшарт үш жылға жасалады.</w:t>
      </w:r>
    </w:p>
    <w:bookmarkEnd w:id="524"/>
    <w:bookmarkStart w:name="z987" w:id="525"/>
    <w:p>
      <w:pPr>
        <w:spacing w:after="0"/>
        <w:ind w:left="0"/>
        <w:jc w:val="both"/>
      </w:pPr>
      <w:r>
        <w:rPr>
          <w:rFonts w:ascii="Times New Roman"/>
          <w:b w:val="false"/>
          <w:i w:val="false"/>
          <w:color w:val="000000"/>
          <w:sz w:val="28"/>
        </w:rPr>
        <w:t>
      2. Кандидаттарды іріктеу және олардың резервтегі әскери қызметке кіру тәртібі Әскери қызмет өткеру қағидаларында айқындалады.</w:t>
      </w:r>
    </w:p>
    <w:bookmarkEnd w:id="525"/>
    <w:p>
      <w:pPr>
        <w:spacing w:after="0"/>
        <w:ind w:left="0"/>
        <w:jc w:val="both"/>
      </w:pPr>
      <w:r>
        <w:rPr>
          <w:rFonts w:ascii="Times New Roman"/>
          <w:b/>
          <w:i w:val="false"/>
          <w:color w:val="000000"/>
          <w:sz w:val="28"/>
        </w:rPr>
        <w:t>40-4-бап. Жауынгерлік даярлық бойынша сабақтардан немесе жиындардан, дағдарыстық ахуалдар кезіндегі жиындардан өту</w:t>
      </w:r>
    </w:p>
    <w:bookmarkStart w:name="z989" w:id="526"/>
    <w:p>
      <w:pPr>
        <w:spacing w:after="0"/>
        <w:ind w:left="0"/>
        <w:jc w:val="both"/>
      </w:pPr>
      <w:r>
        <w:rPr>
          <w:rFonts w:ascii="Times New Roman"/>
          <w:b w:val="false"/>
          <w:i w:val="false"/>
          <w:color w:val="000000"/>
          <w:sz w:val="28"/>
        </w:rPr>
        <w:t>
      1. Резервтегі әскери адамдар резервтегі әскери қызметті өткеру көзделген мемлекеттік органның бірінші басшысы айқындаған тәртіппен жауынгерлік даярлық бойынша сабақтардан немесе жиындардан, дағдарыстық ахуалдар кезіндегі жиындардан өтеді.</w:t>
      </w:r>
    </w:p>
    <w:bookmarkEnd w:id="526"/>
    <w:p>
      <w:pPr>
        <w:spacing w:after="0"/>
        <w:ind w:left="0"/>
        <w:jc w:val="both"/>
      </w:pPr>
      <w:r>
        <w:rPr>
          <w:rFonts w:ascii="Times New Roman"/>
          <w:b w:val="false"/>
          <w:i w:val="false"/>
          <w:color w:val="000000"/>
          <w:sz w:val="28"/>
        </w:rPr>
        <w:t>
      Жауынгерлік даярлық бойынша сабақтар айына күнтізбелік үш күнге дейінгі, бірақ жылына күнтізбелік отыз күннен аспайтын мерзімде өткізіледі.</w:t>
      </w:r>
    </w:p>
    <w:p>
      <w:pPr>
        <w:spacing w:after="0"/>
        <w:ind w:left="0"/>
        <w:jc w:val="both"/>
      </w:pPr>
      <w:r>
        <w:rPr>
          <w:rFonts w:ascii="Times New Roman"/>
          <w:b w:val="false"/>
          <w:i w:val="false"/>
          <w:color w:val="000000"/>
          <w:sz w:val="28"/>
        </w:rPr>
        <w:t>
      Жауынгерлік даярлық бойынша сабақтарды өткізіп алған кезде резервтегі әскери адам көрсетілген сабақтарға әскери бөлімнің (мекеменің) командирімен (бастығымен) келісу бойынша басқа бос уақытта баруға міндетті.</w:t>
      </w:r>
    </w:p>
    <w:p>
      <w:pPr>
        <w:spacing w:after="0"/>
        <w:ind w:left="0"/>
        <w:jc w:val="both"/>
      </w:pPr>
      <w:r>
        <w:rPr>
          <w:rFonts w:ascii="Times New Roman"/>
          <w:b w:val="false"/>
          <w:i w:val="false"/>
          <w:color w:val="000000"/>
          <w:sz w:val="28"/>
        </w:rPr>
        <w:t>
      Ұзақтығы күнтізбелік отыз күн болатын жауынгерлік даярлық бойынша жиындар осы жиындардың соңғы күндерінде екі демалыс күні беріле отырып, жылына бір рет өткізіледі.</w:t>
      </w:r>
    </w:p>
    <w:bookmarkStart w:name="z990" w:id="527"/>
    <w:p>
      <w:pPr>
        <w:spacing w:after="0"/>
        <w:ind w:left="0"/>
        <w:jc w:val="both"/>
      </w:pPr>
      <w:r>
        <w:rPr>
          <w:rFonts w:ascii="Times New Roman"/>
          <w:b w:val="false"/>
          <w:i w:val="false"/>
          <w:color w:val="000000"/>
          <w:sz w:val="28"/>
        </w:rPr>
        <w:t>
      2. Резервтегі әскери адамдар дағдарыстық ахуалдар кезіндегі жиындар жарияланған жағдайда, резервтегі әскери қызметті өткеру көзделген мемлекеттік органның бірінші басшысы айқындаған мерзімдерде және тәртіппен әскери бөлімге (мекемеге) келуге міндетті.</w:t>
      </w:r>
    </w:p>
    <w:bookmarkEnd w:id="527"/>
    <w:bookmarkStart w:name="z991" w:id="528"/>
    <w:p>
      <w:pPr>
        <w:spacing w:after="0"/>
        <w:ind w:left="0"/>
        <w:jc w:val="both"/>
      </w:pPr>
      <w:r>
        <w:rPr>
          <w:rFonts w:ascii="Times New Roman"/>
          <w:b w:val="false"/>
          <w:i w:val="false"/>
          <w:color w:val="000000"/>
          <w:sz w:val="28"/>
        </w:rPr>
        <w:t>
      3. Жауынгерлік даярлық бойынша сабақтарда немесе жиындарда, дағдарыстық ахуалдар кезіндегі жиындарда болған кезеңдерде резервтегі әскери адамның жұмыс орны (лауазымы) сақталады.</w:t>
      </w:r>
    </w:p>
    <w:bookmarkEnd w:id="528"/>
    <w:bookmarkStart w:name="z533" w:id="529"/>
    <w:p>
      <w:pPr>
        <w:spacing w:after="0"/>
        <w:ind w:left="0"/>
        <w:jc w:val="left"/>
      </w:pPr>
      <w:r>
        <w:rPr>
          <w:rFonts w:ascii="Times New Roman"/>
          <w:b/>
          <w:i w:val="false"/>
          <w:color w:val="000000"/>
        </w:rPr>
        <w:t xml:space="preserve"> 7-тарау. ЗАПАСТА ТҰРУ</w:t>
      </w:r>
    </w:p>
    <w:bookmarkEnd w:id="529"/>
    <w:p>
      <w:pPr>
        <w:spacing w:after="0"/>
        <w:ind w:left="0"/>
        <w:jc w:val="both"/>
      </w:pPr>
      <w:r>
        <w:rPr>
          <w:rFonts w:ascii="Times New Roman"/>
          <w:b/>
          <w:i w:val="false"/>
          <w:color w:val="000000"/>
          <w:sz w:val="28"/>
        </w:rPr>
        <w:t>41-бап. Запасқа қою</w:t>
      </w:r>
    </w:p>
    <w:bookmarkStart w:name="z535" w:id="530"/>
    <w:p>
      <w:pPr>
        <w:spacing w:after="0"/>
        <w:ind w:left="0"/>
        <w:jc w:val="both"/>
      </w:pPr>
      <w:r>
        <w:rPr>
          <w:rFonts w:ascii="Times New Roman"/>
          <w:b w:val="false"/>
          <w:i w:val="false"/>
          <w:color w:val="000000"/>
          <w:sz w:val="28"/>
        </w:rPr>
        <w:t>
      1. Запаста болудың шекті жасына толмаған:</w:t>
      </w:r>
    </w:p>
    <w:bookmarkEnd w:id="530"/>
    <w:p>
      <w:pPr>
        <w:spacing w:after="0"/>
        <w:ind w:left="0"/>
        <w:jc w:val="both"/>
      </w:pPr>
      <w:r>
        <w:rPr>
          <w:rFonts w:ascii="Times New Roman"/>
          <w:b w:val="false"/>
          <w:i w:val="false"/>
          <w:color w:val="000000"/>
          <w:sz w:val="28"/>
        </w:rPr>
        <w:t>
      1) әскери немесе құқық қорғау қызметінен немесе азаматтық қорғау органдарындағы қызметтен шығарылған;</w:t>
      </w:r>
    </w:p>
    <w:p>
      <w:pPr>
        <w:spacing w:after="0"/>
        <w:ind w:left="0"/>
        <w:jc w:val="both"/>
      </w:pPr>
      <w:r>
        <w:rPr>
          <w:rFonts w:ascii="Times New Roman"/>
          <w:b w:val="false"/>
          <w:i w:val="false"/>
          <w:color w:val="000000"/>
          <w:sz w:val="28"/>
        </w:rPr>
        <w:t>
      2) Қазақстан Республикасының арнаулы мемлекеттік органдарындағы қызметтен:</w:t>
      </w:r>
    </w:p>
    <w:p>
      <w:pPr>
        <w:spacing w:after="0"/>
        <w:ind w:left="0"/>
        <w:jc w:val="both"/>
      </w:pPr>
      <w:r>
        <w:rPr>
          <w:rFonts w:ascii="Times New Roman"/>
          <w:b w:val="false"/>
          <w:i w:val="false"/>
          <w:color w:val="000000"/>
          <w:sz w:val="28"/>
        </w:rPr>
        <w:t>
      қатардағы және сержанттық құрамдар қатарынан;</w:t>
      </w:r>
    </w:p>
    <w:p>
      <w:pPr>
        <w:spacing w:after="0"/>
        <w:ind w:left="0"/>
        <w:jc w:val="both"/>
      </w:pPr>
      <w:r>
        <w:rPr>
          <w:rFonts w:ascii="Times New Roman"/>
          <w:b w:val="false"/>
          <w:i w:val="false"/>
          <w:color w:val="000000"/>
          <w:sz w:val="28"/>
        </w:rPr>
        <w:t>
      Қазақстан Республикасының Мемлекеттік күзет қызметінен;</w:t>
      </w:r>
    </w:p>
    <w:p>
      <w:pPr>
        <w:spacing w:after="0"/>
        <w:ind w:left="0"/>
        <w:jc w:val="both"/>
      </w:pPr>
      <w:r>
        <w:rPr>
          <w:rFonts w:ascii="Times New Roman"/>
          <w:b w:val="false"/>
          <w:i w:val="false"/>
          <w:color w:val="000000"/>
          <w:sz w:val="28"/>
        </w:rPr>
        <w:t>
      теріс себептермен;</w:t>
      </w:r>
    </w:p>
    <w:p>
      <w:pPr>
        <w:spacing w:after="0"/>
        <w:ind w:left="0"/>
        <w:jc w:val="both"/>
      </w:pPr>
      <w:r>
        <w:rPr>
          <w:rFonts w:ascii="Times New Roman"/>
          <w:b w:val="false"/>
          <w:i w:val="false"/>
          <w:color w:val="000000"/>
          <w:sz w:val="28"/>
        </w:rPr>
        <w:t>
      қызмет өткеру туралы келісімшарт талаптарын орындамауға байланысты шығарылған;</w:t>
      </w:r>
    </w:p>
    <w:p>
      <w:pPr>
        <w:spacing w:after="0"/>
        <w:ind w:left="0"/>
        <w:jc w:val="both"/>
      </w:pPr>
      <w:r>
        <w:rPr>
          <w:rFonts w:ascii="Times New Roman"/>
          <w:b w:val="false"/>
          <w:i w:val="false"/>
          <w:color w:val="000000"/>
          <w:sz w:val="28"/>
        </w:rPr>
        <w:t>
      3) әскери қызметке шақырудан босатылуына байланысты әскери қызмет өткермеген;</w:t>
      </w:r>
    </w:p>
    <w:p>
      <w:pPr>
        <w:spacing w:after="0"/>
        <w:ind w:left="0"/>
        <w:jc w:val="both"/>
      </w:pPr>
      <w:r>
        <w:rPr>
          <w:rFonts w:ascii="Times New Roman"/>
          <w:b w:val="false"/>
          <w:i w:val="false"/>
          <w:color w:val="000000"/>
          <w:sz w:val="28"/>
        </w:rPr>
        <w:t>
      4) жиырма жеті жасқа толғаннан кейін әскерге шақыруды кейінге қалдырудың берілуіне байланысты әскери қызмет өткермеген;</w:t>
      </w:r>
    </w:p>
    <w:p>
      <w:pPr>
        <w:spacing w:after="0"/>
        <w:ind w:left="0"/>
        <w:jc w:val="both"/>
      </w:pPr>
      <w:r>
        <w:rPr>
          <w:rFonts w:ascii="Times New Roman"/>
          <w:b w:val="false"/>
          <w:i w:val="false"/>
          <w:color w:val="000000"/>
          <w:sz w:val="28"/>
        </w:rPr>
        <w:t>
      5) әскери-есептік мамандығы бар әйелдер;</w:t>
      </w:r>
    </w:p>
    <w:p>
      <w:pPr>
        <w:spacing w:after="0"/>
        <w:ind w:left="0"/>
        <w:jc w:val="both"/>
      </w:pPr>
      <w:r>
        <w:rPr>
          <w:rFonts w:ascii="Times New Roman"/>
          <w:b w:val="false"/>
          <w:i w:val="false"/>
          <w:color w:val="000000"/>
          <w:sz w:val="28"/>
        </w:rPr>
        <w:t>
      6) жоғары және (немесе) жоғары оқу орнынан кейінгі білім беру ұйымдарының әскери кафедраларында (әскери факультеттерінде) запастағы офицерлер және запастағы сержанттар бағдарламалары бойынша әскери даярлықтан өткен;</w:t>
      </w:r>
    </w:p>
    <w:p>
      <w:pPr>
        <w:spacing w:after="0"/>
        <w:ind w:left="0"/>
        <w:jc w:val="both"/>
      </w:pPr>
      <w:r>
        <w:rPr>
          <w:rFonts w:ascii="Times New Roman"/>
          <w:b w:val="false"/>
          <w:i w:val="false"/>
          <w:color w:val="000000"/>
          <w:sz w:val="28"/>
        </w:rPr>
        <w:t>
      7) Қорғаныс министрлігінің мамандандырылған ұйымдарында өтеулі негізде әскери-техникалық және өзге де мамандықтар бойынша оқудан өткен адамдар запасқа алынды деп есептеледі.</w:t>
      </w:r>
    </w:p>
    <w:bookmarkStart w:name="z542" w:id="531"/>
    <w:p>
      <w:pPr>
        <w:spacing w:after="0"/>
        <w:ind w:left="0"/>
        <w:jc w:val="both"/>
      </w:pPr>
      <w:r>
        <w:rPr>
          <w:rFonts w:ascii="Times New Roman"/>
          <w:b w:val="false"/>
          <w:i w:val="false"/>
          <w:color w:val="000000"/>
          <w:sz w:val="28"/>
        </w:rPr>
        <w:t>
      2. Запаста тұратын адамдар әскери қызметке жарамдылығын айқындау үшін Әскери-дәрігерлік сараптаманы жүргізу қағидаларына сәйкес медициналық куәландырудан өтеді.</w:t>
      </w:r>
    </w:p>
    <w:bookmarkEnd w:id="531"/>
    <w:bookmarkStart w:name="z543" w:id="532"/>
    <w:p>
      <w:pPr>
        <w:spacing w:after="0"/>
        <w:ind w:left="0"/>
        <w:jc w:val="both"/>
      </w:pPr>
      <w:r>
        <w:rPr>
          <w:rFonts w:ascii="Times New Roman"/>
          <w:b w:val="false"/>
          <w:i w:val="false"/>
          <w:color w:val="000000"/>
          <w:sz w:val="28"/>
        </w:rPr>
        <w:t>
      3. Мерзімді əскери қызметке шақырудан босатылған жəне жиырма жеті жасқа толуына байланысты əскерге шақыруды кейінге қалдырудың берілуімен əскери қызмет өткермеген адамдарды, сондай-ақ Қорғаныс министрлігінің мамандандырылған ұйымдарында əскери-техникалық жəне өзге де мамандықтар бойынша өтеулі негізде оқудан өткен азаматтарды ауданның, облыстық маңызы бар қаланың жергілікті əскери басқару органдары запастағы "қатардағы жауынгер" ("матрос") əскери атағын бере отырып, запасқа алады.</w:t>
      </w:r>
    </w:p>
    <w:bookmarkEnd w:id="532"/>
    <w:bookmarkStart w:name="z544" w:id="533"/>
    <w:p>
      <w:pPr>
        <w:spacing w:after="0"/>
        <w:ind w:left="0"/>
        <w:jc w:val="both"/>
      </w:pPr>
      <w:r>
        <w:rPr>
          <w:rFonts w:ascii="Times New Roman"/>
          <w:b w:val="false"/>
          <w:i w:val="false"/>
          <w:color w:val="000000"/>
          <w:sz w:val="28"/>
        </w:rPr>
        <w:t>
      4. Запасқа қойған кезде адамдардың әскери-есептік мамандығын ауданның (облыстық маңызы бар қаланың) жергілікті әскери басқару органдары әскери міндеттілер мен әскерге шақырылушыларды әскери есепке алу қағидаларына сәйкес айқындайды.</w:t>
      </w:r>
    </w:p>
    <w:bookmarkEnd w:id="533"/>
    <w:bookmarkStart w:name="z545" w:id="534"/>
    <w:p>
      <w:pPr>
        <w:spacing w:after="0"/>
        <w:ind w:left="0"/>
        <w:jc w:val="both"/>
      </w:pPr>
      <w:r>
        <w:rPr>
          <w:rFonts w:ascii="Times New Roman"/>
          <w:b w:val="false"/>
          <w:i w:val="false"/>
          <w:color w:val="000000"/>
          <w:sz w:val="28"/>
        </w:rPr>
        <w:t>
      5. Ұлттық қауіпсіздік органдары және сыртқы барлау саласындағы уәкілетті орган үшін әскери міндеттілердің запасы Қазақстан Республикасының заңнамасына сәйкес жасалады.</w:t>
      </w:r>
    </w:p>
    <w:bookmarkEnd w:id="534"/>
    <w:bookmarkStart w:name="z841" w:id="535"/>
    <w:p>
      <w:pPr>
        <w:spacing w:after="0"/>
        <w:ind w:left="0"/>
        <w:jc w:val="both"/>
      </w:pPr>
      <w:r>
        <w:rPr>
          <w:rFonts w:ascii="Times New Roman"/>
          <w:b w:val="false"/>
          <w:i w:val="false"/>
          <w:color w:val="000000"/>
          <w:sz w:val="28"/>
        </w:rPr>
        <w:t>
      5-1. Қазақстан Республикасы Мемлекеттік күзет қызметінен шығарылған қызметкерлер өздерінің арнаулы атағына тең запастағы əскери атақ беріле отырып, запасқа алынып, жергілікті əскери басқару органдарына есепке алуға жіберіледі.</w:t>
      </w:r>
    </w:p>
    <w:bookmarkEnd w:id="535"/>
    <w:bookmarkStart w:name="z546" w:id="536"/>
    <w:p>
      <w:pPr>
        <w:spacing w:after="0"/>
        <w:ind w:left="0"/>
        <w:jc w:val="both"/>
      </w:pPr>
      <w:r>
        <w:rPr>
          <w:rFonts w:ascii="Times New Roman"/>
          <w:b w:val="false"/>
          <w:i w:val="false"/>
          <w:color w:val="000000"/>
          <w:sz w:val="28"/>
        </w:rPr>
        <w:t>
      6. Запаста болу әскери жиындардан (әскери міндеттілердің курстық даярлығынан) өтуді, әскери қызметке шақыруды ұйымдастыру және жүргізу қағидаларын орындауды және әскери есепке алу бойынша міндеттерді сақтауды білдіреді.</w:t>
      </w:r>
    </w:p>
    <w:bookmarkEnd w:id="536"/>
    <w:bookmarkStart w:name="z547" w:id="537"/>
    <w:p>
      <w:pPr>
        <w:spacing w:after="0"/>
        <w:ind w:left="0"/>
        <w:jc w:val="both"/>
      </w:pPr>
      <w:r>
        <w:rPr>
          <w:rFonts w:ascii="Times New Roman"/>
          <w:b w:val="false"/>
          <w:i w:val="false"/>
          <w:color w:val="000000"/>
          <w:sz w:val="28"/>
        </w:rPr>
        <w:t>
      7. Қорғаныс министрлігінің əскери барлау органдары əскери қызметшілерінің қолданыстағы резервте болуы барлау қызметі шеңберінде жүктелген жедел міндеттерді орындау кезінде əскери қызмет өткеруді қамтиды. Қорғаныс министрлігінің əскери барлау органдары əскери қызметшілерінің қолданыстағы резервте болу тəртібін Қазақстан Республикасының Қорғаныс министрі айқындайды.</w:t>
      </w:r>
    </w:p>
    <w:bookmarkEnd w:id="537"/>
    <w:bookmarkStart w:name="z548" w:id="538"/>
    <w:p>
      <w:pPr>
        <w:spacing w:after="0"/>
        <w:ind w:left="0"/>
        <w:jc w:val="both"/>
      </w:pPr>
      <w:r>
        <w:rPr>
          <w:rFonts w:ascii="Times New Roman"/>
          <w:b w:val="false"/>
          <w:i w:val="false"/>
          <w:color w:val="000000"/>
          <w:sz w:val="28"/>
        </w:rPr>
        <w:t>
      8. Запасқа қойылған әскери міндеттілер әскери жиындардан (әскери міндеттілердің курстық даярлығынан) өткен немесе келісімшарт бойынша әскери қызмет өткерген жағдайда олар резервке қойылған әскери міндеттілер санатына ауыстырылады.</w:t>
      </w:r>
    </w:p>
    <w:bookmarkEnd w:id="5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41-бапқа өзгерістер енгізілді - ҚР 13.06.2017 </w:t>
      </w:r>
      <w:r>
        <w:rPr>
          <w:rFonts w:ascii="Times New Roman"/>
          <w:b w:val="false"/>
          <w:i w:val="false"/>
          <w:color w:val="ff0000"/>
          <w:sz w:val="28"/>
        </w:rPr>
        <w:t>№ 69-VI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10.06.2020 </w:t>
      </w:r>
      <w:r>
        <w:rPr>
          <w:rFonts w:ascii="Times New Roman"/>
          <w:b w:val="false"/>
          <w:i w:val="false"/>
          <w:color w:val="000000"/>
          <w:sz w:val="28"/>
        </w:rPr>
        <w:t>№ 344-VI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15.04.2022 </w:t>
      </w:r>
      <w:r>
        <w:rPr>
          <w:rFonts w:ascii="Times New Roman"/>
          <w:b w:val="false"/>
          <w:i w:val="false"/>
          <w:color w:val="000000"/>
          <w:sz w:val="28"/>
        </w:rPr>
        <w:t>№ 114-VII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16.07.2025 </w:t>
      </w:r>
      <w:r>
        <w:rPr>
          <w:rFonts w:ascii="Times New Roman"/>
          <w:b w:val="false"/>
          <w:i w:val="false"/>
          <w:color w:val="000000"/>
          <w:sz w:val="28"/>
        </w:rPr>
        <w:t>№ 211-VIII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42-бап. Запаста тұрудың шекті жасы</w:t>
      </w:r>
    </w:p>
    <w:bookmarkStart w:name="z550" w:id="539"/>
    <w:p>
      <w:pPr>
        <w:spacing w:after="0"/>
        <w:ind w:left="0"/>
        <w:jc w:val="both"/>
      </w:pPr>
      <w:r>
        <w:rPr>
          <w:rFonts w:ascii="Times New Roman"/>
          <w:b w:val="false"/>
          <w:i w:val="false"/>
          <w:color w:val="000000"/>
          <w:sz w:val="28"/>
        </w:rPr>
        <w:t>
      1. Әскери міндеттілердің запаста тұруының шекті жасы мынадай болады:</w:t>
      </w:r>
    </w:p>
    <w:bookmarkEnd w:id="539"/>
    <w:bookmarkStart w:name="z551" w:id="540"/>
    <w:p>
      <w:pPr>
        <w:spacing w:after="0"/>
        <w:ind w:left="0"/>
        <w:jc w:val="both"/>
      </w:pPr>
      <w:r>
        <w:rPr>
          <w:rFonts w:ascii="Times New Roman"/>
          <w:b w:val="false"/>
          <w:i w:val="false"/>
          <w:color w:val="000000"/>
          <w:sz w:val="28"/>
        </w:rPr>
        <w:t>
      1) қатардағы және сержанттық құрамдар – елу жасты қоса алғанда;</w:t>
      </w:r>
    </w:p>
    <w:bookmarkEnd w:id="540"/>
    <w:bookmarkStart w:name="z552" w:id="541"/>
    <w:p>
      <w:pPr>
        <w:spacing w:after="0"/>
        <w:ind w:left="0"/>
        <w:jc w:val="both"/>
      </w:pPr>
      <w:r>
        <w:rPr>
          <w:rFonts w:ascii="Times New Roman"/>
          <w:b w:val="false"/>
          <w:i w:val="false"/>
          <w:color w:val="000000"/>
          <w:sz w:val="28"/>
        </w:rPr>
        <w:t>
      2) офицерлер құрамы үшін – алпыс жасты қоса алғанда.</w:t>
      </w:r>
    </w:p>
    <w:bookmarkEnd w:id="541"/>
    <w:bookmarkStart w:name="z553" w:id="542"/>
    <w:p>
      <w:pPr>
        <w:spacing w:after="0"/>
        <w:ind w:left="0"/>
        <w:jc w:val="both"/>
      </w:pPr>
      <w:r>
        <w:rPr>
          <w:rFonts w:ascii="Times New Roman"/>
          <w:b w:val="false"/>
          <w:i w:val="false"/>
          <w:color w:val="000000"/>
          <w:sz w:val="28"/>
        </w:rPr>
        <w:t>
      2. Әскери міндетті әйелдердің запаста тұруының шекті жасы мынадай болады:</w:t>
      </w:r>
    </w:p>
    <w:bookmarkEnd w:id="542"/>
    <w:bookmarkStart w:name="z554" w:id="543"/>
    <w:p>
      <w:pPr>
        <w:spacing w:after="0"/>
        <w:ind w:left="0"/>
        <w:jc w:val="both"/>
      </w:pPr>
      <w:r>
        <w:rPr>
          <w:rFonts w:ascii="Times New Roman"/>
          <w:b w:val="false"/>
          <w:i w:val="false"/>
          <w:color w:val="000000"/>
          <w:sz w:val="28"/>
        </w:rPr>
        <w:t>
      1) қатардағы және сержанттық құрамдар үшін – отыз бес жасты қоса алғанда;</w:t>
      </w:r>
    </w:p>
    <w:bookmarkEnd w:id="543"/>
    <w:bookmarkStart w:name="z555" w:id="544"/>
    <w:p>
      <w:pPr>
        <w:spacing w:after="0"/>
        <w:ind w:left="0"/>
        <w:jc w:val="both"/>
      </w:pPr>
      <w:r>
        <w:rPr>
          <w:rFonts w:ascii="Times New Roman"/>
          <w:b w:val="false"/>
          <w:i w:val="false"/>
          <w:color w:val="000000"/>
          <w:sz w:val="28"/>
        </w:rPr>
        <w:t>
      2) офицерлер құрамының адамдары үшін – қырық бес жасты қоса алғанда.</w:t>
      </w:r>
    </w:p>
    <w:bookmarkEnd w:id="544"/>
    <w:bookmarkStart w:name="z556" w:id="545"/>
    <w:p>
      <w:pPr>
        <w:spacing w:after="0"/>
        <w:ind w:left="0"/>
        <w:jc w:val="both"/>
      </w:pPr>
      <w:r>
        <w:rPr>
          <w:rFonts w:ascii="Times New Roman"/>
          <w:b w:val="false"/>
          <w:i w:val="false"/>
          <w:color w:val="000000"/>
          <w:sz w:val="28"/>
        </w:rPr>
        <w:t>
      3. Запаста тұрудың шекті жасына толған әскери міндеттілер немесе денсаулық жағдайы бойынша әскери қызметке жарамсыз деп танылған адамдар әскери есептен шығарыла отырып, отставкаға ауыстырылады.</w:t>
      </w:r>
    </w:p>
    <w:bookmarkEnd w:id="545"/>
    <w:bookmarkStart w:name="z557" w:id="546"/>
    <w:p>
      <w:pPr>
        <w:spacing w:after="0"/>
        <w:ind w:left="0"/>
        <w:jc w:val="both"/>
      </w:pPr>
      <w:r>
        <w:rPr>
          <w:rFonts w:ascii="Times New Roman"/>
          <w:b w:val="false"/>
          <w:i w:val="false"/>
          <w:color w:val="000000"/>
          <w:sz w:val="28"/>
        </w:rPr>
        <w:t>
      4. Соғыс уақытында Қазақстан Республикасының Президенті запаста тұрудың шекті жасын бес жылға дейін ұзартуы мүмкін.</w:t>
      </w:r>
    </w:p>
    <w:bookmarkEnd w:id="5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42-бапқа өзгеріс енгізу көзделген - ҚР 15.04.2022 </w:t>
      </w:r>
      <w:r>
        <w:rPr>
          <w:rFonts w:ascii="Times New Roman"/>
          <w:b w:val="false"/>
          <w:i w:val="false"/>
          <w:color w:val="000000"/>
          <w:sz w:val="28"/>
        </w:rPr>
        <w:t>№ 114-VII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43-бап. Әскери жиындардан өту</w:t>
      </w:r>
    </w:p>
    <w:bookmarkStart w:name="z559" w:id="547"/>
    <w:p>
      <w:pPr>
        <w:spacing w:after="0"/>
        <w:ind w:left="0"/>
        <w:jc w:val="both"/>
      </w:pPr>
      <w:r>
        <w:rPr>
          <w:rFonts w:ascii="Times New Roman"/>
          <w:b w:val="false"/>
          <w:i w:val="false"/>
          <w:color w:val="000000"/>
          <w:sz w:val="28"/>
        </w:rPr>
        <w:t>
      1. Әскери міндеттілер оқу-жаттығу, тексеру және арнайы әскери жиындарға шақырылады немесе өтеулі негізде курстық даярлықтан өтеді.</w:t>
      </w:r>
    </w:p>
    <w:bookmarkEnd w:id="547"/>
    <w:bookmarkStart w:name="z560" w:id="548"/>
    <w:p>
      <w:pPr>
        <w:spacing w:after="0"/>
        <w:ind w:left="0"/>
        <w:jc w:val="both"/>
      </w:pPr>
      <w:r>
        <w:rPr>
          <w:rFonts w:ascii="Times New Roman"/>
          <w:b w:val="false"/>
          <w:i w:val="false"/>
          <w:color w:val="000000"/>
          <w:sz w:val="28"/>
        </w:rPr>
        <w:t>
      2. Ұзақтығы екі айға дейінгі оқу-жаттығу жиындарына әскери міндеттілер бес жылда бір рет шақырылады.</w:t>
      </w:r>
    </w:p>
    <w:bookmarkEnd w:id="548"/>
    <w:p>
      <w:pPr>
        <w:spacing w:after="0"/>
        <w:ind w:left="0"/>
        <w:jc w:val="both"/>
      </w:pPr>
      <w:r>
        <w:rPr>
          <w:rFonts w:ascii="Times New Roman"/>
          <w:b w:val="false"/>
          <w:i w:val="false"/>
          <w:color w:val="000000"/>
          <w:sz w:val="28"/>
        </w:rPr>
        <w:t>
      Әскери міндеттілердің курстық даярлық бағдарламасы бойынша толық курстан өтуі әскери оқу-жаттығу жиындарынан өтумен теңестіріледі.</w:t>
      </w:r>
    </w:p>
    <w:bookmarkStart w:name="z561" w:id="549"/>
    <w:p>
      <w:pPr>
        <w:spacing w:after="0"/>
        <w:ind w:left="0"/>
        <w:jc w:val="both"/>
      </w:pPr>
      <w:r>
        <w:rPr>
          <w:rFonts w:ascii="Times New Roman"/>
          <w:b w:val="false"/>
          <w:i w:val="false"/>
          <w:color w:val="000000"/>
          <w:sz w:val="28"/>
        </w:rPr>
        <w:t>
      3. Әскери міндеттілер оқу-жаттығу жиындары арасындағы кезеңде он бес күнге дейінгі мерзімге тексеру жиындарына тартылуы мүмкін.</w:t>
      </w:r>
    </w:p>
    <w:bookmarkEnd w:id="549"/>
    <w:bookmarkStart w:name="z562" w:id="550"/>
    <w:p>
      <w:pPr>
        <w:spacing w:after="0"/>
        <w:ind w:left="0"/>
        <w:jc w:val="both"/>
      </w:pPr>
      <w:r>
        <w:rPr>
          <w:rFonts w:ascii="Times New Roman"/>
          <w:b w:val="false"/>
          <w:i w:val="false"/>
          <w:color w:val="000000"/>
          <w:sz w:val="28"/>
        </w:rPr>
        <w:t>
      4. Запаста тұру уақытындағы жиындардың жалпы мерзімі әскери міндеттілер үшін он сегіз айдан аспауға тиіс. Бұл ретте оқу-жаттығу жиындарында болудың жалпы мерзіміне тексеру жиындарында болған уақыт та есептеледі.</w:t>
      </w:r>
    </w:p>
    <w:bookmarkEnd w:id="550"/>
    <w:bookmarkStart w:name="z563" w:id="551"/>
    <w:p>
      <w:pPr>
        <w:spacing w:after="0"/>
        <w:ind w:left="0"/>
        <w:jc w:val="both"/>
      </w:pPr>
      <w:r>
        <w:rPr>
          <w:rFonts w:ascii="Times New Roman"/>
          <w:b w:val="false"/>
          <w:i w:val="false"/>
          <w:color w:val="000000"/>
          <w:sz w:val="28"/>
        </w:rPr>
        <w:t>
      5. Арнаулы әскери жиындар ұзақтығы үш айға дейін жүргізіледі.</w:t>
      </w:r>
    </w:p>
    <w:bookmarkEnd w:id="551"/>
    <w:bookmarkStart w:name="z564" w:id="552"/>
    <w:p>
      <w:pPr>
        <w:spacing w:after="0"/>
        <w:ind w:left="0"/>
        <w:jc w:val="both"/>
      </w:pPr>
      <w:r>
        <w:rPr>
          <w:rFonts w:ascii="Times New Roman"/>
          <w:b w:val="false"/>
          <w:i w:val="false"/>
          <w:color w:val="000000"/>
          <w:sz w:val="28"/>
        </w:rPr>
        <w:t>
      6. Әскери жиындар кезеңінде әскери міндеттілердің жұмыс орны мен атқаратын лауазымы сақталады, оларға бюджет қаражаты есебінен орташа, бірақ республика бойынша орташа жалақыдан жоғары емес жалақы, ал жұмыс істемейтіндерге ең төмен жалақы төленеді.</w:t>
      </w:r>
    </w:p>
    <w:bookmarkEnd w:id="552"/>
    <w:bookmarkStart w:name="z565" w:id="553"/>
    <w:p>
      <w:pPr>
        <w:spacing w:after="0"/>
        <w:ind w:left="0"/>
        <w:jc w:val="both"/>
      </w:pPr>
      <w:r>
        <w:rPr>
          <w:rFonts w:ascii="Times New Roman"/>
          <w:b w:val="false"/>
          <w:i w:val="false"/>
          <w:color w:val="000000"/>
          <w:sz w:val="28"/>
        </w:rPr>
        <w:t>
      Әскери міндеттінің дәлелсіз себептермен жиындар орналасқан жерден тыс болған уақыты әскери жиындардан өту мерзіміне есептелмейді.</w:t>
      </w:r>
    </w:p>
    <w:bookmarkEnd w:id="5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43-бапқа өзгерістер енгізілді – ҚР 18.03.2025 </w:t>
      </w:r>
      <w:r>
        <w:rPr>
          <w:rFonts w:ascii="Times New Roman"/>
          <w:b w:val="false"/>
          <w:i w:val="false"/>
          <w:color w:val="000000"/>
          <w:sz w:val="28"/>
        </w:rPr>
        <w:t>№ 175-VIII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16.07.2025 </w:t>
      </w:r>
      <w:r>
        <w:rPr>
          <w:rFonts w:ascii="Times New Roman"/>
          <w:b w:val="false"/>
          <w:i w:val="false"/>
          <w:color w:val="000000"/>
          <w:sz w:val="28"/>
        </w:rPr>
        <w:t>№ 211-VIII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566" w:id="554"/>
    <w:p>
      <w:pPr>
        <w:spacing w:after="0"/>
        <w:ind w:left="0"/>
        <w:jc w:val="left"/>
      </w:pPr>
      <w:r>
        <w:rPr>
          <w:rFonts w:ascii="Times New Roman"/>
          <w:b/>
          <w:i w:val="false"/>
          <w:color w:val="000000"/>
        </w:rPr>
        <w:t xml:space="preserve"> 8-тарау. ӘСКЕРИ ҚЫЗМЕТШІЛЕРДІ ӘЛЕУМЕТТІК ҚАМСЫЗДАНДЫРУ</w:t>
      </w:r>
    </w:p>
    <w:bookmarkEnd w:id="554"/>
    <w:p>
      <w:pPr>
        <w:spacing w:after="0"/>
        <w:ind w:left="0"/>
        <w:jc w:val="both"/>
      </w:pPr>
      <w:r>
        <w:rPr>
          <w:rFonts w:ascii="Times New Roman"/>
          <w:b/>
          <w:i w:val="false"/>
          <w:color w:val="000000"/>
          <w:sz w:val="28"/>
        </w:rPr>
        <w:t>44-бап. Әскери қызметшілерді әлеуметтік қамсыздандыру</w:t>
      </w:r>
    </w:p>
    <w:bookmarkStart w:name="z568" w:id="555"/>
    <w:p>
      <w:pPr>
        <w:spacing w:after="0"/>
        <w:ind w:left="0"/>
        <w:jc w:val="both"/>
      </w:pPr>
      <w:r>
        <w:rPr>
          <w:rFonts w:ascii="Times New Roman"/>
          <w:b w:val="false"/>
          <w:i w:val="false"/>
          <w:color w:val="000000"/>
          <w:sz w:val="28"/>
        </w:rPr>
        <w:t>
      1. Əскери жиындар кезеңіндегі əскери міндеттілерді және резервтегі әскери адамдарды қоспағанда, əскери қызметшілер Қазақстан Республикасының Президентімен келісу бойынша Қазақстан Республикасының Үкіметі бекітетін мемлекеттік бюджет есебінен қамтылатын Қазақстан Республикасы органдары жұмыскерлерінің еңбегіне ақы төлеудің бірыңғай жүйесі негізінде белгіленетін ақшалай ризықпен қамтамасыз етіледі.</w:t>
      </w:r>
    </w:p>
    <w:bookmarkEnd w:id="555"/>
    <w:p>
      <w:pPr>
        <w:spacing w:after="0"/>
        <w:ind w:left="0"/>
        <w:jc w:val="both"/>
      </w:pPr>
      <w:r>
        <w:rPr>
          <w:rFonts w:ascii="Times New Roman"/>
          <w:b w:val="false"/>
          <w:i w:val="false"/>
          <w:color w:val="000000"/>
          <w:sz w:val="28"/>
        </w:rPr>
        <w:t>
      Мерзімді қызметтегі əскери қызметшілерді, әскери, арнаулы оқу орындарының кадеттері мен курсанттарын қоспағанда, əскери қызметшілердің ақшалай ризығы ақшалай жабдықталымды (лауазымдық айлықақыны жəне əскери атағы бойынша айлықақыны), қызмет өткерудің ерекше жағдайлары үшін үстемеақыларды жəне Қазақстан Республикасының заңнамасында көзделген басқа да үстемеақылар мен қосымша ақыларды қамтиды.</w:t>
      </w:r>
    </w:p>
    <w:p>
      <w:pPr>
        <w:spacing w:after="0"/>
        <w:ind w:left="0"/>
        <w:jc w:val="both"/>
      </w:pPr>
      <w:r>
        <w:rPr>
          <w:rFonts w:ascii="Times New Roman"/>
          <w:b w:val="false"/>
          <w:i w:val="false"/>
          <w:color w:val="000000"/>
          <w:sz w:val="28"/>
        </w:rPr>
        <w:t>
      Мерзімді қызметтегі əскери қызметшілердің, әскери, арнаулы оқу орындарының кадеттері мен курсанттарының ақшалай ризығы (стипендиясы) лауазымдық айлықақыны ғана қамтиды.</w:t>
      </w:r>
    </w:p>
    <w:p>
      <w:pPr>
        <w:spacing w:after="0"/>
        <w:ind w:left="0"/>
        <w:jc w:val="both"/>
      </w:pPr>
      <w:r>
        <w:rPr>
          <w:rFonts w:ascii="Times New Roman"/>
          <w:b w:val="false"/>
          <w:i w:val="false"/>
          <w:color w:val="000000"/>
          <w:sz w:val="28"/>
        </w:rPr>
        <w:t>
      Лауазымдық айлықақыны есептеу үшін қызмет өтіліне:</w:t>
      </w:r>
    </w:p>
    <w:p>
      <w:pPr>
        <w:spacing w:after="0"/>
        <w:ind w:left="0"/>
        <w:jc w:val="both"/>
      </w:pPr>
      <w:r>
        <w:rPr>
          <w:rFonts w:ascii="Times New Roman"/>
          <w:b w:val="false"/>
          <w:i w:val="false"/>
          <w:color w:val="000000"/>
          <w:sz w:val="28"/>
        </w:rPr>
        <w:t>
      1) еңбек сіңірген жылдары;</w:t>
      </w:r>
    </w:p>
    <w:p>
      <w:pPr>
        <w:spacing w:after="0"/>
        <w:ind w:left="0"/>
        <w:jc w:val="both"/>
      </w:pPr>
      <w:r>
        <w:rPr>
          <w:rFonts w:ascii="Times New Roman"/>
          <w:b w:val="false"/>
          <w:i w:val="false"/>
          <w:color w:val="000000"/>
          <w:sz w:val="28"/>
        </w:rPr>
        <w:t>
      2) мемлекеттік қызметте болу уақыты;</w:t>
      </w:r>
    </w:p>
    <w:p>
      <w:pPr>
        <w:spacing w:after="0"/>
        <w:ind w:left="0"/>
        <w:jc w:val="both"/>
      </w:pPr>
      <w:r>
        <w:rPr>
          <w:rFonts w:ascii="Times New Roman"/>
          <w:b w:val="false"/>
          <w:i w:val="false"/>
          <w:color w:val="000000"/>
          <w:sz w:val="28"/>
        </w:rPr>
        <w:t>
      3) əскери қызметке кірер алдында соңғы мемлекеттік ұйымда басшылық лауазымдардағы немесе сəйкес мамандықтар бойынша лауазымдардағы жұмыс уақыты кіреді.</w:t>
      </w:r>
    </w:p>
    <w:p>
      <w:pPr>
        <w:spacing w:after="0"/>
        <w:ind w:left="0"/>
        <w:jc w:val="both"/>
      </w:pPr>
      <w:r>
        <w:rPr>
          <w:rFonts w:ascii="Times New Roman"/>
          <w:b w:val="false"/>
          <w:i w:val="false"/>
          <w:color w:val="000000"/>
          <w:sz w:val="28"/>
        </w:rPr>
        <w:t>
      Келісімшарт бойынша әскери қызмет өткеретін əскери қызметшілердің лауазымдық айлық ақыларымен əскери атақтары бойынша айлық ақыларының мөлшері тиісті лауазымдардағы мемлекеттік қызметшілердің лауазымдық айлықақыларының мөлшерінен жəне тиісті арнаулы атақтар мен сыныптық шендерге қосымша ақылар мөлшерінен төмендетілмей белгіленеді.</w:t>
      </w:r>
    </w:p>
    <w:p>
      <w:pPr>
        <w:spacing w:after="0"/>
        <w:ind w:left="0"/>
        <w:jc w:val="both"/>
      </w:pPr>
      <w:r>
        <w:rPr>
          <w:rFonts w:ascii="Times New Roman"/>
          <w:b w:val="false"/>
          <w:i w:val="false"/>
          <w:color w:val="000000"/>
          <w:sz w:val="28"/>
        </w:rPr>
        <w:t xml:space="preserve">
      Әскери қызметшілерге ақшалай ризық: </w:t>
      </w:r>
    </w:p>
    <w:p>
      <w:pPr>
        <w:spacing w:after="0"/>
        <w:ind w:left="0"/>
        <w:jc w:val="both"/>
      </w:pPr>
      <w:r>
        <w:rPr>
          <w:rFonts w:ascii="Times New Roman"/>
          <w:b w:val="false"/>
          <w:i w:val="false"/>
          <w:color w:val="000000"/>
          <w:sz w:val="28"/>
        </w:rPr>
        <w:t xml:space="preserve">
      1) дәлелсіз себептермен әскери қызметте болмаған кезеңге; </w:t>
      </w:r>
    </w:p>
    <w:p>
      <w:pPr>
        <w:spacing w:after="0"/>
        <w:ind w:left="0"/>
        <w:jc w:val="both"/>
      </w:pPr>
      <w:r>
        <w:rPr>
          <w:rFonts w:ascii="Times New Roman"/>
          <w:b w:val="false"/>
          <w:i w:val="false"/>
          <w:color w:val="000000"/>
          <w:sz w:val="28"/>
        </w:rPr>
        <w:t>
      2) осы Заңның 21-бабы 5-тармағының 3), 6), 8) және 9) тармақшаларында көзделген жағдайларда әскери емес лауазымдарда әскери қызмет өткерген кезеңге;</w:t>
      </w:r>
    </w:p>
    <w:p>
      <w:pPr>
        <w:spacing w:after="0"/>
        <w:ind w:left="0"/>
        <w:jc w:val="both"/>
      </w:pPr>
      <w:r>
        <w:rPr>
          <w:rFonts w:ascii="Times New Roman"/>
          <w:b w:val="false"/>
          <w:i w:val="false"/>
          <w:color w:val="000000"/>
          <w:sz w:val="28"/>
        </w:rPr>
        <w:t>
      3) Қазақстан Республикасы Қылмыстық-процестік кодексінің 158-бабының бірінші бөлігіне сәйкес лауазымынан уақытша шеттетілген кезеңге;</w:t>
      </w:r>
    </w:p>
    <w:p>
      <w:pPr>
        <w:spacing w:after="0"/>
        <w:ind w:left="0"/>
        <w:jc w:val="both"/>
      </w:pPr>
      <w:r>
        <w:rPr>
          <w:rFonts w:ascii="Times New Roman"/>
          <w:b w:val="false"/>
          <w:i w:val="false"/>
          <w:color w:val="000000"/>
          <w:sz w:val="28"/>
        </w:rPr>
        <w:t>
      4) Қазақстан Республикасының заңнамасында көзделген жағдайларда төленбейді.</w:t>
      </w:r>
    </w:p>
    <w:p>
      <w:pPr>
        <w:spacing w:after="0"/>
        <w:ind w:left="0"/>
        <w:jc w:val="both"/>
      </w:pPr>
      <w:r>
        <w:rPr>
          <w:rFonts w:ascii="Times New Roman"/>
          <w:b w:val="false"/>
          <w:i w:val="false"/>
          <w:color w:val="000000"/>
          <w:sz w:val="28"/>
        </w:rPr>
        <w:t>
      Осы Заңның 21-бабы 5-тармағының 3) тармақшасына сәйкес қарамағында болатын әскери қызметші тиісті қаржы жылына арналған республикалық бюджет туралы заңда белгіленген ең төмен жалақы мөлшерімен қамтамасыз етіледі.</w:t>
      </w:r>
    </w:p>
    <w:p>
      <w:pPr>
        <w:spacing w:after="0"/>
        <w:ind w:left="0"/>
        <w:jc w:val="both"/>
      </w:pPr>
      <w:r>
        <w:rPr>
          <w:rFonts w:ascii="Times New Roman"/>
          <w:b w:val="false"/>
          <w:i w:val="false"/>
          <w:color w:val="000000"/>
          <w:sz w:val="28"/>
        </w:rPr>
        <w:t>
      Ақшалай ризықты, жəрдемақылар мен басқа да төлемдерді төлеу тəртібін уəкілетті органдар белгілейді.</w:t>
      </w:r>
    </w:p>
    <w:bookmarkStart w:name="z992" w:id="556"/>
    <w:p>
      <w:pPr>
        <w:spacing w:after="0"/>
        <w:ind w:left="0"/>
        <w:jc w:val="both"/>
      </w:pPr>
      <w:r>
        <w:rPr>
          <w:rFonts w:ascii="Times New Roman"/>
          <w:b w:val="false"/>
          <w:i w:val="false"/>
          <w:color w:val="000000"/>
          <w:sz w:val="28"/>
        </w:rPr>
        <w:t>
      1-1. Резервтегі әскери адамдар жауынгерлік даярлық бойынша жиындардан немесе дағдарыстық ахуалдар кезіндегі жиындардан өту кезеңін қоспағанда, ай сайын бюджет қаражаты есебінен ең төмен жалақы мөлшерінде ақшалай төлем алады.</w:t>
      </w:r>
    </w:p>
    <w:bookmarkEnd w:id="556"/>
    <w:p>
      <w:pPr>
        <w:spacing w:after="0"/>
        <w:ind w:left="0"/>
        <w:jc w:val="both"/>
      </w:pPr>
      <w:r>
        <w:rPr>
          <w:rFonts w:ascii="Times New Roman"/>
          <w:b w:val="false"/>
          <w:i w:val="false"/>
          <w:color w:val="000000"/>
          <w:sz w:val="28"/>
        </w:rPr>
        <w:t>
      Резервтегі әскери адамдарға жауынгерлік даярлық бойынша жиындарды немесе дағдарыстық ахуалдар кезіндегі жиындарды өткізу кезеңінде бюджет қаражаты есебінен:</w:t>
      </w:r>
    </w:p>
    <w:p>
      <w:pPr>
        <w:spacing w:after="0"/>
        <w:ind w:left="0"/>
        <w:jc w:val="both"/>
      </w:pPr>
      <w:r>
        <w:rPr>
          <w:rFonts w:ascii="Times New Roman"/>
          <w:b w:val="false"/>
          <w:i w:val="false"/>
          <w:color w:val="000000"/>
          <w:sz w:val="28"/>
        </w:rPr>
        <w:t>
      жұмыс істейтін адамдарға – жұмыс орны бойынша орташа айлық жалақы;</w:t>
      </w:r>
    </w:p>
    <w:p>
      <w:pPr>
        <w:spacing w:after="0"/>
        <w:ind w:left="0"/>
        <w:jc w:val="both"/>
      </w:pPr>
      <w:r>
        <w:rPr>
          <w:rFonts w:ascii="Times New Roman"/>
          <w:b w:val="false"/>
          <w:i w:val="false"/>
          <w:color w:val="000000"/>
          <w:sz w:val="28"/>
        </w:rPr>
        <w:t>
      жұмыссыз адамдарға – ең төмен жалақы төленеді.</w:t>
      </w:r>
    </w:p>
    <w:p>
      <w:pPr>
        <w:spacing w:after="0"/>
        <w:ind w:left="0"/>
        <w:jc w:val="both"/>
      </w:pPr>
      <w:r>
        <w:rPr>
          <w:rFonts w:ascii="Times New Roman"/>
          <w:b w:val="false"/>
          <w:i w:val="false"/>
          <w:color w:val="000000"/>
          <w:sz w:val="28"/>
        </w:rPr>
        <w:t>
      Резервтегі әскери адамдарға өзге төлемдер, үстемеақылар, қосымша ақылар көзделмейді.</w:t>
      </w:r>
    </w:p>
    <w:bookmarkStart w:name="z574" w:id="557"/>
    <w:p>
      <w:pPr>
        <w:spacing w:after="0"/>
        <w:ind w:left="0"/>
        <w:jc w:val="both"/>
      </w:pPr>
      <w:r>
        <w:rPr>
          <w:rFonts w:ascii="Times New Roman"/>
          <w:b w:val="false"/>
          <w:i w:val="false"/>
          <w:color w:val="000000"/>
          <w:sz w:val="28"/>
        </w:rPr>
        <w:t>
      2. Әскери қызметшілерге жарылу қаупі бар заттарды және өзге де жарылғыш құрылғыларды іздеу, тасымалдау, залалсыздандыру және жою жөніндегі жауынгерлік міндеттерді орындаған кезде уәкілетті орган айқындайтын тәртіппен тәулігіне бір айлық есептік көрсеткіш мөлшерінде жәрдемақы төленеді.</w:t>
      </w:r>
    </w:p>
    <w:bookmarkEnd w:id="557"/>
    <w:bookmarkStart w:name="z575" w:id="558"/>
    <w:p>
      <w:pPr>
        <w:spacing w:after="0"/>
        <w:ind w:left="0"/>
        <w:jc w:val="both"/>
      </w:pPr>
      <w:r>
        <w:rPr>
          <w:rFonts w:ascii="Times New Roman"/>
          <w:b w:val="false"/>
          <w:i w:val="false"/>
          <w:color w:val="000000"/>
          <w:sz w:val="28"/>
        </w:rPr>
        <w:t>
      3. Радиоактивті материалдарды, иондаушы сәулелену көздерін, аса жоғары жиілікті және (немесе) зымыран отынының құрамдастарын пайдаланумен, сақтаумен байланысты лауазымдарда қызмет өткеретін, сондай-ақ көрсетілген жұмыстарға және объектілерде радиоактивті материалдарды, иондаушы сәулелену көздерін, аса жоғары жиілікті және (немесе) зымыран отынының құрамдастарын пайдаланумен, сақтаумен байланысты авария салдарларын жою жөніндегі жұмыстарға уақытша тартылатын әскери қызметшілерге нақты жұмыс істеген уақытына тепе-тең ұзақтығы жылына он екі тәулікке дейін қосымша демалыс беріледі.</w:t>
      </w:r>
    </w:p>
    <w:bookmarkEnd w:id="558"/>
    <w:bookmarkStart w:name="z576" w:id="559"/>
    <w:p>
      <w:pPr>
        <w:spacing w:after="0"/>
        <w:ind w:left="0"/>
        <w:jc w:val="both"/>
      </w:pPr>
      <w:r>
        <w:rPr>
          <w:rFonts w:ascii="Times New Roman"/>
          <w:b w:val="false"/>
          <w:i w:val="false"/>
          <w:color w:val="000000"/>
          <w:sz w:val="28"/>
        </w:rPr>
        <w:t>
      4. Келісімшарт бойынша әскери қызмет өткеретін әскери қызметшілерге жабық және оқшауланған әскери қалашықтарда, шекара бөлімшелерінде және бөлімдерінде тұратындарды қоспағанда, коммуналдық қызметтерге арналған шығыстарды төлеу үшін уәкілетті органдардың бірінші басшылары айқындайтын тәртіппен, тиісті қаржы жылына арналған республикалық бюджет туралы заңда белгіленген мөлшерде ақшалай өтемақы төленеді.</w:t>
      </w:r>
    </w:p>
    <w:bookmarkEnd w:id="559"/>
    <w:bookmarkStart w:name="z577" w:id="560"/>
    <w:p>
      <w:pPr>
        <w:spacing w:after="0"/>
        <w:ind w:left="0"/>
        <w:jc w:val="both"/>
      </w:pPr>
      <w:r>
        <w:rPr>
          <w:rFonts w:ascii="Times New Roman"/>
          <w:b w:val="false"/>
          <w:i w:val="false"/>
          <w:color w:val="000000"/>
          <w:sz w:val="28"/>
        </w:rPr>
        <w:t>
      5. Әскери қызметшілерді әскери-медициналық мекемелерде (ұйымдарда, бөлімшелерде) медициналық қамтамасыз ету бюджет қаражаты есебінен жүзеге асырылады.</w:t>
      </w:r>
    </w:p>
    <w:bookmarkEnd w:id="560"/>
    <w:bookmarkStart w:name="z859" w:id="561"/>
    <w:p>
      <w:pPr>
        <w:spacing w:after="0"/>
        <w:ind w:left="0"/>
        <w:jc w:val="both"/>
      </w:pPr>
      <w:r>
        <w:rPr>
          <w:rFonts w:ascii="Times New Roman"/>
          <w:b w:val="false"/>
          <w:i w:val="false"/>
          <w:color w:val="000000"/>
          <w:sz w:val="28"/>
        </w:rPr>
        <w:t>
      5-1. Әскери қызметшілердің әскери қызмет өткеру орнында немесе тұрғылықты жерінде әскери-медициналық (медициналық) бөлімшелер немесе оларда тиісті бөлімшелер, мамандар не арнайы жабдық болмаған кезде медициналық көрсетілімдер бойынша әскери қызметшілерге медициналық көмекті денсаулық сақтау субъектілері:</w:t>
      </w:r>
    </w:p>
    <w:bookmarkEnd w:id="561"/>
    <w:p>
      <w:pPr>
        <w:spacing w:after="0"/>
        <w:ind w:left="0"/>
        <w:jc w:val="both"/>
      </w:pPr>
      <w:r>
        <w:rPr>
          <w:rFonts w:ascii="Times New Roman"/>
          <w:b w:val="false"/>
          <w:i w:val="false"/>
          <w:color w:val="000000"/>
          <w:sz w:val="28"/>
        </w:rPr>
        <w:t>
      1) "Халық денсаулығы және денсаулық сақтау жүйесі туралы" Қазақстан Республикасының Кодексіне сәйкес тегін медициналық көмектің кепілдік берілген көлемі шеңберінде;</w:t>
      </w:r>
    </w:p>
    <w:p>
      <w:pPr>
        <w:spacing w:after="0"/>
        <w:ind w:left="0"/>
        <w:jc w:val="both"/>
      </w:pPr>
      <w:r>
        <w:rPr>
          <w:rFonts w:ascii="Times New Roman"/>
          <w:b w:val="false"/>
          <w:i w:val="false"/>
          <w:color w:val="000000"/>
          <w:sz w:val="28"/>
        </w:rPr>
        <w:t>
      2) "Міндетті әлеуметтік медициналық сақтандыру туралы" Қазақстан Республикасының Заңына сәйкес міндетті әлеуметтік медициналық сақтандыру жүйесінде көрсетеді.</w:t>
      </w:r>
    </w:p>
    <w:p>
      <w:pPr>
        <w:spacing w:after="0"/>
        <w:ind w:left="0"/>
        <w:jc w:val="both"/>
      </w:pPr>
      <w:r>
        <w:rPr>
          <w:rFonts w:ascii="Times New Roman"/>
          <w:b w:val="false"/>
          <w:i w:val="false"/>
          <w:color w:val="000000"/>
          <w:sz w:val="28"/>
        </w:rPr>
        <w:t>
      Әскери қызметшілерге осы тармақтың бірінші бөлігінің 1) және 2) тармақшаларында көрсетілген медициналық көмекті көрсету бойынша денсаулық сақтау субъектілерінің көрсетілетін қызметтеріне ақы төлеуді әлеуметтік медициналық сақтандыру қоры жүзеге асырады.</w:t>
      </w:r>
    </w:p>
    <w:p>
      <w:pPr>
        <w:spacing w:after="0"/>
        <w:ind w:left="0"/>
        <w:jc w:val="both"/>
      </w:pPr>
      <w:r>
        <w:rPr>
          <w:rFonts w:ascii="Times New Roman"/>
          <w:b w:val="false"/>
          <w:i w:val="false"/>
          <w:color w:val="000000"/>
          <w:sz w:val="28"/>
        </w:rPr>
        <w:t>
      Тегін медициналық көмектің кепілдік берілген көлемі шеңберінде және міндетті әлеуметтік медициналық сақтандыру жүйесінде әскери қызметшілерге медициналық көмек көрсету бойынша денсаулық сақтау субъектілерінің көрсетілетін қызметтеріне ақы төлеуге әлеуметтік медициналық сақтандыру қорының шығындарын өтеу денсаулық сақтау саласындағы уәкілетті органға көзделген бюджет қаражаты есебінен жүзеге асырылады.</w:t>
      </w:r>
    </w:p>
    <w:p>
      <w:pPr>
        <w:spacing w:after="0"/>
        <w:ind w:left="0"/>
        <w:jc w:val="both"/>
      </w:pPr>
      <w:r>
        <w:rPr>
          <w:rFonts w:ascii="Times New Roman"/>
          <w:b w:val="false"/>
          <w:i w:val="false"/>
          <w:color w:val="000000"/>
          <w:sz w:val="28"/>
        </w:rPr>
        <w:t>
      Медициналық көрсетілімдер болған кезде әскери қызметшіге құрылымында өздері әскери қызмет өткеретін Қарулы Күштердің, басқа да әскерлер мен әскери құралымдардың қаражаты есебінен санаторийлік-курорттық емдеу ұсынылады.</w:t>
      </w:r>
    </w:p>
    <w:p>
      <w:pPr>
        <w:spacing w:after="0"/>
        <w:ind w:left="0"/>
        <w:jc w:val="both"/>
      </w:pPr>
      <w:r>
        <w:rPr>
          <w:rFonts w:ascii="Times New Roman"/>
          <w:b w:val="false"/>
          <w:i w:val="false"/>
          <w:color w:val="000000"/>
          <w:sz w:val="28"/>
        </w:rPr>
        <w:t>
      Резервтегі әскери адамдар жауынгерлік даярлық бойынша сабақтардан немесе жиындардан не дағдарыстық ахуал кезіндегі жиындардан өту кезеңінде келісімшарт бойынша әскери қызмет өткеретін әскери қызметшілер үшін көзделген бюджет қаражаты есебінен медициналық қамтамасыз етуді толық көлемде алады.</w:t>
      </w:r>
    </w:p>
    <w:bookmarkStart w:name="z583" w:id="562"/>
    <w:p>
      <w:pPr>
        <w:spacing w:after="0"/>
        <w:ind w:left="0"/>
        <w:jc w:val="both"/>
      </w:pPr>
      <w:r>
        <w:rPr>
          <w:rFonts w:ascii="Times New Roman"/>
          <w:b w:val="false"/>
          <w:i w:val="false"/>
          <w:color w:val="000000"/>
          <w:sz w:val="28"/>
        </w:rPr>
        <w:t>
      6. Әскери қызметшілер бюджет қаражаты есебінен бюджеттік жоспарлау жөніндегі орталық уәкілетті органмен келісу бойынша уәкілетті мемлекеттік органдардың бірінші басшылары бекіткен нормалар бойынша және уәкілетті органның бірінші басшысы айқындайтын тәртіппен заттай мүлікпен қамтамасыз етіледі.</w:t>
      </w:r>
    </w:p>
    <w:bookmarkEnd w:id="562"/>
    <w:bookmarkStart w:name="z584" w:id="563"/>
    <w:p>
      <w:pPr>
        <w:spacing w:after="0"/>
        <w:ind w:left="0"/>
        <w:jc w:val="both"/>
      </w:pPr>
      <w:r>
        <w:rPr>
          <w:rFonts w:ascii="Times New Roman"/>
          <w:b w:val="false"/>
          <w:i w:val="false"/>
          <w:color w:val="000000"/>
          <w:sz w:val="28"/>
        </w:rPr>
        <w:t>
      7. Әскери қызметшілер бюджеттік жоспарлау жөніндегі орталық мемлекеттік органмен келісу бойынша Қазақстан Республикасы уәкілетті мемлекеттік органдарының бірінші басшылары белгілейтін нормалар бойынша мынадай жағдайларда:</w:t>
      </w:r>
    </w:p>
    <w:bookmarkEnd w:id="563"/>
    <w:bookmarkStart w:name="z585" w:id="564"/>
    <w:p>
      <w:pPr>
        <w:spacing w:after="0"/>
        <w:ind w:left="0"/>
        <w:jc w:val="both"/>
      </w:pPr>
      <w:r>
        <w:rPr>
          <w:rFonts w:ascii="Times New Roman"/>
          <w:b w:val="false"/>
          <w:i w:val="false"/>
          <w:color w:val="000000"/>
          <w:sz w:val="28"/>
        </w:rPr>
        <w:t>
      1) жауынгерлік кезекшілікті атқарған кезде;</w:t>
      </w:r>
    </w:p>
    <w:bookmarkEnd w:id="564"/>
    <w:bookmarkStart w:name="z586" w:id="565"/>
    <w:p>
      <w:pPr>
        <w:spacing w:after="0"/>
        <w:ind w:left="0"/>
        <w:jc w:val="both"/>
      </w:pPr>
      <w:r>
        <w:rPr>
          <w:rFonts w:ascii="Times New Roman"/>
          <w:b w:val="false"/>
          <w:i w:val="false"/>
          <w:color w:val="000000"/>
          <w:sz w:val="28"/>
        </w:rPr>
        <w:t>
      2) қарауылдағы қызметті атқарған кезде;</w:t>
      </w:r>
    </w:p>
    <w:bookmarkEnd w:id="565"/>
    <w:bookmarkStart w:name="z587" w:id="566"/>
    <w:p>
      <w:pPr>
        <w:spacing w:after="0"/>
        <w:ind w:left="0"/>
        <w:jc w:val="both"/>
      </w:pPr>
      <w:r>
        <w:rPr>
          <w:rFonts w:ascii="Times New Roman"/>
          <w:b w:val="false"/>
          <w:i w:val="false"/>
          <w:color w:val="000000"/>
          <w:sz w:val="28"/>
        </w:rPr>
        <w:t>
      3) тәуліктік нарядты атқарған кезде;</w:t>
      </w:r>
    </w:p>
    <w:bookmarkEnd w:id="566"/>
    <w:bookmarkStart w:name="z588" w:id="567"/>
    <w:p>
      <w:pPr>
        <w:spacing w:after="0"/>
        <w:ind w:left="0"/>
        <w:jc w:val="both"/>
      </w:pPr>
      <w:r>
        <w:rPr>
          <w:rFonts w:ascii="Times New Roman"/>
          <w:b w:val="false"/>
          <w:i w:val="false"/>
          <w:color w:val="000000"/>
          <w:sz w:val="28"/>
        </w:rPr>
        <w:t>
      4) далалық шығуларға (теңізге шығуларға) қатысқан кезде;</w:t>
      </w:r>
    </w:p>
    <w:bookmarkEnd w:id="567"/>
    <w:bookmarkStart w:name="z589" w:id="568"/>
    <w:p>
      <w:pPr>
        <w:spacing w:after="0"/>
        <w:ind w:left="0"/>
        <w:jc w:val="both"/>
      </w:pPr>
      <w:r>
        <w:rPr>
          <w:rFonts w:ascii="Times New Roman"/>
          <w:b w:val="false"/>
          <w:i w:val="false"/>
          <w:color w:val="000000"/>
          <w:sz w:val="28"/>
        </w:rPr>
        <w:t>
      5) орналасқан орындарда дауылға қарсы әзірлік кезіндегі іс-шараларды жүзеге асырған кезде;</w:t>
      </w:r>
    </w:p>
    <w:bookmarkEnd w:id="568"/>
    <w:bookmarkStart w:name="z590" w:id="569"/>
    <w:p>
      <w:pPr>
        <w:spacing w:after="0"/>
        <w:ind w:left="0"/>
        <w:jc w:val="both"/>
      </w:pPr>
      <w:r>
        <w:rPr>
          <w:rFonts w:ascii="Times New Roman"/>
          <w:b w:val="false"/>
          <w:i w:val="false"/>
          <w:color w:val="000000"/>
          <w:sz w:val="28"/>
        </w:rPr>
        <w:t>
      6) маяктарда вахтада тұрған кезде;</w:t>
      </w:r>
    </w:p>
    <w:bookmarkEnd w:id="569"/>
    <w:bookmarkStart w:name="z591" w:id="570"/>
    <w:p>
      <w:pPr>
        <w:spacing w:after="0"/>
        <w:ind w:left="0"/>
        <w:jc w:val="both"/>
      </w:pPr>
      <w:r>
        <w:rPr>
          <w:rFonts w:ascii="Times New Roman"/>
          <w:b w:val="false"/>
          <w:i w:val="false"/>
          <w:color w:val="000000"/>
          <w:sz w:val="28"/>
        </w:rPr>
        <w:t>
      7) суасты міндеттерін (жұмыстарын) орындаған кезде;</w:t>
      </w:r>
    </w:p>
    <w:bookmarkEnd w:id="570"/>
    <w:bookmarkStart w:name="z592" w:id="571"/>
    <w:p>
      <w:pPr>
        <w:spacing w:after="0"/>
        <w:ind w:left="0"/>
        <w:jc w:val="both"/>
      </w:pPr>
      <w:r>
        <w:rPr>
          <w:rFonts w:ascii="Times New Roman"/>
          <w:b w:val="false"/>
          <w:i w:val="false"/>
          <w:color w:val="000000"/>
          <w:sz w:val="28"/>
        </w:rPr>
        <w:t>
      8) парашютпен секірген кезде;</w:t>
      </w:r>
    </w:p>
    <w:bookmarkEnd w:id="571"/>
    <w:bookmarkStart w:name="z593" w:id="572"/>
    <w:p>
      <w:pPr>
        <w:spacing w:after="0"/>
        <w:ind w:left="0"/>
        <w:jc w:val="both"/>
      </w:pPr>
      <w:r>
        <w:rPr>
          <w:rFonts w:ascii="Times New Roman"/>
          <w:b w:val="false"/>
          <w:i w:val="false"/>
          <w:color w:val="000000"/>
          <w:sz w:val="28"/>
        </w:rPr>
        <w:t>
      9) күзету бойынша əскери эшелон, қарауыл құрамында барған жəне əскери жүкпен қабылдау орнына дейін жəне кері қайтқанда ілесіп жүрген кезде;</w:t>
      </w:r>
    </w:p>
    <w:bookmarkEnd w:id="572"/>
    <w:bookmarkStart w:name="z594" w:id="573"/>
    <w:p>
      <w:pPr>
        <w:spacing w:after="0"/>
        <w:ind w:left="0"/>
        <w:jc w:val="both"/>
      </w:pPr>
      <w:r>
        <w:rPr>
          <w:rFonts w:ascii="Times New Roman"/>
          <w:b w:val="false"/>
          <w:i w:val="false"/>
          <w:color w:val="000000"/>
          <w:sz w:val="28"/>
        </w:rPr>
        <w:t>
      10) әскери-медициналық (медициналық) бөлімшелерде стационарлық емделуде (медициналық куәландыруда) болған кезде;</w:t>
      </w:r>
    </w:p>
    <w:bookmarkEnd w:id="573"/>
    <w:bookmarkStart w:name="z595" w:id="574"/>
    <w:p>
      <w:pPr>
        <w:spacing w:after="0"/>
        <w:ind w:left="0"/>
        <w:jc w:val="both"/>
      </w:pPr>
      <w:r>
        <w:rPr>
          <w:rFonts w:ascii="Times New Roman"/>
          <w:b w:val="false"/>
          <w:i w:val="false"/>
          <w:color w:val="000000"/>
          <w:sz w:val="28"/>
        </w:rPr>
        <w:t>
      11) гауптвахтаға жапқан кезде;</w:t>
      </w:r>
    </w:p>
    <w:bookmarkEnd w:id="574"/>
    <w:bookmarkStart w:name="z320" w:id="575"/>
    <w:p>
      <w:pPr>
        <w:spacing w:after="0"/>
        <w:ind w:left="0"/>
        <w:jc w:val="both"/>
      </w:pPr>
      <w:r>
        <w:rPr>
          <w:rFonts w:ascii="Times New Roman"/>
          <w:b w:val="false"/>
          <w:i w:val="false"/>
          <w:color w:val="000000"/>
          <w:sz w:val="28"/>
        </w:rPr>
        <w:t>
      12) бітімгершілік операцияға қатысқан кезде, сондай-ақ бітімгершілік операция жүргізу аймағына (ауданына) бару және кері қайту кезінде;</w:t>
      </w:r>
    </w:p>
    <w:bookmarkEnd w:id="575"/>
    <w:bookmarkStart w:name="z1053" w:id="576"/>
    <w:p>
      <w:pPr>
        <w:spacing w:after="0"/>
        <w:ind w:left="0"/>
        <w:jc w:val="both"/>
      </w:pPr>
      <w:r>
        <w:rPr>
          <w:rFonts w:ascii="Times New Roman"/>
          <w:b w:val="false"/>
          <w:i w:val="false"/>
          <w:color w:val="000000"/>
          <w:sz w:val="28"/>
        </w:rPr>
        <w:t>
      13) казармалық жағдайда болу және (немесе) карантиндік іс-шараларға қатысу кезінде тамақтанумен қамтамасыз етіледі.</w:t>
      </w:r>
    </w:p>
    <w:bookmarkEnd w:id="576"/>
    <w:bookmarkStart w:name="z596" w:id="577"/>
    <w:p>
      <w:pPr>
        <w:spacing w:after="0"/>
        <w:ind w:left="0"/>
        <w:jc w:val="both"/>
      </w:pPr>
      <w:r>
        <w:rPr>
          <w:rFonts w:ascii="Times New Roman"/>
          <w:b w:val="false"/>
          <w:i w:val="false"/>
          <w:color w:val="000000"/>
          <w:sz w:val="28"/>
        </w:rPr>
        <w:t>
      Ұшқыштар құрамының әскери қызметшілері әскери қызмет өткеру уақытында тамақтанумен қамтамасыз етіледі.</w:t>
      </w:r>
    </w:p>
    <w:bookmarkEnd w:id="577"/>
    <w:bookmarkStart w:name="z597" w:id="578"/>
    <w:p>
      <w:pPr>
        <w:spacing w:after="0"/>
        <w:ind w:left="0"/>
        <w:jc w:val="both"/>
      </w:pPr>
      <w:r>
        <w:rPr>
          <w:rFonts w:ascii="Times New Roman"/>
          <w:b w:val="false"/>
          <w:i w:val="false"/>
          <w:color w:val="000000"/>
          <w:sz w:val="28"/>
        </w:rPr>
        <w:t>
      Авиациялық техникаға қызмет көрсетуге және ұшуларды қамтамасыз етуге рұқсат етілген инженерлік-техникалық құрам ұшуларды дайындау және орындау кезеңінде тамақтанумен қамтамасыз етіледі.</w:t>
      </w:r>
    </w:p>
    <w:bookmarkEnd w:id="578"/>
    <w:bookmarkStart w:name="z842" w:id="579"/>
    <w:p>
      <w:pPr>
        <w:spacing w:after="0"/>
        <w:ind w:left="0"/>
        <w:jc w:val="both"/>
      </w:pPr>
      <w:r>
        <w:rPr>
          <w:rFonts w:ascii="Times New Roman"/>
          <w:b w:val="false"/>
          <w:i w:val="false"/>
          <w:color w:val="000000"/>
          <w:sz w:val="28"/>
        </w:rPr>
        <w:t>
      Негізгі азық-түлік үлестерінің белгіленген нормалары бойынша тамақтандырумен қамтамасыз етуге мүмкін болмаған кезде келісімшарт бойынша әскери қызмет өткеретін əскери қызметшілерге уəкілетті органның басшысы айқындаған тəртіппен жалпы əскери үлес құны мөлшерінде ақшалай өтемақы төленеді.</w:t>
      </w:r>
    </w:p>
    <w:bookmarkEnd w:id="579"/>
    <w:bookmarkStart w:name="z843" w:id="580"/>
    <w:p>
      <w:pPr>
        <w:spacing w:after="0"/>
        <w:ind w:left="0"/>
        <w:jc w:val="both"/>
      </w:pPr>
      <w:r>
        <w:rPr>
          <w:rFonts w:ascii="Times New Roman"/>
          <w:b w:val="false"/>
          <w:i w:val="false"/>
          <w:color w:val="000000"/>
          <w:sz w:val="28"/>
        </w:rPr>
        <w:t>
      Әскери-оқу практикасы кезеңінде әскери кафедралардың (әскери факультеттердің) өтеусіз негізде білім алып жатқан студенттері, әскери оқу орындарына түсу кезінде әскерге шақырылушылар, сондай-ақ оқуға түсу емтихандарын тапсыру үшін келген және әскери колледждерде казармалық жағдайда тұратын кандидаттар бюджет қаражаты есебінен тиісті нормалар бойынша тамақтандырумен қамтамасыз етіледі. Әскери-оқу практикасы кезеңінде әскери кафедралардың (әскери факультеттердің) өтеулі негізде білім алып жатқан студенттері өз жанында тиісті әскери кафедралар (әскери факультеттер) жұмыс істейтін жоғары және (немесе) жоғары оқу орнынан кейінгі білім беру ұйымдарының есебінен тиісті нормалар бойынша тамақтандырумен қамтамасыз етіледі.</w:t>
      </w:r>
    </w:p>
    <w:bookmarkEnd w:id="58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Тамақтандыруды ұйымдастыру тəртібін уəкілетті органның басшысы айқындайды.</w:t>
      </w:r>
    </w:p>
    <w:bookmarkStart w:name="z845" w:id="581"/>
    <w:p>
      <w:pPr>
        <w:spacing w:after="0"/>
        <w:ind w:left="0"/>
        <w:jc w:val="both"/>
      </w:pPr>
      <w:r>
        <w:rPr>
          <w:rFonts w:ascii="Times New Roman"/>
          <w:b w:val="false"/>
          <w:i w:val="false"/>
          <w:color w:val="000000"/>
          <w:sz w:val="28"/>
        </w:rPr>
        <w:t>
      Ұдайы жауынгерлік əзірліктегі əскери бөлімдерде взвод (топ, есептоп) жəне рота (батарея, жеке взвод, 4-дəрежелі корабль) бөлімшелеріндегі офицерлік құрам лауазымдарындағы, сондай-ақ қатардағы жəне сержанттық құрамдар лауазымдарындағы Қарулы Күштердің əскери қызметшілері қызмет уақытының регламентінде белгіленген жұмыс күндері бюджет қаражаты есебінен тамақтандырумен (түскі аспен) қамтамасыз етіледі. Әскери бөлімдердің тізбесін Қазақстан Республикасының Қорғаныс министрі айқындайды.</w:t>
      </w:r>
    </w:p>
    <w:bookmarkEnd w:id="581"/>
    <w:bookmarkStart w:name="z846" w:id="582"/>
    <w:p>
      <w:pPr>
        <w:spacing w:after="0"/>
        <w:ind w:left="0"/>
        <w:jc w:val="both"/>
      </w:pPr>
      <w:r>
        <w:rPr>
          <w:rFonts w:ascii="Times New Roman"/>
          <w:b w:val="false"/>
          <w:i w:val="false"/>
          <w:color w:val="000000"/>
          <w:sz w:val="28"/>
        </w:rPr>
        <w:t>
      Резервтегі әскери адамдар:</w:t>
      </w:r>
    </w:p>
    <w:bookmarkEnd w:id="582"/>
    <w:p>
      <w:pPr>
        <w:spacing w:after="0"/>
        <w:ind w:left="0"/>
        <w:jc w:val="both"/>
      </w:pPr>
      <w:r>
        <w:rPr>
          <w:rFonts w:ascii="Times New Roman"/>
          <w:b w:val="false"/>
          <w:i w:val="false"/>
          <w:color w:val="000000"/>
          <w:sz w:val="28"/>
        </w:rPr>
        <w:t>
      1) жауынгерлік даярлық бойынша жиындардан немесе дағдарыстық ахуалдар кезіндегі жиындардан өту кезінде тамақтандырумен;</w:t>
      </w:r>
    </w:p>
    <w:p>
      <w:pPr>
        <w:spacing w:after="0"/>
        <w:ind w:left="0"/>
        <w:jc w:val="both"/>
      </w:pPr>
      <w:r>
        <w:rPr>
          <w:rFonts w:ascii="Times New Roman"/>
          <w:b w:val="false"/>
          <w:i w:val="false"/>
          <w:color w:val="000000"/>
          <w:sz w:val="28"/>
        </w:rPr>
        <w:t>
      2) жауынгерлік даярлық бойынша сабақтарда болған кезеңде түскі аспен қамтамасыз етіледі.</w:t>
      </w:r>
    </w:p>
    <w:bookmarkStart w:name="z598" w:id="583"/>
    <w:p>
      <w:pPr>
        <w:spacing w:after="0"/>
        <w:ind w:left="0"/>
        <w:jc w:val="both"/>
      </w:pPr>
      <w:r>
        <w:rPr>
          <w:rFonts w:ascii="Times New Roman"/>
          <w:b w:val="false"/>
          <w:i w:val="false"/>
          <w:color w:val="000000"/>
          <w:sz w:val="28"/>
        </w:rPr>
        <w:t>
      8. Уəкілетті орган айқындаған тəртіппен əскери қызметшілердің:</w:t>
      </w:r>
    </w:p>
    <w:bookmarkEnd w:id="583"/>
    <w:p>
      <w:pPr>
        <w:spacing w:after="0"/>
        <w:ind w:left="0"/>
        <w:jc w:val="both"/>
      </w:pPr>
      <w:r>
        <w:rPr>
          <w:rFonts w:ascii="Times New Roman"/>
          <w:b w:val="false"/>
          <w:i w:val="false"/>
          <w:color w:val="000000"/>
          <w:sz w:val="28"/>
        </w:rPr>
        <w:t>
      1) əскери қызметке, əскери жиындарға шақырылған;</w:t>
      </w:r>
    </w:p>
    <w:p>
      <w:pPr>
        <w:spacing w:after="0"/>
        <w:ind w:left="0"/>
        <w:jc w:val="both"/>
      </w:pPr>
      <w:r>
        <w:rPr>
          <w:rFonts w:ascii="Times New Roman"/>
          <w:b w:val="false"/>
          <w:i w:val="false"/>
          <w:color w:val="000000"/>
          <w:sz w:val="28"/>
        </w:rPr>
        <w:t>
      2) басқа жергілікті жерге, оның ішінде əскери бөлімнің (мекеменің) немесе бөлімшенің құрамында жаңа қызмет орнына ауысқан;</w:t>
      </w:r>
    </w:p>
    <w:p>
      <w:pPr>
        <w:spacing w:after="0"/>
        <w:ind w:left="0"/>
        <w:jc w:val="both"/>
      </w:pPr>
      <w:r>
        <w:rPr>
          <w:rFonts w:ascii="Times New Roman"/>
          <w:b w:val="false"/>
          <w:i w:val="false"/>
          <w:color w:val="000000"/>
          <w:sz w:val="28"/>
        </w:rPr>
        <w:t>
      3) уəкілетті орган жоғары оқу орнынан кейінгі білім беру бағдарламаларын іске асыратын əскери, арнаулы оқу орындарына, басқа да білім беру ұйымдарына, оның ішінде шетелдік оқу орындарына оқуға жіберген, сондай-ақ үлгерімсіздігі, тəртіпсіздігі үшін, басқа да теріс себептермен немесе өз бастамасы бойынша шығарып жіберу жағдайларын қоспағанда, оқу бітіргеннен кейін;</w:t>
      </w:r>
    </w:p>
    <w:p>
      <w:pPr>
        <w:spacing w:after="0"/>
        <w:ind w:left="0"/>
        <w:jc w:val="both"/>
      </w:pPr>
      <w:r>
        <w:rPr>
          <w:rFonts w:ascii="Times New Roman"/>
          <w:b w:val="false"/>
          <w:i w:val="false"/>
          <w:color w:val="000000"/>
          <w:sz w:val="28"/>
        </w:rPr>
        <w:t>
      4) əскери-медициналық бөлімшелер Қазақстан Республикасының шегінде стационарлық емдеу орнына, оның ішінде əскери-дəрігерлік (ұшу) комиссиядан өту үшін жіберген жəне кері қайтқан;</w:t>
      </w:r>
    </w:p>
    <w:p>
      <w:pPr>
        <w:spacing w:after="0"/>
        <w:ind w:left="0"/>
        <w:jc w:val="both"/>
      </w:pPr>
      <w:r>
        <w:rPr>
          <w:rFonts w:ascii="Times New Roman"/>
          <w:b w:val="false"/>
          <w:i w:val="false"/>
          <w:color w:val="000000"/>
          <w:sz w:val="28"/>
        </w:rPr>
        <w:t>
      5) қызметтік іссапармен жол жүрген жəне кері қайтқан;</w:t>
      </w:r>
    </w:p>
    <w:p>
      <w:pPr>
        <w:spacing w:after="0"/>
        <w:ind w:left="0"/>
        <w:jc w:val="both"/>
      </w:pPr>
      <w:r>
        <w:rPr>
          <w:rFonts w:ascii="Times New Roman"/>
          <w:b w:val="false"/>
          <w:i w:val="false"/>
          <w:color w:val="000000"/>
          <w:sz w:val="28"/>
        </w:rPr>
        <w:t>
      6) оқу-жаттығуларға, далалық шығуға (теңізге шығуға), əскерлер парадтарына жол жүрген жəне кері қайтқан;</w:t>
      </w:r>
    </w:p>
    <w:p>
      <w:pPr>
        <w:spacing w:after="0"/>
        <w:ind w:left="0"/>
        <w:jc w:val="both"/>
      </w:pPr>
      <w:r>
        <w:rPr>
          <w:rFonts w:ascii="Times New Roman"/>
          <w:b w:val="false"/>
          <w:i w:val="false"/>
          <w:color w:val="000000"/>
          <w:sz w:val="28"/>
        </w:rPr>
        <w:t>
      7) төтенше жағдайларды жоюға қатысқан жəне кері қайтқан;</w:t>
      </w:r>
    </w:p>
    <w:p>
      <w:pPr>
        <w:spacing w:after="0"/>
        <w:ind w:left="0"/>
        <w:jc w:val="both"/>
      </w:pPr>
      <w:r>
        <w:rPr>
          <w:rFonts w:ascii="Times New Roman"/>
          <w:b w:val="false"/>
          <w:i w:val="false"/>
          <w:color w:val="000000"/>
          <w:sz w:val="28"/>
        </w:rPr>
        <w:t>
      8) ұрыс қимылдарына, төтенше немесе соғыс жағдайларында, сондай-ақ қарулы қақтығыстар жағдайларында міндеттерді орындауға қатысқан;</w:t>
      </w:r>
    </w:p>
    <w:p>
      <w:pPr>
        <w:spacing w:after="0"/>
        <w:ind w:left="0"/>
        <w:jc w:val="both"/>
      </w:pPr>
      <w:r>
        <w:rPr>
          <w:rFonts w:ascii="Times New Roman"/>
          <w:b w:val="false"/>
          <w:i w:val="false"/>
          <w:color w:val="000000"/>
          <w:sz w:val="28"/>
        </w:rPr>
        <w:t>
      9) бейбітшілік пен қауіпсіздікті қолдау жөніндегі бітімгершілік операцияларға қатысқан;</w:t>
      </w:r>
    </w:p>
    <w:p>
      <w:pPr>
        <w:spacing w:after="0"/>
        <w:ind w:left="0"/>
        <w:jc w:val="both"/>
      </w:pPr>
      <w:r>
        <w:rPr>
          <w:rFonts w:ascii="Times New Roman"/>
          <w:b w:val="false"/>
          <w:i w:val="false"/>
          <w:color w:val="000000"/>
          <w:sz w:val="28"/>
        </w:rPr>
        <w:t>
      10) терроризмге қарсы операцияларға қатысқан;</w:t>
      </w:r>
    </w:p>
    <w:p>
      <w:pPr>
        <w:spacing w:after="0"/>
        <w:ind w:left="0"/>
        <w:jc w:val="both"/>
      </w:pPr>
      <w:r>
        <w:rPr>
          <w:rFonts w:ascii="Times New Roman"/>
          <w:b w:val="false"/>
          <w:i w:val="false"/>
          <w:color w:val="000000"/>
          <w:sz w:val="28"/>
        </w:rPr>
        <w:t>
      11) əскери жүктерді, оның ішінде мемлекеттік құпияларды құрайтын мəліметтерден тұратын құжаттарды, бұйымдарды жəне əскери жүктерді күзету жəне ілесіп жүру бойынша қарауыл құрамында қабылдау (тапсыру) орындарына дейін барған жəне кері қайтқан;</w:t>
      </w:r>
    </w:p>
    <w:p>
      <w:pPr>
        <w:spacing w:after="0"/>
        <w:ind w:left="0"/>
        <w:jc w:val="both"/>
      </w:pPr>
      <w:r>
        <w:rPr>
          <w:rFonts w:ascii="Times New Roman"/>
          <w:b w:val="false"/>
          <w:i w:val="false"/>
          <w:color w:val="000000"/>
          <w:sz w:val="28"/>
        </w:rPr>
        <w:t>
      12) мыналармен:</w:t>
      </w:r>
    </w:p>
    <w:p>
      <w:pPr>
        <w:spacing w:after="0"/>
        <w:ind w:left="0"/>
        <w:jc w:val="both"/>
      </w:pPr>
      <w:r>
        <w:rPr>
          <w:rFonts w:ascii="Times New Roman"/>
          <w:b w:val="false"/>
          <w:i w:val="false"/>
          <w:color w:val="000000"/>
          <w:sz w:val="28"/>
        </w:rPr>
        <w:t>
      əскери шақырылғандар, əскери міндеттілер бар командалармен;</w:t>
      </w:r>
    </w:p>
    <w:p>
      <w:pPr>
        <w:spacing w:after="0"/>
        <w:ind w:left="0"/>
        <w:jc w:val="both"/>
      </w:pPr>
      <w:r>
        <w:rPr>
          <w:rFonts w:ascii="Times New Roman"/>
          <w:b w:val="false"/>
          <w:i w:val="false"/>
          <w:color w:val="000000"/>
          <w:sz w:val="28"/>
        </w:rPr>
        <w:t>
      қамаққа алынған, ұсталған əскери қызметшілермен, əскери міндеттілермен;</w:t>
      </w:r>
    </w:p>
    <w:p>
      <w:pPr>
        <w:spacing w:after="0"/>
        <w:ind w:left="0"/>
        <w:jc w:val="both"/>
      </w:pPr>
      <w:r>
        <w:rPr>
          <w:rFonts w:ascii="Times New Roman"/>
          <w:b w:val="false"/>
          <w:i w:val="false"/>
          <w:color w:val="000000"/>
          <w:sz w:val="28"/>
        </w:rPr>
        <w:t>
      қаза тапқан (қайтыс болған) əскери қызметшінің мəйіті салынған табытпен жерлеу орнына дейін ілесіп жүрген жəне кері қайтқан жағдайларда, теміржол, автомобиль жəне ішкі су көлігімен бюджет қаражаты есебінен жол жүруге құқығы бар.</w:t>
      </w:r>
    </w:p>
    <w:p>
      <w:pPr>
        <w:spacing w:after="0"/>
        <w:ind w:left="0"/>
        <w:jc w:val="both"/>
      </w:pPr>
      <w:r>
        <w:rPr>
          <w:rFonts w:ascii="Times New Roman"/>
          <w:b w:val="false"/>
          <w:i w:val="false"/>
          <w:color w:val="000000"/>
          <w:sz w:val="28"/>
        </w:rPr>
        <w:t xml:space="preserve">
      Әскери қызметшілер мен олардың отбасы мүшелерінің уәкілетті органның басшысы айқындайтын тәртіппен әуе көлігімен бюджет қаражаты есебінен жол жүруге құқығы бар. </w:t>
      </w:r>
    </w:p>
    <w:p>
      <w:pPr>
        <w:spacing w:after="0"/>
        <w:ind w:left="0"/>
        <w:jc w:val="both"/>
      </w:pPr>
      <w:r>
        <w:rPr>
          <w:rFonts w:ascii="Times New Roman"/>
          <w:b w:val="false"/>
          <w:i w:val="false"/>
          <w:color w:val="000000"/>
          <w:sz w:val="28"/>
        </w:rPr>
        <w:t>
      Курсанттарды, кадеттерді, мерзімді әскери қызметтегі әскери қызметшілерді және резервтегі әскери адамдарды қоспағанда, әскери қызметшілерге басқа жергілікті жерге жаңа қызмет орнына ауысқан кезде Қазақстан Республикасының шегінде өзінің мүлкін тасымалдау үшін өтемақы автомобиль жолының әрбір жиырма километріне бір айлық есептік көрсеткіш есепке алынып, уәкілетті органның басшысы айқындайтын тәртіппен бюджет қаражаты есебінен төленеді.</w:t>
      </w:r>
    </w:p>
    <w:p>
      <w:pPr>
        <w:spacing w:after="0"/>
        <w:ind w:left="0"/>
        <w:jc w:val="both"/>
      </w:pPr>
      <w:r>
        <w:rPr>
          <w:rFonts w:ascii="Times New Roman"/>
          <w:b w:val="false"/>
          <w:i w:val="false"/>
          <w:color w:val="000000"/>
          <w:sz w:val="28"/>
        </w:rPr>
        <w:t>
      Бұл ретте, егер ерлі-зайыптылардың екеуі де әскери қызметші болса немесе олардың біреуі Қазақстан Республикасы арнаулы мемлекеттік органдарының не құқық қорғау органдарының, азаматтық қорғау органдарының қызметкері болса, онда Қазақстан Республикасының шегінде өзінің мүлкін тасымалдау үшін өтемақы алуға олардың таңдауы бойынша біреуінің ғана құқығы бар.</w:t>
      </w:r>
    </w:p>
    <w:p>
      <w:pPr>
        <w:spacing w:after="0"/>
        <w:ind w:left="0"/>
        <w:jc w:val="both"/>
      </w:pPr>
      <w:r>
        <w:rPr>
          <w:rFonts w:ascii="Times New Roman"/>
          <w:b w:val="false"/>
          <w:i w:val="false"/>
          <w:color w:val="000000"/>
          <w:sz w:val="28"/>
        </w:rPr>
        <w:t>
      Курсанттарды, кадеттерді, əскерге шақыру бойынша əскери қызметшілерді және резервтегі әскери адамдарды қоспағанда, əскери қызметшілер 100 километрден астам қашықтықтағы басқа жергілікті жерге жаңа қызмет орнына (оның ішінде əскери бөлім (мекеме) немесе бөлімше құрамында) ауыстырылған кезде оларға əскери қызметшінің өзіне екі айлық ақшалай қаражат жəне əрбір отбасы мүшесіне:</w:t>
      </w:r>
    </w:p>
    <w:p>
      <w:pPr>
        <w:spacing w:after="0"/>
        <w:ind w:left="0"/>
        <w:jc w:val="both"/>
      </w:pPr>
      <w:r>
        <w:rPr>
          <w:rFonts w:ascii="Times New Roman"/>
          <w:b w:val="false"/>
          <w:i w:val="false"/>
          <w:color w:val="000000"/>
          <w:sz w:val="28"/>
        </w:rPr>
        <w:t>
      1) жұбайына (зайыбына);</w:t>
      </w:r>
    </w:p>
    <w:p>
      <w:pPr>
        <w:spacing w:after="0"/>
        <w:ind w:left="0"/>
        <w:jc w:val="both"/>
      </w:pPr>
      <w:r>
        <w:rPr>
          <w:rFonts w:ascii="Times New Roman"/>
          <w:b w:val="false"/>
          <w:i w:val="false"/>
          <w:color w:val="000000"/>
          <w:sz w:val="28"/>
        </w:rPr>
        <w:t>
      2) сот шешімі негізінде бөлек тұратын, бұрынғы некеден (некелерден) (ерлі-зайыптылықтан) туған баланы (балаларды) қоспағанда, баласына (балаларына), оның ішінде ортақ немесе ерлі-зайыптылардың біреуінің баласына (балаларына);</w:t>
      </w:r>
    </w:p>
    <w:p>
      <w:pPr>
        <w:spacing w:after="0"/>
        <w:ind w:left="0"/>
        <w:jc w:val="both"/>
      </w:pPr>
      <w:r>
        <w:rPr>
          <w:rFonts w:ascii="Times New Roman"/>
          <w:b w:val="false"/>
          <w:i w:val="false"/>
          <w:color w:val="000000"/>
          <w:sz w:val="28"/>
        </w:rPr>
        <w:t>
      3) сот шешімі негізінде бөлек тұратын, бұрынғы некеден (некелерден) (ерлі-зайыптылықтан) туған мүгедектігі бар баланы (мүгедектігі бар балаларды) қоспағанда, жасына қарамастан, ортақ немесе ерлі-зайыптылардың біреуінің мүгедектігі бар баласына (мүгедектігі бар балаларына), оның ішінде бала кезінен мүгедектігі бар адамға (мүгедектігі бар адамдарға) бір айлық ақшалай қаражаттың жартысы мөлшерінде көтерме жəрдемақы төленеді.</w:t>
      </w:r>
    </w:p>
    <w:p>
      <w:pPr>
        <w:spacing w:after="0"/>
        <w:ind w:left="0"/>
        <w:jc w:val="both"/>
      </w:pPr>
      <w:r>
        <w:rPr>
          <w:rFonts w:ascii="Times New Roman"/>
          <w:b w:val="false"/>
          <w:i w:val="false"/>
          <w:color w:val="000000"/>
          <w:sz w:val="28"/>
        </w:rPr>
        <w:t>
      Бұл ретте, егер ерлі-зайыптылардың екеуі де әскери қызметші болып табылса немесе олардың біреуі Қазақстан Республикасы арнаулы мемлекеттік органдарының қызметкері болып табылса, онда әрбір отбасы мүшесіне бір айлық ақшалай қаражаттың жартысы мөлшеріндегі отбасы мүшелеріне көтерме жәрдемақы уәкілетті мемлекеттік органның бірінші басшысы айқындайтын тәртіппен олардың біреуіне ғана төленеді.</w:t>
      </w:r>
    </w:p>
    <w:bookmarkStart w:name="z996" w:id="584"/>
    <w:p>
      <w:pPr>
        <w:spacing w:after="0"/>
        <w:ind w:left="0"/>
        <w:jc w:val="both"/>
      </w:pPr>
      <w:r>
        <w:rPr>
          <w:rFonts w:ascii="Times New Roman"/>
          <w:b w:val="false"/>
          <w:i w:val="false"/>
          <w:color w:val="000000"/>
          <w:sz w:val="28"/>
        </w:rPr>
        <w:t>
      9. Далалық төлемдер уәкілетті мемлекеттік органның бірінші басшысы айқындаған тәртіппен, тұрақты тұрғылықты жерінен тыс орналасқан жеріне қарамастан, далалық шығуда (арнаулы далалық жұмыстарды қоспағанда), теңізге шығуда болғаны үшін, оқу-жаттығуларға немесе кемелердің жорықтарына қатысқаны үшін іссапар шығыстары төленбестен, тәулігіне 1,2 еселенген айлық есептік көрсеткіш мөлшерінде жүзеге асырылады.</w:t>
      </w:r>
    </w:p>
    <w:bookmarkEnd w:id="5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44-бапқа өзгерістер енгізілді - ҚР 29.09.2014 </w:t>
      </w:r>
      <w:r>
        <w:rPr>
          <w:rFonts w:ascii="Times New Roman"/>
          <w:b w:val="false"/>
          <w:i w:val="false"/>
          <w:color w:val="ff0000"/>
          <w:sz w:val="28"/>
        </w:rPr>
        <w:t>N 239-V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15.06.2015 </w:t>
      </w:r>
      <w:r>
        <w:rPr>
          <w:rFonts w:ascii="Times New Roman"/>
          <w:b w:val="false"/>
          <w:i w:val="false"/>
          <w:color w:val="ff0000"/>
          <w:sz w:val="28"/>
        </w:rPr>
        <w:t>№ 321-V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13.06.2017 </w:t>
      </w:r>
      <w:r>
        <w:rPr>
          <w:rFonts w:ascii="Times New Roman"/>
          <w:b w:val="false"/>
          <w:i w:val="false"/>
          <w:color w:val="ff0000"/>
          <w:sz w:val="28"/>
        </w:rPr>
        <w:t>№ 69-VI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30.06.2017 </w:t>
      </w:r>
      <w:r>
        <w:rPr>
          <w:rFonts w:ascii="Times New Roman"/>
          <w:b w:val="false"/>
          <w:i w:val="false"/>
          <w:color w:val="000000"/>
          <w:sz w:val="28"/>
        </w:rPr>
        <w:t>№ 80-VI</w:t>
      </w:r>
      <w:r>
        <w:rPr>
          <w:rFonts w:ascii="Times New Roman"/>
          <w:b w:val="false"/>
          <w:i w:val="false"/>
          <w:color w:val="ff0000"/>
          <w:sz w:val="28"/>
        </w:rPr>
        <w:t xml:space="preserve"> (01.01.2020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02.07.2018 </w:t>
      </w:r>
      <w:r>
        <w:rPr>
          <w:rFonts w:ascii="Times New Roman"/>
          <w:b w:val="false"/>
          <w:i w:val="false"/>
          <w:color w:val="000000"/>
          <w:sz w:val="28"/>
        </w:rPr>
        <w:t>№ 165-VІ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10.06.2020 </w:t>
      </w:r>
      <w:r>
        <w:rPr>
          <w:rFonts w:ascii="Times New Roman"/>
          <w:b w:val="false"/>
          <w:i w:val="false"/>
          <w:color w:val="000000"/>
          <w:sz w:val="28"/>
        </w:rPr>
        <w:t>№ 344-VI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16.11.2020 </w:t>
      </w:r>
      <w:r>
        <w:rPr>
          <w:rFonts w:ascii="Times New Roman"/>
          <w:b w:val="false"/>
          <w:i w:val="false"/>
          <w:color w:val="ff0000"/>
          <w:sz w:val="28"/>
        </w:rPr>
        <w:t>№ 375-VI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15.04.2022 </w:t>
      </w:r>
      <w:r>
        <w:rPr>
          <w:rFonts w:ascii="Times New Roman"/>
          <w:b w:val="false"/>
          <w:i w:val="false"/>
          <w:color w:val="000000"/>
          <w:sz w:val="28"/>
        </w:rPr>
        <w:t>№ 114-VII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19.04.2024 </w:t>
      </w:r>
      <w:r>
        <w:rPr>
          <w:rFonts w:ascii="Times New Roman"/>
          <w:b w:val="false"/>
          <w:i w:val="false"/>
          <w:color w:val="000000"/>
          <w:sz w:val="28"/>
        </w:rPr>
        <w:t>№ 74-VIII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18.03.2025 </w:t>
      </w:r>
      <w:r>
        <w:rPr>
          <w:rFonts w:ascii="Times New Roman"/>
          <w:b w:val="false"/>
          <w:i w:val="false"/>
          <w:color w:val="000000"/>
          <w:sz w:val="28"/>
        </w:rPr>
        <w:t>№ 175-VIII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203-VIII</w:t>
      </w:r>
      <w:r>
        <w:rPr>
          <w:rFonts w:ascii="Times New Roman"/>
          <w:b w:val="false"/>
          <w:i w:val="false"/>
          <w:color w:val="ff0000"/>
          <w:sz w:val="28"/>
        </w:rPr>
        <w:t xml:space="preserve"> (01.07.2025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16.07.2025 </w:t>
      </w:r>
      <w:r>
        <w:rPr>
          <w:rFonts w:ascii="Times New Roman"/>
          <w:b w:val="false"/>
          <w:i w:val="false"/>
          <w:color w:val="000000"/>
          <w:sz w:val="28"/>
        </w:rPr>
        <w:t>№ 211-VIII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323-VIII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45-бап. Әскери қызметшілерді және олардың отбасы мүшелерін тұрғынжаймен қамтамасыз ету</w:t>
      </w:r>
    </w:p>
    <w:p>
      <w:pPr>
        <w:spacing w:after="0"/>
        <w:ind w:left="0"/>
        <w:jc w:val="both"/>
      </w:pPr>
      <w:r>
        <w:rPr>
          <w:rFonts w:ascii="Times New Roman"/>
          <w:b w:val="false"/>
          <w:i w:val="false"/>
          <w:color w:val="000000"/>
          <w:sz w:val="28"/>
        </w:rPr>
        <w:t>
      Әскери қызметшілер (мерзімді әскери қызметтегі әскери қызметшілерді, резервтегі әскери адамдарды, курсанттар мен кадеттерді, әскери жиындарға шақырылған әскери міндеттілерді қоспағанда) және олардың отбасы мүшелері әскери қызмет өткеру кезеңінде "Тұрғын үй қатынастары туралы" Қазақстан Республикасының Заңында көзделген тәртіппен бюджет қаражаты есебінен тұрғынжаймен қамтамасыз 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45-бап жаңа редакцияда – ҚР 30.06.2025 </w:t>
      </w:r>
      <w:r>
        <w:rPr>
          <w:rFonts w:ascii="Times New Roman"/>
          <w:b w:val="false"/>
          <w:i w:val="false"/>
          <w:color w:val="000000"/>
          <w:sz w:val="28"/>
        </w:rPr>
        <w:t>№ 203-VIII</w:t>
      </w:r>
      <w:r>
        <w:rPr>
          <w:rFonts w:ascii="Times New Roman"/>
          <w:b w:val="false"/>
          <w:i w:val="false"/>
          <w:color w:val="ff0000"/>
          <w:sz w:val="28"/>
        </w:rPr>
        <w:t xml:space="preserve"> (01.07.2025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46-бап. Әскери қызметшілердің демалыстары</w:t>
      </w:r>
    </w:p>
    <w:bookmarkStart w:name="z605" w:id="585"/>
    <w:p>
      <w:pPr>
        <w:spacing w:after="0"/>
        <w:ind w:left="0"/>
        <w:jc w:val="both"/>
      </w:pPr>
      <w:r>
        <w:rPr>
          <w:rFonts w:ascii="Times New Roman"/>
          <w:b w:val="false"/>
          <w:i w:val="false"/>
          <w:color w:val="000000"/>
          <w:sz w:val="28"/>
        </w:rPr>
        <w:t>
      1. Келісімшарт бойынша әскери қызмет өткеретін əскери қызметшілерге екі лауазымдық айлықақы мөлшерінде сауықтыруға арналған жəрдемақы төлене отырып, жыл сайынғы негізгі демалыс беріледі, оның ұзақтығы еңбек сіңірген жылдарына қарай күнтізбелік есептеумен белгіленеді:</w:t>
      </w:r>
    </w:p>
    <w:bookmarkEnd w:id="585"/>
    <w:p>
      <w:pPr>
        <w:spacing w:after="0"/>
        <w:ind w:left="0"/>
        <w:jc w:val="both"/>
      </w:pPr>
      <w:r>
        <w:rPr>
          <w:rFonts w:ascii="Times New Roman"/>
          <w:b w:val="false"/>
          <w:i w:val="false"/>
          <w:color w:val="000000"/>
          <w:sz w:val="28"/>
        </w:rPr>
        <w:t>
      1) кемінде он жыл – 30 тəулік;</w:t>
      </w:r>
    </w:p>
    <w:p>
      <w:pPr>
        <w:spacing w:after="0"/>
        <w:ind w:left="0"/>
        <w:jc w:val="both"/>
      </w:pPr>
      <w:r>
        <w:rPr>
          <w:rFonts w:ascii="Times New Roman"/>
          <w:b w:val="false"/>
          <w:i w:val="false"/>
          <w:color w:val="000000"/>
          <w:sz w:val="28"/>
        </w:rPr>
        <w:t>
      2) он жылдан он бес жылға дейін – 35 тəулік;</w:t>
      </w:r>
    </w:p>
    <w:p>
      <w:pPr>
        <w:spacing w:after="0"/>
        <w:ind w:left="0"/>
        <w:jc w:val="both"/>
      </w:pPr>
      <w:r>
        <w:rPr>
          <w:rFonts w:ascii="Times New Roman"/>
          <w:b w:val="false"/>
          <w:i w:val="false"/>
          <w:color w:val="000000"/>
          <w:sz w:val="28"/>
        </w:rPr>
        <w:t>
      3) он бес жылдан жиырма жылға дейін – 40 тəулік;</w:t>
      </w:r>
    </w:p>
    <w:p>
      <w:pPr>
        <w:spacing w:after="0"/>
        <w:ind w:left="0"/>
        <w:jc w:val="both"/>
      </w:pPr>
      <w:r>
        <w:rPr>
          <w:rFonts w:ascii="Times New Roman"/>
          <w:b w:val="false"/>
          <w:i w:val="false"/>
          <w:color w:val="000000"/>
          <w:sz w:val="28"/>
        </w:rPr>
        <w:t>
      4) жиырма жəне одан көп жыл – 45 тəулік.</w:t>
      </w:r>
    </w:p>
    <w:bookmarkStart w:name="z609" w:id="586"/>
    <w:p>
      <w:pPr>
        <w:spacing w:after="0"/>
        <w:ind w:left="0"/>
        <w:jc w:val="both"/>
      </w:pPr>
      <w:r>
        <w:rPr>
          <w:rFonts w:ascii="Times New Roman"/>
          <w:b w:val="false"/>
          <w:i w:val="false"/>
          <w:color w:val="000000"/>
          <w:sz w:val="28"/>
        </w:rPr>
        <w:t>
      Ұшу жұмыстарында, корабльдік қызметте болатын, жауынгерлік кезекшілік, жауынгерлік қызмет атқаратын, Қазақстан Республикасының Қорғаныс министрі белгілейтін тізбе бойынша жергілікті жерлерде қызмет өткеретін əскери қызметшілерге жыл сайынғы негізгі демалысқа қосымша 10 тəулік демалыс беріледі.</w:t>
      </w:r>
    </w:p>
    <w:bookmarkEnd w:id="586"/>
    <w:bookmarkStart w:name="z610" w:id="587"/>
    <w:p>
      <w:pPr>
        <w:spacing w:after="0"/>
        <w:ind w:left="0"/>
        <w:jc w:val="both"/>
      </w:pPr>
      <w:r>
        <w:rPr>
          <w:rFonts w:ascii="Times New Roman"/>
          <w:b w:val="false"/>
          <w:i w:val="false"/>
          <w:color w:val="000000"/>
          <w:sz w:val="28"/>
        </w:rPr>
        <w:t>
      Жыл сайынғы негізгі демалыстың ұзақтығы демалыс күндеріне келетін мереке күндерді есептемей, күн тәртібіне және қызметтік уақыт регламентіне қарамастан, күнтізбелік күндермен есептеледі.</w:t>
      </w:r>
    </w:p>
    <w:bookmarkEnd w:id="587"/>
    <w:bookmarkStart w:name="z847" w:id="588"/>
    <w:p>
      <w:pPr>
        <w:spacing w:after="0"/>
        <w:ind w:left="0"/>
        <w:jc w:val="both"/>
      </w:pPr>
      <w:r>
        <w:rPr>
          <w:rFonts w:ascii="Times New Roman"/>
          <w:b w:val="false"/>
          <w:i w:val="false"/>
          <w:color w:val="000000"/>
          <w:sz w:val="28"/>
        </w:rPr>
        <w:t>
      Келісімшарт бойынша әскери қызмет өткеретін əскери қызметшілерге (əскери интерндерге, әскери резидент-дәрігерлерге, магистранттарға, докторанттарға, адъюнкттерге) жазғы каникулдық демалыс берумен, жыл сайынғы негізгі демалыс беріле отырып, екі лауазымдық айлықақы мөлшерінде сауықтыруға арналған жəрдемақы төлеу жүргізіледі.</w:t>
      </w:r>
    </w:p>
    <w:bookmarkEnd w:id="588"/>
    <w:bookmarkStart w:name="z848" w:id="589"/>
    <w:p>
      <w:pPr>
        <w:spacing w:after="0"/>
        <w:ind w:left="0"/>
        <w:jc w:val="both"/>
      </w:pPr>
      <w:r>
        <w:rPr>
          <w:rFonts w:ascii="Times New Roman"/>
          <w:b w:val="false"/>
          <w:i w:val="false"/>
          <w:color w:val="000000"/>
          <w:sz w:val="28"/>
        </w:rPr>
        <w:t>
      Əскери интерндердің, әскери резидент-дәрігерлердің, магистранттардың, докторанттардың, адъюнкттердің жазғы жəне қысқы каникулдық демалысының жиынтығы жыл сайынғы негізгі демалысқа теңестіріледі.</w:t>
      </w:r>
    </w:p>
    <w:bookmarkEnd w:id="589"/>
    <w:bookmarkStart w:name="z849" w:id="590"/>
    <w:p>
      <w:pPr>
        <w:spacing w:after="0"/>
        <w:ind w:left="0"/>
        <w:jc w:val="both"/>
      </w:pPr>
      <w:r>
        <w:rPr>
          <w:rFonts w:ascii="Times New Roman"/>
          <w:b w:val="false"/>
          <w:i w:val="false"/>
          <w:color w:val="000000"/>
          <w:sz w:val="28"/>
        </w:rPr>
        <w:t>
      Келісімшарт бойынша әскери қызмет өткеретін əскери қызметші теріс себептермен əскери қызметтен шығарылған жағдайда, ол сауықтыруға арналған жəрдемақы сомасын қызмет өткермеген уақытына пропорционалды түрде өтеуге міндетті.</w:t>
      </w:r>
    </w:p>
    <w:bookmarkEnd w:id="590"/>
    <w:bookmarkStart w:name="z993" w:id="591"/>
    <w:p>
      <w:pPr>
        <w:spacing w:after="0"/>
        <w:ind w:left="0"/>
        <w:jc w:val="both"/>
      </w:pPr>
      <w:r>
        <w:rPr>
          <w:rFonts w:ascii="Times New Roman"/>
          <w:b w:val="false"/>
          <w:i w:val="false"/>
          <w:color w:val="000000"/>
          <w:sz w:val="28"/>
        </w:rPr>
        <w:t>
      1-1. Резервтегі әскери адамдарға жыл сайынғы еңбек демалысы жұмыс орны бойынша беріледі.</w:t>
      </w:r>
    </w:p>
    <w:bookmarkEnd w:id="591"/>
    <w:p>
      <w:pPr>
        <w:spacing w:after="0"/>
        <w:ind w:left="0"/>
        <w:jc w:val="both"/>
      </w:pPr>
      <w:r>
        <w:rPr>
          <w:rFonts w:ascii="Times New Roman"/>
          <w:b w:val="false"/>
          <w:i w:val="false"/>
          <w:color w:val="000000"/>
          <w:sz w:val="28"/>
        </w:rPr>
        <w:t>
      Жыл сайынғы еңбек демалысы жауынгерлік даярлық бойынша сабақтар немесе жиындар өткізу кезеңімен сәйкес келмеуге тиіс.</w:t>
      </w:r>
    </w:p>
    <w:bookmarkStart w:name="z611" w:id="592"/>
    <w:p>
      <w:pPr>
        <w:spacing w:after="0"/>
        <w:ind w:left="0"/>
        <w:jc w:val="both"/>
      </w:pPr>
      <w:r>
        <w:rPr>
          <w:rFonts w:ascii="Times New Roman"/>
          <w:b w:val="false"/>
          <w:i w:val="false"/>
          <w:color w:val="000000"/>
          <w:sz w:val="28"/>
        </w:rPr>
        <w:t>
      2. Әскери қызметшілерге жыл сайынғы негізгі демалыстан басқа Қазақстан Республикасының заңдарында көзделген қосымша демалыстар беріледі.</w:t>
      </w:r>
    </w:p>
    <w:bookmarkEnd w:id="592"/>
    <w:bookmarkStart w:name="z850" w:id="593"/>
    <w:p>
      <w:pPr>
        <w:spacing w:after="0"/>
        <w:ind w:left="0"/>
        <w:jc w:val="both"/>
      </w:pPr>
      <w:r>
        <w:rPr>
          <w:rFonts w:ascii="Times New Roman"/>
          <w:b w:val="false"/>
          <w:i w:val="false"/>
          <w:color w:val="000000"/>
          <w:sz w:val="28"/>
        </w:rPr>
        <w:t>
      Мерзімді қызметтегі əскери қызметшілерден, кадеттер мен курсанттардан басқа, əскери қызметшіге оның баянаты бойынша Қазақстан Республикасының Еңбек кодексінде айқындалатын тəртіппен бала үш жасқа толғанға дейін оның күтіміне байланысты демалыс беріледі.</w:t>
      </w:r>
    </w:p>
    <w:bookmarkEnd w:id="593"/>
    <w:bookmarkStart w:name="z612" w:id="594"/>
    <w:p>
      <w:pPr>
        <w:spacing w:after="0"/>
        <w:ind w:left="0"/>
        <w:jc w:val="both"/>
      </w:pPr>
      <w:r>
        <w:rPr>
          <w:rFonts w:ascii="Times New Roman"/>
          <w:b w:val="false"/>
          <w:i w:val="false"/>
          <w:color w:val="000000"/>
          <w:sz w:val="28"/>
        </w:rPr>
        <w:t>
      Жыл сайынғы негізгі және қосымша демалыстардың жалпы ұзақтығы, Қазақстан Республикасының шегінде демалысты өткізу орнына дейін жол жүру және кері қайту үшін қажетті уақытты есептемегенде, демалыс берілетін жылы (алдыңғы жылдағы жыл сайынғы демалыс күндері есепке алынбай) алпыс тәуліктен аспауға тиіс. Демалыс орнына дейін жол жүру және кері қайту үшін қажетті уақытты беру тәртібі Әскери қызмет өткеру қағидаларында белгіленеді.</w:t>
      </w:r>
    </w:p>
    <w:bookmarkEnd w:id="594"/>
    <w:bookmarkStart w:name="z613" w:id="595"/>
    <w:p>
      <w:pPr>
        <w:spacing w:after="0"/>
        <w:ind w:left="0"/>
        <w:jc w:val="both"/>
      </w:pPr>
      <w:r>
        <w:rPr>
          <w:rFonts w:ascii="Times New Roman"/>
          <w:b w:val="false"/>
          <w:i w:val="false"/>
          <w:color w:val="000000"/>
          <w:sz w:val="28"/>
        </w:rPr>
        <w:t>
      Келісімшарт бойынша әскери қызмет өткеретін əскери қызметшінің демалысы қызмет мүддесі ескеріле отырып, бөліктерге бөлінуі мүмкін.</w:t>
      </w:r>
    </w:p>
    <w:bookmarkEnd w:id="595"/>
    <w:bookmarkStart w:name="z614" w:id="596"/>
    <w:p>
      <w:pPr>
        <w:spacing w:after="0"/>
        <w:ind w:left="0"/>
        <w:jc w:val="both"/>
      </w:pPr>
      <w:r>
        <w:rPr>
          <w:rFonts w:ascii="Times New Roman"/>
          <w:b w:val="false"/>
          <w:i w:val="false"/>
          <w:color w:val="000000"/>
          <w:sz w:val="28"/>
        </w:rPr>
        <w:t>
      3. Мерзімді қызмет әскери қызметшілеріне жалпыәскери жарғыларда айқындалған тәртіпте көтермелеу түрінде қысқа мерзімді демалыс беріледі.</w:t>
      </w:r>
    </w:p>
    <w:bookmarkEnd w:id="596"/>
    <w:bookmarkStart w:name="z615" w:id="597"/>
    <w:p>
      <w:pPr>
        <w:spacing w:after="0"/>
        <w:ind w:left="0"/>
        <w:jc w:val="both"/>
      </w:pPr>
      <w:r>
        <w:rPr>
          <w:rFonts w:ascii="Times New Roman"/>
          <w:b w:val="false"/>
          <w:i w:val="false"/>
          <w:color w:val="000000"/>
          <w:sz w:val="28"/>
        </w:rPr>
        <w:t>
      4. Қажет болған кезде әскери қызметшілерге ауыруы бойынша, отбасы жағдайлары бойынша қысқа мерзімді, ал әскери, арнаулы оқу орындарында (әскери факультеттерде) оқитындарға каникулдық демалыстар беріледі.</w:t>
      </w:r>
    </w:p>
    <w:bookmarkEnd w:id="597"/>
    <w:bookmarkStart w:name="z616" w:id="598"/>
    <w:p>
      <w:pPr>
        <w:spacing w:after="0"/>
        <w:ind w:left="0"/>
        <w:jc w:val="both"/>
      </w:pPr>
      <w:r>
        <w:rPr>
          <w:rFonts w:ascii="Times New Roman"/>
          <w:b w:val="false"/>
          <w:i w:val="false"/>
          <w:color w:val="000000"/>
          <w:sz w:val="28"/>
        </w:rPr>
        <w:t>
      Əскери қызметшілерге (мерзімді қызметтегі əскери қызметшілерден, кадеттер мен курсанттардан басқа) оқуға түсу емтихандарына дайындалу жəне тапсыру үшін жоғары жəне жоғары оқу орнынан кейінгі білімнің білім беру бағдарламаларын іске асыратын білім беру ұйымдарында оқу кезеңінде оқу жоспарында айқындалған мерзімге оқу демалыстары беріледі, ал ғылым кандидаты, докторы ғылыми дəрежелерінің, философия докторы (PhD) жəне бейіні бойынша доктор дəрежелерінің ізденушілері болып табылатын əскери қызметшілерге Қазақстан Республикасының заңнамасында белгіленген тəртіппен шығармашылық демалыстар беріледі.</w:t>
      </w:r>
    </w:p>
    <w:bookmarkEnd w:id="598"/>
    <w:bookmarkStart w:name="z617" w:id="599"/>
    <w:p>
      <w:pPr>
        <w:spacing w:after="0"/>
        <w:ind w:left="0"/>
        <w:jc w:val="both"/>
      </w:pPr>
      <w:r>
        <w:rPr>
          <w:rFonts w:ascii="Times New Roman"/>
          <w:b w:val="false"/>
          <w:i w:val="false"/>
          <w:color w:val="000000"/>
          <w:sz w:val="28"/>
        </w:rPr>
        <w:t>
      5. Жыл сайынғы негізгі демалыс жұмылдыру, соғыс немесе төтенше жағдай жарияланған жағдайда, соғыс уақытында және қызметтік қажеттілік жағдайында уәкілетті органның бірінші басшысы айқындайтын тәртіппен тоқтатылады. Бұл ретте демалыстың пайдаланылмаған бөлігі ағымдағы жылы немесе келесі жылы беріледі.</w:t>
      </w:r>
    </w:p>
    <w:bookmarkEnd w:id="599"/>
    <w:bookmarkStart w:name="z618" w:id="600"/>
    <w:p>
      <w:pPr>
        <w:spacing w:after="0"/>
        <w:ind w:left="0"/>
        <w:jc w:val="both"/>
      </w:pPr>
      <w:r>
        <w:rPr>
          <w:rFonts w:ascii="Times New Roman"/>
          <w:b w:val="false"/>
          <w:i w:val="false"/>
          <w:color w:val="000000"/>
          <w:sz w:val="28"/>
        </w:rPr>
        <w:t>
      Егер демалыстың пайдаланылмаған бөлігі он және одан астам күнтізбелік күнді құраса, әскери қызметшілерге демалыс өткізу орнына бару және кері қайту үшін қажетті уақыт қосымша беріледі.</w:t>
      </w:r>
    </w:p>
    <w:bookmarkEnd w:id="600"/>
    <w:bookmarkStart w:name="z619" w:id="601"/>
    <w:p>
      <w:pPr>
        <w:spacing w:after="0"/>
        <w:ind w:left="0"/>
        <w:jc w:val="both"/>
      </w:pPr>
      <w:r>
        <w:rPr>
          <w:rFonts w:ascii="Times New Roman"/>
          <w:b w:val="false"/>
          <w:i w:val="false"/>
          <w:color w:val="000000"/>
          <w:sz w:val="28"/>
        </w:rPr>
        <w:t>
      Демалыстың өткен жылы пайдаланылмаған бөлігі əскери қызметшіге оның баянаты бойынша ағымдағы жылы бөлек беріледі не жыл сайынғы негізгі ақы төленетін демалысына қосылады.</w:t>
      </w:r>
    </w:p>
    <w:bookmarkEnd w:id="601"/>
    <w:bookmarkStart w:name="z620" w:id="602"/>
    <w:p>
      <w:pPr>
        <w:spacing w:after="0"/>
        <w:ind w:left="0"/>
        <w:jc w:val="both"/>
      </w:pPr>
      <w:r>
        <w:rPr>
          <w:rFonts w:ascii="Times New Roman"/>
          <w:b w:val="false"/>
          <w:i w:val="false"/>
          <w:color w:val="000000"/>
          <w:sz w:val="28"/>
        </w:rPr>
        <w:t>
      6. Өздеріне жүктелген міндеттерді орындау үшін немесе оқуға Қазақстан Республикасынан тыс жерлерге жіберілген әскери қызметшілер Қазақстан Республикасының аумағында қызмет өткеретіндердің демалысқа құқықтарын пайдаланады.</w:t>
      </w:r>
    </w:p>
    <w:bookmarkEnd w:id="602"/>
    <w:bookmarkStart w:name="z851" w:id="603"/>
    <w:p>
      <w:pPr>
        <w:spacing w:after="0"/>
        <w:ind w:left="0"/>
        <w:jc w:val="both"/>
      </w:pPr>
      <w:r>
        <w:rPr>
          <w:rFonts w:ascii="Times New Roman"/>
          <w:b w:val="false"/>
          <w:i w:val="false"/>
          <w:color w:val="000000"/>
          <w:sz w:val="28"/>
        </w:rPr>
        <w:t>
      7. Əскери қызметшілердің жұмыс істейтін зайыптарына (жұбайларына) жыл сайынғы демалыстар жұмыс берушімен келісу бойынша олардың жұбайларының (зайыптарының) кезекті демалысымен бір мезгілде берілуі мүмкін. Бұл ретте демалыс ұзақтығы жұмыс берушімен келісу бойынша жалақы сақталмайтын қосымша демалыс беру есебінен жұбайының (зайыбының) демалыс ұзақтығына тең болуы мүмкін.</w:t>
      </w:r>
    </w:p>
    <w:bookmarkEnd w:id="6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46-бапқа өзгерістер енгізілді - ҚР 29.09.2014 </w:t>
      </w:r>
      <w:r>
        <w:rPr>
          <w:rFonts w:ascii="Times New Roman"/>
          <w:b w:val="false"/>
          <w:i w:val="false"/>
          <w:color w:val="ff0000"/>
          <w:sz w:val="28"/>
        </w:rPr>
        <w:t>N 239-V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13.11.2015 </w:t>
      </w:r>
      <w:r>
        <w:rPr>
          <w:rFonts w:ascii="Times New Roman"/>
          <w:b w:val="false"/>
          <w:i w:val="false"/>
          <w:color w:val="ff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13.06.2017 </w:t>
      </w:r>
      <w:r>
        <w:rPr>
          <w:rFonts w:ascii="Times New Roman"/>
          <w:b w:val="false"/>
          <w:i w:val="false"/>
          <w:color w:val="ff0000"/>
          <w:sz w:val="28"/>
        </w:rPr>
        <w:t>№ 69-VI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15.04.2022 </w:t>
      </w:r>
      <w:r>
        <w:rPr>
          <w:rFonts w:ascii="Times New Roman"/>
          <w:b w:val="false"/>
          <w:i w:val="false"/>
          <w:color w:val="000000"/>
          <w:sz w:val="28"/>
        </w:rPr>
        <w:t>№ 114-VII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19.04.2024 </w:t>
      </w:r>
      <w:r>
        <w:rPr>
          <w:rFonts w:ascii="Times New Roman"/>
          <w:b w:val="false"/>
          <w:i w:val="false"/>
          <w:color w:val="000000"/>
          <w:sz w:val="28"/>
        </w:rPr>
        <w:t>№ 74-VIII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18.03.2025 </w:t>
      </w:r>
      <w:r>
        <w:rPr>
          <w:rFonts w:ascii="Times New Roman"/>
          <w:b w:val="false"/>
          <w:i w:val="false"/>
          <w:color w:val="000000"/>
          <w:sz w:val="28"/>
        </w:rPr>
        <w:t>№ 175-VIII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47-бап. Қатардағы жауынгерлер мен сержанттар құрамының келісімшарт бойынша әскери қызмет өткеретін әскери қызметшілерін әлеуметтік қамсыздандыру ерекшеліктері</w:t>
      </w:r>
    </w:p>
    <w:p>
      <w:pPr>
        <w:spacing w:after="0"/>
        <w:ind w:left="0"/>
        <w:jc w:val="both"/>
      </w:pPr>
      <w:r>
        <w:rPr>
          <w:rFonts w:ascii="Times New Roman"/>
          <w:b w:val="false"/>
          <w:i w:val="false"/>
          <w:color w:val="ff0000"/>
          <w:sz w:val="28"/>
        </w:rPr>
        <w:t xml:space="preserve">
      Ескерту. 47-баптың тақырыбына өзгеріс енгізілді – ҚР 18.03.2025 </w:t>
      </w:r>
      <w:r>
        <w:rPr>
          <w:rFonts w:ascii="Times New Roman"/>
          <w:b w:val="false"/>
          <w:i w:val="false"/>
          <w:color w:val="ff0000"/>
          <w:sz w:val="28"/>
        </w:rPr>
        <w:t>№ 175-VIII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622" w:id="604"/>
    <w:p>
      <w:pPr>
        <w:spacing w:after="0"/>
        <w:ind w:left="0"/>
        <w:jc w:val="both"/>
      </w:pPr>
      <w:r>
        <w:rPr>
          <w:rFonts w:ascii="Times New Roman"/>
          <w:b w:val="false"/>
          <w:i w:val="false"/>
          <w:color w:val="000000"/>
          <w:sz w:val="28"/>
        </w:rPr>
        <w:t>
      Қатардағы құрам мен сержанттар құрамының әскери лауазымдарында келісімшарт бойынша әскери қызмет өткеріп жүрген, күнтізбелік есептеумен кемінде сегіз жыл қызмет еткен әскери қызметшілердің Қазақстан Республикасының жоғары білім беру ұйымдарында бакалавриат білім беру бағдарламалары бойынша ақылы негізде оқуға жұмсалатын шығындарын бюджет қаражаты есебінен оқу құнының елу пайызы мөлшерінде өтетуге құқығы болады. Осы құқықты әскери қызметші оқу орнын бітіргені туралы дипломды ұсынған кезде бір рет пайдалана алады.</w:t>
      </w:r>
    </w:p>
    <w:bookmarkEnd w:id="604"/>
    <w:bookmarkStart w:name="z623" w:id="605"/>
    <w:p>
      <w:pPr>
        <w:spacing w:after="0"/>
        <w:ind w:left="0"/>
        <w:jc w:val="both"/>
      </w:pPr>
      <w:r>
        <w:rPr>
          <w:rFonts w:ascii="Times New Roman"/>
          <w:b w:val="false"/>
          <w:i w:val="false"/>
          <w:color w:val="000000"/>
          <w:sz w:val="28"/>
        </w:rPr>
        <w:t>
      Әскери қызметшіге көрсетілген шығындарды өтеуді құрылымында әскери қызметші әскери қызмет өткеретін уәкілетті орган жүргізеді.</w:t>
      </w:r>
    </w:p>
    <w:bookmarkEnd w:id="6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47-бапқа өзгеріс енгізілді - ҚР 15.04.2022 </w:t>
      </w:r>
      <w:r>
        <w:rPr>
          <w:rFonts w:ascii="Times New Roman"/>
          <w:b w:val="false"/>
          <w:i w:val="false"/>
          <w:color w:val="000000"/>
          <w:sz w:val="28"/>
        </w:rPr>
        <w:t>№ 114-VII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18.03.2025 </w:t>
      </w:r>
      <w:r>
        <w:rPr>
          <w:rFonts w:ascii="Times New Roman"/>
          <w:b w:val="false"/>
          <w:i w:val="false"/>
          <w:color w:val="000000"/>
          <w:sz w:val="28"/>
        </w:rPr>
        <w:t>№ 175-VIII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48-бап. Мерзімді қызметтегі əскери қызметшілерді, əскери, арнаулы оқу орындарының ұландарын, кадеттері мен курсанттарын əлеуметтік қамсыздандыру ерекшеліктері</w:t>
      </w:r>
    </w:p>
    <w:p>
      <w:pPr>
        <w:spacing w:after="0"/>
        <w:ind w:left="0"/>
        <w:jc w:val="both"/>
      </w:pPr>
      <w:r>
        <w:rPr>
          <w:rFonts w:ascii="Times New Roman"/>
          <w:b w:val="false"/>
          <w:i w:val="false"/>
          <w:color w:val="ff0000"/>
          <w:sz w:val="28"/>
        </w:rPr>
        <w:t xml:space="preserve">
      Ескерту. 48-баптың тақырыбы жаңа редакцияда - ҚР 13.06.2017 </w:t>
      </w:r>
      <w:r>
        <w:rPr>
          <w:rFonts w:ascii="Times New Roman"/>
          <w:b w:val="false"/>
          <w:i w:val="false"/>
          <w:color w:val="ff0000"/>
          <w:sz w:val="28"/>
        </w:rPr>
        <w:t>№ 69-VI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24.06.2025 </w:t>
      </w:r>
      <w:r>
        <w:rPr>
          <w:rFonts w:ascii="Times New Roman"/>
          <w:b w:val="false"/>
          <w:i w:val="false"/>
          <w:color w:val="ff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16.07.2025 </w:t>
      </w:r>
      <w:r>
        <w:rPr>
          <w:rFonts w:ascii="Times New Roman"/>
          <w:b w:val="false"/>
          <w:i w:val="false"/>
          <w:color w:val="ff0000"/>
          <w:sz w:val="28"/>
        </w:rPr>
        <w:t>№ 211-VIII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p>
    <w:bookmarkStart w:name="z628" w:id="606"/>
    <w:p>
      <w:pPr>
        <w:spacing w:after="0"/>
        <w:ind w:left="0"/>
        <w:jc w:val="both"/>
      </w:pPr>
      <w:r>
        <w:rPr>
          <w:rFonts w:ascii="Times New Roman"/>
          <w:b w:val="false"/>
          <w:i w:val="false"/>
          <w:color w:val="000000"/>
          <w:sz w:val="28"/>
        </w:rPr>
        <w:t>
      Мерзімді қызметтегі əскери қызметшілер, əскери, арнаулы оқу орындарының курсанттары, кадеттері мен ұландары бюджеттік жоспарлау жөніндегі орталық уəкілетті органмен келісу бойынша уəкілетті органдардың бірінші басшылары бекіткен нормалар бойынша заттай мүлікпен, тамақтандырумен қамтамасыз етіледі.</w:t>
      </w:r>
    </w:p>
    <w:bookmarkEnd w:id="606"/>
    <w:bookmarkStart w:name="z852" w:id="607"/>
    <w:p>
      <w:pPr>
        <w:spacing w:after="0"/>
        <w:ind w:left="0"/>
        <w:jc w:val="both"/>
      </w:pPr>
      <w:r>
        <w:rPr>
          <w:rFonts w:ascii="Times New Roman"/>
          <w:b w:val="false"/>
          <w:i w:val="false"/>
          <w:color w:val="000000"/>
          <w:sz w:val="28"/>
        </w:rPr>
        <w:t>
      Демалысқа, каникулға кеткен кезде оларға демалыс, каникул өткізу орнына дейін бару кезеңіне азық-түлік үлесі беріледі.</w:t>
      </w:r>
    </w:p>
    <w:bookmarkEnd w:id="607"/>
    <w:bookmarkStart w:name="z853" w:id="608"/>
    <w:p>
      <w:pPr>
        <w:spacing w:after="0"/>
        <w:ind w:left="0"/>
        <w:jc w:val="both"/>
      </w:pPr>
      <w:r>
        <w:rPr>
          <w:rFonts w:ascii="Times New Roman"/>
          <w:b w:val="false"/>
          <w:i w:val="false"/>
          <w:color w:val="000000"/>
          <w:sz w:val="28"/>
        </w:rPr>
        <w:t>
      Қысқа мерзімді демалысқа барған жəне кері қайтқан кезде мерзімді қызметтегі əскери қызметшілерге, каникулдық демалысқа жəне тағылымдамаға барған кезде, сондай-ақ кері қайтқанда əскери, арнаулы оқу орындарының курсанттарына, кадеттеріне теміржол, автомобиль жəне ішкі су көлігімен бюджет қаражаты есебінен жол жүру құқығы беріледі. Шетелдік əскери оқу орындарында білім алып жатқан курсанттарға да оқуға жіберілген жəне каникулдық демалысқа барған кезде жəне кері қайтқанда əуе көлігімен бюджет қаражаты есебінен жол жүру құқығы беріледі.</w:t>
      </w:r>
    </w:p>
    <w:bookmarkEnd w:id="608"/>
    <w:bookmarkStart w:name="z741" w:id="609"/>
    <w:p>
      <w:pPr>
        <w:spacing w:after="0"/>
        <w:ind w:left="0"/>
        <w:jc w:val="both"/>
      </w:pPr>
      <w:r>
        <w:rPr>
          <w:rFonts w:ascii="Times New Roman"/>
          <w:b w:val="false"/>
          <w:i w:val="false"/>
          <w:color w:val="000000"/>
          <w:sz w:val="28"/>
        </w:rPr>
        <w:t>
      Мерзімді қызметтің әскери қызметшілеріне, әскери оқу орындарының бірінші және екінші курстар курсанттарына тиісті уәкілетті мемлекеттік органдардың бірінші басшыларымен және бюджеттік жоспарлау жөніндегі орталық уәкілетті органмен келісу бойынша Қазақстан Республикасының Қорғаныс министрлігі айқындайтын мөлшерде пошта жөнелтімдеріне арналған өтемақы да төленеді.</w:t>
      </w:r>
    </w:p>
    <w:bookmarkEnd w:id="609"/>
    <w:bookmarkStart w:name="z631" w:id="610"/>
    <w:p>
      <w:pPr>
        <w:spacing w:after="0"/>
        <w:ind w:left="0"/>
        <w:jc w:val="both"/>
      </w:pPr>
      <w:r>
        <w:rPr>
          <w:rFonts w:ascii="Times New Roman"/>
          <w:b w:val="false"/>
          <w:i w:val="false"/>
          <w:color w:val="000000"/>
          <w:sz w:val="28"/>
        </w:rPr>
        <w:t>
      Мерзімді əскери қызмет өткерген жəне əскери, арнаулы оқу орнында оқыған кезде тұру үшін əскери қызметшілер казармаларға орналастырылады. Курсанттарға, кадеттерге жəне ұландарға да əскери оқу орнында оқу уақытына жатақхана берілуі мүмкін.</w:t>
      </w:r>
    </w:p>
    <w:bookmarkEnd w:id="6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48-бапқа өзгерістер енгізілді - ҚР 04.02.2013 </w:t>
      </w:r>
      <w:r>
        <w:rPr>
          <w:rFonts w:ascii="Times New Roman"/>
          <w:b w:val="false"/>
          <w:i w:val="false"/>
          <w:color w:val="ff0000"/>
          <w:sz w:val="28"/>
        </w:rPr>
        <w:t>№ 75-V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29.09.2014 </w:t>
      </w:r>
      <w:r>
        <w:rPr>
          <w:rFonts w:ascii="Times New Roman"/>
          <w:b w:val="false"/>
          <w:i w:val="false"/>
          <w:color w:val="ff0000"/>
          <w:sz w:val="28"/>
        </w:rPr>
        <w:t>N 239-V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13.06.2017 </w:t>
      </w:r>
      <w:r>
        <w:rPr>
          <w:rFonts w:ascii="Times New Roman"/>
          <w:b w:val="false"/>
          <w:i w:val="false"/>
          <w:color w:val="ff0000"/>
          <w:sz w:val="28"/>
        </w:rPr>
        <w:t>№ 69-VI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18.03.2025 </w:t>
      </w:r>
      <w:r>
        <w:rPr>
          <w:rFonts w:ascii="Times New Roman"/>
          <w:b w:val="false"/>
          <w:i w:val="false"/>
          <w:color w:val="000000"/>
          <w:sz w:val="28"/>
        </w:rPr>
        <w:t>№ 175-VIII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16.07.2025 </w:t>
      </w:r>
      <w:r>
        <w:rPr>
          <w:rFonts w:ascii="Times New Roman"/>
          <w:b w:val="false"/>
          <w:i w:val="false"/>
          <w:color w:val="000000"/>
          <w:sz w:val="28"/>
        </w:rPr>
        <w:t>№ 211-VIII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48-1-бап. Мерзімді қызметтегі әскери қызметшілерді, әскери оқу орындарының ұландарын, кадеттері мен курсанттарын әлеуметтік қорғаудың ерекшеліктері</w:t>
      </w:r>
    </w:p>
    <w:p>
      <w:pPr>
        <w:spacing w:after="0"/>
        <w:ind w:left="0"/>
        <w:jc w:val="both"/>
      </w:pPr>
      <w:r>
        <w:rPr>
          <w:rFonts w:ascii="Times New Roman"/>
          <w:b w:val="false"/>
          <w:i w:val="false"/>
          <w:color w:val="000000"/>
          <w:sz w:val="28"/>
        </w:rPr>
        <w:t>
      Әскери қызметшілердің Қазақстан Республикасының азаматтары болып табылатын отбасы мүшелері олардың өмірімен және тұрмысымен танысу үшін мерзімді қызметтегі әскери қызметшілер, сондай-ақ әскери, арнаулы оқу орындарының ұландары, кадеттері мен курсанттары қатарындағы өздерінің жақын туыстарына баруды жалпыәскери жарғыларда белгіленген тәртіппен жүзеге асыруға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48-1-баппен толықтырылды – ҚР 02.10.2023 </w:t>
      </w:r>
      <w:r>
        <w:rPr>
          <w:rFonts w:ascii="Times New Roman"/>
          <w:b w:val="false"/>
          <w:i w:val="false"/>
          <w:color w:val="000000"/>
          <w:sz w:val="28"/>
        </w:rPr>
        <w:t>№ 31-VIII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өзгеріс енгізілді – ҚР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16.07.2025 </w:t>
      </w:r>
      <w:r>
        <w:rPr>
          <w:rFonts w:ascii="Times New Roman"/>
          <w:b w:val="false"/>
          <w:i w:val="false"/>
          <w:color w:val="000000"/>
          <w:sz w:val="28"/>
        </w:rPr>
        <w:t>№ 211-VIII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49-бап. Әскери қызметшілердің жекелеген санаттарын қосымша әлеуметтік қамсыздандыру</w:t>
      </w:r>
    </w:p>
    <w:bookmarkStart w:name="z633" w:id="611"/>
    <w:p>
      <w:pPr>
        <w:spacing w:after="0"/>
        <w:ind w:left="0"/>
        <w:jc w:val="both"/>
      </w:pPr>
      <w:r>
        <w:rPr>
          <w:rFonts w:ascii="Times New Roman"/>
          <w:b w:val="false"/>
          <w:i w:val="false"/>
          <w:color w:val="000000"/>
          <w:sz w:val="28"/>
        </w:rPr>
        <w:t>
      Жауынгерлік іс-қимылдарға, террорға қарсы және бітімгершілік операцияларына қатысатын (қатысқан) әскери қызметшілерге және барлау қызметі шеңберінде жүктелген жедел міндеттерді орындауға қатысатын Қорғаныс министрлігі әскери барлау органдарының әскери қызметшілеріне жыл сайынғы демалысына қосылатын ұзақтығы екі апта қосымша демалыс беріледі.</w:t>
      </w:r>
    </w:p>
    <w:bookmarkEnd w:id="611"/>
    <w:bookmarkStart w:name="z634" w:id="612"/>
    <w:p>
      <w:pPr>
        <w:spacing w:after="0"/>
        <w:ind w:left="0"/>
        <w:jc w:val="both"/>
      </w:pPr>
      <w:r>
        <w:rPr>
          <w:rFonts w:ascii="Times New Roman"/>
          <w:b w:val="false"/>
          <w:i w:val="false"/>
          <w:color w:val="000000"/>
          <w:sz w:val="28"/>
        </w:rPr>
        <w:t>
      Жауынгерлік іс-қимылдарға және террорға қарсы операцияларға қатысатын (қатысқан) әскери қызметшілерге жауынгерлік іс-қимылдар және террорға қарсы операциялар кезеңінде жеңілдіктер шарттарымен еңбек сіңірген жылдарына қызметінің бір айы үш ай болып есептеледі.</w:t>
      </w:r>
    </w:p>
    <w:bookmarkEnd w:id="612"/>
    <w:bookmarkStart w:name="z635" w:id="613"/>
    <w:p>
      <w:pPr>
        <w:spacing w:after="0"/>
        <w:ind w:left="0"/>
        <w:jc w:val="both"/>
      </w:pPr>
      <w:r>
        <w:rPr>
          <w:rFonts w:ascii="Times New Roman"/>
          <w:b w:val="false"/>
          <w:i w:val="false"/>
          <w:color w:val="000000"/>
          <w:sz w:val="28"/>
        </w:rPr>
        <w:t>
      Бітімгершілік операцияларына қатысатын (қатысқан) әскери қызметшілерге бітімгершілік операцияларына қатысқан кезең жеңілдіктер шарттарымен қызметінің бір айы бір жарым ай болып есептеледі.</w:t>
      </w:r>
    </w:p>
    <w:bookmarkEnd w:id="6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Бітімгершілік операциядан қайтып оралғаннан кейін әскери қызметшілер құрылымында өздері әскери қызмет өткеретін Қазақстан Республикасы Қарулы Күштерінің, басқа да әскерлері мен әскери құралымдарының қаражаты есебінен кемінде күнтізбелік жеті күн, бірақ жиырма бір тәуліктен аспайтын мерзімге санаторий-курорттық емделуге жіберіледі.</w:t>
      </w:r>
    </w:p>
    <w:p>
      <w:pPr>
        <w:spacing w:after="0"/>
        <w:ind w:left="0"/>
        <w:jc w:val="both"/>
      </w:pPr>
      <w:r>
        <w:rPr>
          <w:rFonts w:ascii="Times New Roman"/>
          <w:b w:val="false"/>
          <w:i w:val="false"/>
          <w:color w:val="000000"/>
          <w:sz w:val="28"/>
        </w:rPr>
        <w:t>
      Қазақстан Республикасы Қарулы Күштерінің және Ұлттық қауіпсіздік комитеті Шекара қызметінің әскери қызметшілерін төтенше жағдайлар мен олардың салдарын жою, терроризмге қарсы операциялар жүргізу, сондай-ақ төтенше жағдай режимін қамтамасыз ету үшін міндеттерді орындауға тарту кезінде оларға үш еселенген мөлшерде ақшалай жабдықталым төленеді.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49-бапқа өзгеріс енгізілді - ҚР 15.06.2015 </w:t>
      </w:r>
      <w:r>
        <w:rPr>
          <w:rFonts w:ascii="Times New Roman"/>
          <w:b w:val="false"/>
          <w:i w:val="false"/>
          <w:color w:val="ff0000"/>
          <w:sz w:val="28"/>
        </w:rPr>
        <w:t>№ 321-V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24.06.2026 </w:t>
      </w:r>
      <w:r>
        <w:rPr>
          <w:rFonts w:ascii="Times New Roman"/>
          <w:b w:val="false"/>
          <w:i w:val="false"/>
          <w:color w:val="000000"/>
          <w:sz w:val="28"/>
        </w:rPr>
        <w:t>№ 323-VIII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50-бап. Әскери қызметтен шығарылған азаматтарды әлеуметтік қамсыздандыру</w:t>
      </w:r>
    </w:p>
    <w:bookmarkStart w:name="z637" w:id="614"/>
    <w:p>
      <w:pPr>
        <w:spacing w:after="0"/>
        <w:ind w:left="0"/>
        <w:jc w:val="both"/>
      </w:pPr>
      <w:r>
        <w:rPr>
          <w:rFonts w:ascii="Times New Roman"/>
          <w:b w:val="false"/>
          <w:i w:val="false"/>
          <w:color w:val="000000"/>
          <w:sz w:val="28"/>
        </w:rPr>
        <w:t>
      1. Әскери қызметте болудың шекті жасына толуы бойынша, денсаулық жағдайы бойынша әскери қызметтен шығарылған, әскери қызмет міндеттерін орындауға байланысты ауру тапқан, сондай-ақ жиырма және одан көп еңбек сіңірген жылдары бар Қазақстан Республикасының азаматтарына бюджет қаражаты есебінен тиісті уәкілетті мемлекеттік органдардың бірінші басшыларымен келісу бойынша денсаулық сақтау саласындағы уәкілетті орган айқындаған аурулар тізбесі бойынша көрсеткіштері болған кезде – әскери-медициналық мекемелерде (ұйымдарда) медициналық қамтамасыз ету, ал жиырма бес және одан көп еңбек сіңірген жылдары барларға санаторийлік-курорттық емделу беріледі.</w:t>
      </w:r>
    </w:p>
    <w:bookmarkEnd w:id="614"/>
    <w:bookmarkStart w:name="z860" w:id="615"/>
    <w:p>
      <w:pPr>
        <w:spacing w:after="0"/>
        <w:ind w:left="0"/>
        <w:jc w:val="both"/>
      </w:pPr>
      <w:r>
        <w:rPr>
          <w:rFonts w:ascii="Times New Roman"/>
          <w:b w:val="false"/>
          <w:i w:val="false"/>
          <w:color w:val="000000"/>
          <w:sz w:val="28"/>
        </w:rPr>
        <w:t>
      1-1. Осы баптың 1-тармағында көрсетілген Қазақстан Республикасының азаматтарына медициналық көмек көрсету бойынша әскери-медициналық мекемелердің (ұйымдардың, бөлімшелердің) көрсетілетін қызметтеріне ақы төлеуді әлеуметтік медициналық сақтандыру қоры:</w:t>
      </w:r>
    </w:p>
    <w:bookmarkEnd w:id="615"/>
    <w:p>
      <w:pPr>
        <w:spacing w:after="0"/>
        <w:ind w:left="0"/>
        <w:jc w:val="both"/>
      </w:pPr>
      <w:r>
        <w:rPr>
          <w:rFonts w:ascii="Times New Roman"/>
          <w:b w:val="false"/>
          <w:i w:val="false"/>
          <w:color w:val="000000"/>
          <w:sz w:val="28"/>
        </w:rPr>
        <w:t>
      1) "Халық денсаулығы және денсаулық сақтау жүйесі туралы" Қазақстан Республикасының Кодексіне сәйкес тегін медициналық көмектің кепілдік берілген көлемі шеңберінде;</w:t>
      </w:r>
    </w:p>
    <w:p>
      <w:pPr>
        <w:spacing w:after="0"/>
        <w:ind w:left="0"/>
        <w:jc w:val="both"/>
      </w:pPr>
      <w:r>
        <w:rPr>
          <w:rFonts w:ascii="Times New Roman"/>
          <w:b w:val="false"/>
          <w:i w:val="false"/>
          <w:color w:val="000000"/>
          <w:sz w:val="28"/>
        </w:rPr>
        <w:t>
      2) "Міндетті әлеуметтік медициналық сақтандыру туралы" Қазақстан Республикасының Заңына сәйкес міндетті әлеуметтік медициналық сақтандыру жүйесінде жүзеге асырады.</w:t>
      </w:r>
    </w:p>
    <w:p>
      <w:pPr>
        <w:spacing w:after="0"/>
        <w:ind w:left="0"/>
        <w:jc w:val="both"/>
      </w:pPr>
      <w:r>
        <w:rPr>
          <w:rFonts w:ascii="Times New Roman"/>
          <w:b w:val="false"/>
          <w:i w:val="false"/>
          <w:color w:val="000000"/>
          <w:sz w:val="28"/>
        </w:rPr>
        <w:t xml:space="preserve">
      Осы баптың </w:t>
      </w:r>
      <w:r>
        <w:rPr>
          <w:rFonts w:ascii="Times New Roman"/>
          <w:b w:val="false"/>
          <w:i w:val="false"/>
          <w:color w:val="000000"/>
          <w:sz w:val="28"/>
        </w:rPr>
        <w:t>1-тармағында</w:t>
      </w:r>
      <w:r>
        <w:rPr>
          <w:rFonts w:ascii="Times New Roman"/>
          <w:b w:val="false"/>
          <w:i w:val="false"/>
          <w:color w:val="000000"/>
          <w:sz w:val="28"/>
        </w:rPr>
        <w:t xml:space="preserve"> көрсетілген Қазақстан Республикасы азаматтарының тұрғылықты жерінде әскери-медициналық мекемелер (ұйымдар, бөлімшелер) немесе оларда тиісті бөлімшелер, мамандар не арнайы жабдық болмаған кезде медициналық көрсетілімдер бойынша медициналық көмекті денсаулық сақтау субъектілері:</w:t>
      </w:r>
    </w:p>
    <w:p>
      <w:pPr>
        <w:spacing w:after="0"/>
        <w:ind w:left="0"/>
        <w:jc w:val="both"/>
      </w:pPr>
      <w:r>
        <w:rPr>
          <w:rFonts w:ascii="Times New Roman"/>
          <w:b w:val="false"/>
          <w:i w:val="false"/>
          <w:color w:val="000000"/>
          <w:sz w:val="28"/>
        </w:rPr>
        <w:t>
      1) "Халық денсаулығы және денсаулық сақтау жүйесі туралы" Қазақстан Республикасының Кодексіне сәйкес тегін медициналық көмектің кепілдік берілген көлемі шеңберінде;</w:t>
      </w:r>
    </w:p>
    <w:p>
      <w:pPr>
        <w:spacing w:after="0"/>
        <w:ind w:left="0"/>
        <w:jc w:val="both"/>
      </w:pPr>
      <w:r>
        <w:rPr>
          <w:rFonts w:ascii="Times New Roman"/>
          <w:b w:val="false"/>
          <w:i w:val="false"/>
          <w:color w:val="000000"/>
          <w:sz w:val="28"/>
        </w:rPr>
        <w:t>
      2) "Міндетті әлеуметтік медициналық сақтандыру туралы" Қазақстан Республикасының Заңына сәйкес міндетті әлеуметтік медициналық сақтандыру жүйесінде көрсетеді.</w:t>
      </w:r>
    </w:p>
    <w:p>
      <w:pPr>
        <w:spacing w:after="0"/>
        <w:ind w:left="0"/>
        <w:jc w:val="both"/>
      </w:pPr>
      <w:r>
        <w:rPr>
          <w:rFonts w:ascii="Times New Roman"/>
          <w:b w:val="false"/>
          <w:i w:val="false"/>
          <w:color w:val="000000"/>
          <w:sz w:val="28"/>
        </w:rPr>
        <w:t>
      Осы тармақтың екінші бөлігінің 1 және 2) тармақшаларында көрсетілген медициналық көмекті көрсету бойынша денсаулық сақтау субъектілерінің көрсетілетін қызметтеріне ақы төлеуді әлеуметтік медициналық сақтандыру қоры жүзеге асырады.</w:t>
      </w:r>
    </w:p>
    <w:bookmarkStart w:name="z643" w:id="616"/>
    <w:p>
      <w:pPr>
        <w:spacing w:after="0"/>
        <w:ind w:left="0"/>
        <w:jc w:val="both"/>
      </w:pPr>
      <w:r>
        <w:rPr>
          <w:rFonts w:ascii="Times New Roman"/>
          <w:b w:val="false"/>
          <w:i w:val="false"/>
          <w:color w:val="000000"/>
          <w:sz w:val="28"/>
        </w:rPr>
        <w:t>
      2. Осы баптың 1-тармағында көрсетілген Қазақстан Республикасының азаматтары Қарулы Күштерден шығарылған кезде, оның ішінде әскери қызмет өткерген кезеңде азаматтық мамандықтарды меңгеру мақсатында әлеуметтік бейімделумен қамтамасыз етіледі.</w:t>
      </w:r>
    </w:p>
    <w:bookmarkEnd w:id="616"/>
    <w:p>
      <w:pPr>
        <w:spacing w:after="0"/>
        <w:ind w:left="0"/>
        <w:jc w:val="both"/>
      </w:pPr>
      <w:r>
        <w:rPr>
          <w:rFonts w:ascii="Times New Roman"/>
          <w:b w:val="false"/>
          <w:i w:val="false"/>
          <w:color w:val="000000"/>
          <w:sz w:val="28"/>
        </w:rPr>
        <w:t>
      Әскери қызметтен шығарылған Қазақстан Республикасының азаматтарын әлеуметтік бейімдеу мақсатында Қорғаныс министрлігі білім беру, ғылым және жоғары білім саласындағы уәкілетті органдармен келісу бойынша педагогикалық қайта даярлаудың білім беру бағдарламаларын әзірлейді және бекітеді.</w:t>
      </w:r>
    </w:p>
    <w:p>
      <w:pPr>
        <w:spacing w:after="0"/>
        <w:ind w:left="0"/>
        <w:jc w:val="both"/>
      </w:pPr>
      <w:r>
        <w:rPr>
          <w:rFonts w:ascii="Times New Roman"/>
          <w:b w:val="false"/>
          <w:i w:val="false"/>
          <w:color w:val="000000"/>
          <w:sz w:val="28"/>
        </w:rPr>
        <w:t>
      Әскери оқу орындарында өтеусіз негізде педагогикалық қайта даярлаудан офицерлер, аға немесе жоғары сержанттар құрамдары лауазымдарында әскери қызмет өткерген, жоғары және (немесе) жоғары оқу орнынан кейінгі білімі және кемінде он жыл сіңірген еңбегі бар, әскери қызметтен шығарылатын немесе шығарылған (әскери қызметке қайта кіру құқығынсыз теріс себептермен шығарылған Қазақстан Республикасының азаматтарын қоспағанда), Қазақстан Республикасының азаматтары өтуге құқылы.</w:t>
      </w:r>
    </w:p>
    <w:bookmarkStart w:name="z935" w:id="617"/>
    <w:p>
      <w:pPr>
        <w:spacing w:after="0"/>
        <w:ind w:left="0"/>
        <w:jc w:val="both"/>
      </w:pPr>
      <w:r>
        <w:rPr>
          <w:rFonts w:ascii="Times New Roman"/>
          <w:b w:val="false"/>
          <w:i w:val="false"/>
          <w:color w:val="000000"/>
          <w:sz w:val="28"/>
        </w:rPr>
        <w:t xml:space="preserve">
      3. Әскери қызметтен шығарылған адамдардың (Қазақстан Республикасының азаматтығын тоқтатуға байланысты, арнайы тексеруден бас тартқан кезде, теріс себептермен, аттестаттау қорытындысы бойынша анықталған қызметтік сəйкес келмеуі бойынша шығарылғандарды қоспағанда) Қазақстан Республикасының шегінде әскери есепке қойылатын жерге немесе таңдалған тұрғылықты жеріне теміржол, автомобиль және ішкі су көлігімен бюджет қаражаты есебінен жол жүруге құқығы бар. </w:t>
      </w:r>
    </w:p>
    <w:bookmarkEnd w:id="617"/>
    <w:p>
      <w:pPr>
        <w:spacing w:after="0"/>
        <w:ind w:left="0"/>
        <w:jc w:val="both"/>
      </w:pPr>
      <w:r>
        <w:rPr>
          <w:rFonts w:ascii="Times New Roman"/>
          <w:b w:val="false"/>
          <w:i w:val="false"/>
          <w:color w:val="000000"/>
          <w:sz w:val="28"/>
        </w:rPr>
        <w:t xml:space="preserve">
      Әскери қызметтен шығарылған адамдарға (мерзімді әскери қызметтен, Қазақстан Республикасының азаматтығын тоқтатуға байланысты, арнайы тексеруден бас тартқан кезде, теріс себептермен, аттестаттау қорытындысы бойынша анықталған қызметтік сəйкес келмеуі бойынша шығарылғандарды қоспағанда) Қазақстан Республикасының шегінде өз мүлкін тасымалдау үшін ақша автомобиль жолының әрбір жиырма километріне бір айлық есептік көрсеткіш есепке алынып, бюджет қаражаты есебінен төленеді. </w:t>
      </w:r>
    </w:p>
    <w:p>
      <w:pPr>
        <w:spacing w:after="0"/>
        <w:ind w:left="0"/>
        <w:jc w:val="both"/>
      </w:pPr>
      <w:r>
        <w:rPr>
          <w:rFonts w:ascii="Times New Roman"/>
          <w:b w:val="false"/>
          <w:i w:val="false"/>
          <w:color w:val="000000"/>
          <w:sz w:val="28"/>
        </w:rPr>
        <w:t>
      Осы тармақтың күші, резервтегі әскери адамдарды қоспағанда, 2017 жылғы 13 маусымнан кейін әскери қызметтен шығарылған Қазақстан Республикасының азаматтарына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50-бапқа өзгерістер енгізілді - ҚР 02.08.2015 </w:t>
      </w:r>
      <w:r>
        <w:rPr>
          <w:rFonts w:ascii="Times New Roman"/>
          <w:b w:val="false"/>
          <w:i w:val="false"/>
          <w:color w:val="ff0000"/>
          <w:sz w:val="28"/>
        </w:rPr>
        <w:t>№ 342-V</w:t>
      </w:r>
      <w:r>
        <w:rPr>
          <w:rFonts w:ascii="Times New Roman"/>
          <w:b w:val="false"/>
          <w:i w:val="false"/>
          <w:color w:val="ff0000"/>
          <w:sz w:val="28"/>
        </w:rPr>
        <w:t xml:space="preserve"> (01.01.2016 бастап қолданысқа енгізіледі); 30.06.2017 </w:t>
      </w:r>
      <w:r>
        <w:rPr>
          <w:rFonts w:ascii="Times New Roman"/>
          <w:b w:val="false"/>
          <w:i w:val="false"/>
          <w:color w:val="ff0000"/>
          <w:sz w:val="28"/>
        </w:rPr>
        <w:t>№ 80-VI</w:t>
      </w:r>
      <w:r>
        <w:rPr>
          <w:rFonts w:ascii="Times New Roman"/>
          <w:b w:val="false"/>
          <w:i w:val="false"/>
          <w:color w:val="ff0000"/>
          <w:sz w:val="28"/>
        </w:rPr>
        <w:t xml:space="preserve"> (01.01.2020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02.07.2018 </w:t>
      </w:r>
      <w:r>
        <w:rPr>
          <w:rFonts w:ascii="Times New Roman"/>
          <w:b w:val="false"/>
          <w:i w:val="false"/>
          <w:color w:val="000000"/>
          <w:sz w:val="28"/>
        </w:rPr>
        <w:t>№ 165-VІ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24.11.2021 </w:t>
      </w:r>
      <w:r>
        <w:rPr>
          <w:rFonts w:ascii="Times New Roman"/>
          <w:b w:val="false"/>
          <w:i w:val="false"/>
          <w:color w:val="000000"/>
          <w:sz w:val="28"/>
        </w:rPr>
        <w:t>№ 75-VII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15.04.2022 </w:t>
      </w:r>
      <w:r>
        <w:rPr>
          <w:rFonts w:ascii="Times New Roman"/>
          <w:b w:val="false"/>
          <w:i w:val="false"/>
          <w:color w:val="000000"/>
          <w:sz w:val="28"/>
        </w:rPr>
        <w:t>№ 114-VII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18.03.2025 </w:t>
      </w:r>
      <w:r>
        <w:rPr>
          <w:rFonts w:ascii="Times New Roman"/>
          <w:b w:val="false"/>
          <w:i w:val="false"/>
          <w:color w:val="000000"/>
          <w:sz w:val="28"/>
        </w:rPr>
        <w:t>№ 175-VIII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16.07.2025 </w:t>
      </w:r>
      <w:r>
        <w:rPr>
          <w:rFonts w:ascii="Times New Roman"/>
          <w:b w:val="false"/>
          <w:i w:val="false"/>
          <w:color w:val="000000"/>
          <w:sz w:val="28"/>
        </w:rPr>
        <w:t>№ 211-VIII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323-VIII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50-1-бап. Қазақстан Республикасы азаматтарының әскери қызмет міндеттерін орындауы кезіндегі кепілдіктер</w:t>
      </w:r>
    </w:p>
    <w:bookmarkStart w:name="z1024" w:id="618"/>
    <w:p>
      <w:pPr>
        <w:spacing w:after="0"/>
        <w:ind w:left="0"/>
        <w:jc w:val="both"/>
      </w:pPr>
      <w:r>
        <w:rPr>
          <w:rFonts w:ascii="Times New Roman"/>
          <w:b w:val="false"/>
          <w:i w:val="false"/>
          <w:color w:val="000000"/>
          <w:sz w:val="28"/>
        </w:rPr>
        <w:t>
      1. Мерзімді әскери қызметтің белгіленген мерзімін өткерген Қазақстан Республикасы азаматтарының:</w:t>
      </w:r>
    </w:p>
    <w:bookmarkEnd w:id="618"/>
    <w:bookmarkStart w:name="z1025" w:id="619"/>
    <w:p>
      <w:pPr>
        <w:spacing w:after="0"/>
        <w:ind w:left="0"/>
        <w:jc w:val="both"/>
      </w:pPr>
      <w:r>
        <w:rPr>
          <w:rFonts w:ascii="Times New Roman"/>
          <w:b w:val="false"/>
          <w:i w:val="false"/>
          <w:color w:val="000000"/>
          <w:sz w:val="28"/>
        </w:rPr>
        <w:t>
      1) білім беру жеңілдіктерін алу үшін мерзімді әскери қызметтегі әскери қызметшілерді конкурстық іріктеу қағидаларына сәйкес мерзімді әскери қызметті өткеру кезеңінде өткізілетін конкурстық іріктеу негізінде мерзімді әскери қызметтен шығарылған күннен бастап бір жыл ішінде жоғары әскери, арнаулы оқу орындарына түсуге;</w:t>
      </w:r>
    </w:p>
    <w:bookmarkEnd w:id="619"/>
    <w:bookmarkStart w:name="z1026" w:id="620"/>
    <w:p>
      <w:pPr>
        <w:spacing w:after="0"/>
        <w:ind w:left="0"/>
        <w:jc w:val="both"/>
      </w:pPr>
      <w:r>
        <w:rPr>
          <w:rFonts w:ascii="Times New Roman"/>
          <w:b w:val="false"/>
          <w:i w:val="false"/>
          <w:color w:val="000000"/>
          <w:sz w:val="28"/>
        </w:rPr>
        <w:t>
      2) Қазақстан Республикасының заңнамасында белгіленген квоталар шегінде білім беру жеңілдіктерін алу үшін мерзімді әскери қызметтегі әскери қызметшілерді конкурстық іріктеу қағидаларына сәйкес мерзімді әскери қызметті өткеру кезеңінде өткізілетін конкурстық іріктеу негізінде медициналық, фармацевтикалық және педагогикалық білімнің білім беру бағдарламаларын қоспағанда, жоғары білімнің білім беру бағдарламалары бойынша жоғары және (немесе) жоғары оқу орнынан кейінгі білім беру ұйымдарына түсуге;</w:t>
      </w:r>
    </w:p>
    <w:bookmarkEnd w:id="620"/>
    <w:bookmarkStart w:name="z1027" w:id="621"/>
    <w:p>
      <w:pPr>
        <w:spacing w:after="0"/>
        <w:ind w:left="0"/>
        <w:jc w:val="both"/>
      </w:pPr>
      <w:r>
        <w:rPr>
          <w:rFonts w:ascii="Times New Roman"/>
          <w:b w:val="false"/>
          <w:i w:val="false"/>
          <w:color w:val="000000"/>
          <w:sz w:val="28"/>
        </w:rPr>
        <w:t>
      3) мемлекеттік жоғары және (немесе) жоғары оқу орнынан кейінгі білім беру ұйымдарында немесе дауыс беретін акцияларының (жарғылық капиталға қатысу үлестерінің) елу пайыздан астамы мемлекетке тиесілі жоғары және (немесе) жоғары оқу орнынан кейінгі білім беру ұйымдарында немесе мемлекеттік білім беру тапсырысы орналастырылған жоғары және (немесе) жоғары оқу орнынан кейінгі білім беру ұйымдарында оқудың бірінші жылында жатақханадан орынды басымдықпен алуға;</w:t>
      </w:r>
    </w:p>
    <w:bookmarkEnd w:id="621"/>
    <w:bookmarkStart w:name="z1028" w:id="622"/>
    <w:p>
      <w:pPr>
        <w:spacing w:after="0"/>
        <w:ind w:left="0"/>
        <w:jc w:val="both"/>
      </w:pPr>
      <w:r>
        <w:rPr>
          <w:rFonts w:ascii="Times New Roman"/>
          <w:b w:val="false"/>
          <w:i w:val="false"/>
          <w:color w:val="000000"/>
          <w:sz w:val="28"/>
        </w:rPr>
        <w:t>
      4) қызметтен шығарылған күннен бастап екі жыл ішінде ұлттық бірыңғай тестілеу мен емтихандардың нәтижелері ескерілместен ақылы негізде жоғары және (немесе) жоғары оқу орнынан кейінгі білім беру ұйымдарына түсуге;</w:t>
      </w:r>
    </w:p>
    <w:bookmarkEnd w:id="622"/>
    <w:bookmarkStart w:name="z1029" w:id="623"/>
    <w:p>
      <w:pPr>
        <w:spacing w:after="0"/>
        <w:ind w:left="0"/>
        <w:jc w:val="both"/>
      </w:pPr>
      <w:r>
        <w:rPr>
          <w:rFonts w:ascii="Times New Roman"/>
          <w:b w:val="false"/>
          <w:i w:val="false"/>
          <w:color w:val="000000"/>
          <w:sz w:val="28"/>
        </w:rPr>
        <w:t>
      5) Қазақстан Республикасының заңнамасында белгіленген квоталар шегінде техникалық және кәсіптік, орта білімнен кейінгі білімнің білім беру бағдарламаларын іске асыратын білім беру ұйымдарына түсуге;</w:t>
      </w:r>
    </w:p>
    <w:bookmarkEnd w:id="623"/>
    <w:bookmarkStart w:name="z1030" w:id="624"/>
    <w:p>
      <w:pPr>
        <w:spacing w:after="0"/>
        <w:ind w:left="0"/>
        <w:jc w:val="both"/>
      </w:pPr>
      <w:r>
        <w:rPr>
          <w:rFonts w:ascii="Times New Roman"/>
          <w:b w:val="false"/>
          <w:i w:val="false"/>
          <w:color w:val="000000"/>
          <w:sz w:val="28"/>
        </w:rPr>
        <w:t>
      6) әскери қызметтен шығарылған кезеңмен тұспа-тұс келетін академиялық кезең ішінде білім беру грантын жоғалтпай, жеке оқу жоспарлары бойынша оқуды жалғастыруға (білім алуды жалғастыру үшін әскерге шақыруды кейінге қалдырудан бұрын бас тартқандарға және әскери қызметке өз қалауы бойынша шақырылғандарға);</w:t>
      </w:r>
    </w:p>
    <w:bookmarkEnd w:id="624"/>
    <w:bookmarkStart w:name="z1031" w:id="625"/>
    <w:p>
      <w:pPr>
        <w:spacing w:after="0"/>
        <w:ind w:left="0"/>
        <w:jc w:val="both"/>
      </w:pPr>
      <w:r>
        <w:rPr>
          <w:rFonts w:ascii="Times New Roman"/>
          <w:b w:val="false"/>
          <w:i w:val="false"/>
          <w:color w:val="000000"/>
          <w:sz w:val="28"/>
        </w:rPr>
        <w:t>
      7) мемлекеттік білім беру тапсырысы негізінде білім алуға байланысты және "Білім туралы" Қазақстан Республикасы Заңының 47-бабының 17-тармағында көзделген жұмыспен өтеу жөніндегі міндетті бюджет қаражаты есебінен жұмсалған, білім алуға байланысты шығыстарды өтемей тоқтатуға құқығы бар.</w:t>
      </w:r>
    </w:p>
    <w:bookmarkEnd w:id="625"/>
    <w:p>
      <w:pPr>
        <w:spacing w:after="0"/>
        <w:ind w:left="0"/>
        <w:jc w:val="both"/>
      </w:pPr>
      <w:r>
        <w:rPr>
          <w:rFonts w:ascii="Times New Roman"/>
          <w:b w:val="false"/>
          <w:i w:val="false"/>
          <w:color w:val="000000"/>
          <w:sz w:val="28"/>
        </w:rPr>
        <w:t>
      Осы тармақтың бірінші бөлігінің 4), 6) және 7) тармақшаларының күші әскерге шақыру бойынша әскери қызметтің белгіленген мерзімін өткерген запастағы офицерлер мен запастағы сержанттарға да қолданылады.</w:t>
      </w:r>
    </w:p>
    <w:bookmarkStart w:name="z1032" w:id="626"/>
    <w:p>
      <w:pPr>
        <w:spacing w:after="0"/>
        <w:ind w:left="0"/>
        <w:jc w:val="both"/>
      </w:pPr>
      <w:r>
        <w:rPr>
          <w:rFonts w:ascii="Times New Roman"/>
          <w:b w:val="false"/>
          <w:i w:val="false"/>
          <w:color w:val="000000"/>
          <w:sz w:val="28"/>
        </w:rPr>
        <w:t>
      2. Мерзімді әскери қызметтегі әскери қызметшілерге мерзімді әскери қызмет өткеру мерзімін және ол аяқталғаннан кейінгі алпыс күнді қамтитын кезеңге банктік қарыз шарттары және (немесе) микрокредит беру туралы шарттар бойынша Қазақстан Республикасының заңнамасына сәйкес қарыз және (немесе) микрокредит бойынша сыйақы есептелмей, негізгі борыш пен сыйақы бойынша төлемдерді кейінге қалдыру беріледі.</w:t>
      </w:r>
    </w:p>
    <w:bookmarkEnd w:id="626"/>
    <w:bookmarkStart w:name="z1033" w:id="627"/>
    <w:p>
      <w:pPr>
        <w:spacing w:after="0"/>
        <w:ind w:left="0"/>
        <w:jc w:val="both"/>
      </w:pPr>
      <w:r>
        <w:rPr>
          <w:rFonts w:ascii="Times New Roman"/>
          <w:b w:val="false"/>
          <w:i w:val="false"/>
          <w:color w:val="000000"/>
          <w:sz w:val="28"/>
        </w:rPr>
        <w:t>
      3. Әскери қызметке (жұмылдыру бойынша, соғыс жағдайы кезінде және соғыс уақытында әскерге шақыруды қоспағанда) немесе әскери жиындарға шақырылған азаматтардың әскерге шақыру бойынша әскери қызметті өткеру немесе әскери жиындар кезеңінде жұмыс орны (лауазымы) сақталады.</w:t>
      </w:r>
    </w:p>
    <w:bookmarkEnd w:id="627"/>
    <w:p>
      <w:pPr>
        <w:spacing w:after="0"/>
        <w:ind w:left="0"/>
        <w:jc w:val="both"/>
      </w:pPr>
      <w:r>
        <w:rPr>
          <w:rFonts w:ascii="Times New Roman"/>
          <w:b w:val="false"/>
          <w:i w:val="false"/>
          <w:color w:val="000000"/>
          <w:sz w:val="28"/>
        </w:rPr>
        <w:t>
      Әскери қызмет өткеру кезеңінде жұмыс орны (лауазымы) сақталған азамат әскери қызметтен шығарылуына байланысты әскери бөлім (мекеме) тізімдерінен алып тасталған күннен бастап бір айдан кешіктірмей өзінің еңбек міндеттеріне кірісуге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50-1-баппен толықтырылды – ҚР 06.05.2024 </w:t>
      </w:r>
      <w:r>
        <w:rPr>
          <w:rFonts w:ascii="Times New Roman"/>
          <w:b w:val="false"/>
          <w:i w:val="false"/>
          <w:color w:val="000000"/>
          <w:sz w:val="28"/>
        </w:rPr>
        <w:t>№ 79-VIII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жаңа редакцияда – ҚР 16.07.2025 </w:t>
      </w:r>
      <w:r>
        <w:rPr>
          <w:rFonts w:ascii="Times New Roman"/>
          <w:b w:val="false"/>
          <w:i w:val="false"/>
          <w:color w:val="000000"/>
          <w:sz w:val="28"/>
        </w:rPr>
        <w:t>№ 211-VIII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51-бап. Қаза тапқан (қайтыс болған) немесе мертіккен жағдайда әскери қызметшілерге өтемақы төлеу</w:t>
      </w:r>
    </w:p>
    <w:bookmarkStart w:name="z645" w:id="628"/>
    <w:p>
      <w:pPr>
        <w:spacing w:after="0"/>
        <w:ind w:left="0"/>
        <w:jc w:val="both"/>
      </w:pPr>
      <w:r>
        <w:rPr>
          <w:rFonts w:ascii="Times New Roman"/>
          <w:b w:val="false"/>
          <w:i w:val="false"/>
          <w:color w:val="000000"/>
          <w:sz w:val="28"/>
        </w:rPr>
        <w:t>
      1. Әскери қызметін өткеру кезеңінде әскери қызметші, жауынгерлік даярлық бойынша сабақтарда немесе жиындарда, дағдарыстық ахуалдар кезіндегі жиындарда болған кезеңдерде резервтегі әскери адам немесе әскери жиындарға шақырылған әскери міндетті қаза тапқан (қайтыс болған) жағдайда, оған мүгедектік белгіленген кезде немесе ол әскери қызмет міндеттерін орындауға байланысты мертіккен жағдайда біржолғы өтемақы төлеу Қазақстан Республикасының Үкіметі айқындайтын тәртіппен жүргізіледі.</w:t>
      </w:r>
    </w:p>
    <w:bookmarkEnd w:id="628"/>
    <w:bookmarkStart w:name="z646" w:id="629"/>
    <w:p>
      <w:pPr>
        <w:spacing w:after="0"/>
        <w:ind w:left="0"/>
        <w:jc w:val="both"/>
      </w:pPr>
      <w:r>
        <w:rPr>
          <w:rFonts w:ascii="Times New Roman"/>
          <w:b w:val="false"/>
          <w:i w:val="false"/>
          <w:color w:val="000000"/>
          <w:sz w:val="28"/>
        </w:rPr>
        <w:t>
      2. Әскери қызметші әскери қызмет өткеру кезеңінде не әскери қызметтен шығарылғаннан кейін әскери қызмет өткеру кезеңінде алған мертігуі (жаралануы, жарақаттануы, контузиясы), ауруы салдарынан қаза тапқан (қайтыс болған) жағдайда, әскери қызметшінің мұрагерлеріне – соңғы атқарған әскери лауазымы бойынша бес жылдық ақшалай қаражат мөлшерінде, ал мерзімді әскери қызметтегі әскери қызметшінің, курсант пен кадеттің, жауынгерлік даярлық бойынша сабақтарда немесе жиындарда, дағдарыстық ахуалдар кезіндегі жиындарда болған кезеңдерде резервтегі әскери адамның, әскери жиындарға шақырылған әскери міндеттінің мұрагерлеріне 500 айлық есептік көрсеткіш мөлшерінде біржолғы ақшалай өтемақы төлемі жүргізіледі.</w:t>
      </w:r>
    </w:p>
    <w:bookmarkEnd w:id="629"/>
    <w:p>
      <w:pPr>
        <w:spacing w:after="0"/>
        <w:ind w:left="0"/>
        <w:jc w:val="both"/>
      </w:pPr>
      <w:r>
        <w:rPr>
          <w:rFonts w:ascii="Times New Roman"/>
          <w:b w:val="false"/>
          <w:i w:val="false"/>
          <w:color w:val="000000"/>
          <w:sz w:val="28"/>
        </w:rPr>
        <w:t>
      Әскери қызметшінің қаза табуына (қайтыс болуына) байланысты біржолғы ақшалай өтемақы оқиға болған күннен бастап үш жыл өткенге дейін төленеді және мүгедектіктің белгіленуіне байланысты бұрын төленген біржолғы ақшалай өтемақыға қарамастан жүзеге асырылады.</w:t>
      </w:r>
    </w:p>
    <w:bookmarkStart w:name="z867" w:id="630"/>
    <w:p>
      <w:pPr>
        <w:spacing w:after="0"/>
        <w:ind w:left="0"/>
        <w:jc w:val="both"/>
      </w:pPr>
      <w:r>
        <w:rPr>
          <w:rFonts w:ascii="Times New Roman"/>
          <w:b w:val="false"/>
          <w:i w:val="false"/>
          <w:color w:val="000000"/>
          <w:sz w:val="28"/>
        </w:rPr>
        <w:t>
      2-1. Әскери қызметші қайтыс болған жағдайда "Ардагерлер туралы" Қазақстан Республикасының Заңы 8-бабының 1) тармақшасында санамаланған отбасылардың ол жерленген жерге тегін баруға және кері қайтуға (бірақ үш адамнан аспайды), сондай-ақ әскери қызметші қайтыс болған күннен бастап алты ай ішінде отбасы таңдаған тұрғылықты жеріне тегін жол жүруге құқығы бар.</w:t>
      </w:r>
    </w:p>
    <w:bookmarkEnd w:id="630"/>
    <w:bookmarkStart w:name="z647" w:id="631"/>
    <w:p>
      <w:pPr>
        <w:spacing w:after="0"/>
        <w:ind w:left="0"/>
        <w:jc w:val="both"/>
      </w:pPr>
      <w:r>
        <w:rPr>
          <w:rFonts w:ascii="Times New Roman"/>
          <w:b w:val="false"/>
          <w:i w:val="false"/>
          <w:color w:val="000000"/>
          <w:sz w:val="28"/>
        </w:rPr>
        <w:t>
      3. Келісімшарт бойынша әскери қызмет өткеретін әскери қызметшіге оның әскери қызмет өткеру кезеңінде немесе әскери қызметтен әскери қызмет өткеру кезеңінде алған мертігуі (жаралануы, жарақаттануы, контузиясы), ауруы салдарынан шығарылған күннен бастап бір жыл өткенге дейін мүгедектік белгіленген жағдайларда біржолғы ақшалай өтемақы:</w:t>
      </w:r>
    </w:p>
    <w:bookmarkEnd w:id="631"/>
    <w:bookmarkStart w:name="z648" w:id="632"/>
    <w:p>
      <w:pPr>
        <w:spacing w:after="0"/>
        <w:ind w:left="0"/>
        <w:jc w:val="both"/>
      </w:pPr>
      <w:r>
        <w:rPr>
          <w:rFonts w:ascii="Times New Roman"/>
          <w:b w:val="false"/>
          <w:i w:val="false"/>
          <w:color w:val="000000"/>
          <w:sz w:val="28"/>
        </w:rPr>
        <w:t>
      1) бірінші топтағы мүгедектігі бар адамға – отыз айлық ақшалай қаражат;</w:t>
      </w:r>
    </w:p>
    <w:bookmarkEnd w:id="632"/>
    <w:bookmarkStart w:name="z649" w:id="633"/>
    <w:p>
      <w:pPr>
        <w:spacing w:after="0"/>
        <w:ind w:left="0"/>
        <w:jc w:val="both"/>
      </w:pPr>
      <w:r>
        <w:rPr>
          <w:rFonts w:ascii="Times New Roman"/>
          <w:b w:val="false"/>
          <w:i w:val="false"/>
          <w:color w:val="000000"/>
          <w:sz w:val="28"/>
        </w:rPr>
        <w:t>
      2) екінші топтағы мүгедектігі бар адамға – он сегіз айлық ақшалай қаражат;</w:t>
      </w:r>
    </w:p>
    <w:bookmarkEnd w:id="633"/>
    <w:bookmarkStart w:name="z650" w:id="634"/>
    <w:p>
      <w:pPr>
        <w:spacing w:after="0"/>
        <w:ind w:left="0"/>
        <w:jc w:val="both"/>
      </w:pPr>
      <w:r>
        <w:rPr>
          <w:rFonts w:ascii="Times New Roman"/>
          <w:b w:val="false"/>
          <w:i w:val="false"/>
          <w:color w:val="000000"/>
          <w:sz w:val="28"/>
        </w:rPr>
        <w:t>
      3) үшінші топтағы мүгедектігі бар адамға – алты айлық ақшалай қаражат мөлшерінде төленеді.</w:t>
      </w:r>
    </w:p>
    <w:bookmarkEnd w:id="634"/>
    <w:bookmarkStart w:name="z651" w:id="635"/>
    <w:p>
      <w:pPr>
        <w:spacing w:after="0"/>
        <w:ind w:left="0"/>
        <w:jc w:val="both"/>
      </w:pPr>
      <w:r>
        <w:rPr>
          <w:rFonts w:ascii="Times New Roman"/>
          <w:b w:val="false"/>
          <w:i w:val="false"/>
          <w:color w:val="000000"/>
          <w:sz w:val="28"/>
        </w:rPr>
        <w:t>
      Келісімшарт бойынша әскери қызмет өткеретін әскери қызметшілер әскери қызмет міндеттерін орындау кезінде мүгедектікке әкеп соқтырмаған ауыр мертігу (жаралану, жарақаттану, контузия алу) жағдайында оларға бір жарым айлық ақшалай қаражат; жеңіл мертіккенде – жарты айлық ақшалай қаражат мөлшерінде біржолғы өтемақы төленеді.</w:t>
      </w:r>
    </w:p>
    <w:bookmarkEnd w:id="635"/>
    <w:bookmarkStart w:name="z652" w:id="636"/>
    <w:p>
      <w:pPr>
        <w:spacing w:after="0"/>
        <w:ind w:left="0"/>
        <w:jc w:val="both"/>
      </w:pPr>
      <w:r>
        <w:rPr>
          <w:rFonts w:ascii="Times New Roman"/>
          <w:b w:val="false"/>
          <w:i w:val="false"/>
          <w:color w:val="000000"/>
          <w:sz w:val="28"/>
        </w:rPr>
        <w:t>
      Мерзімді әскери қызметтегі әскери қызметшілерге, стипендия алатын курсанттар мен кадеттерге, жауынгерлік даярлық бойынша сабақтарда немесе жиындарда, дағдарыстық ахуалдар кезіндегі жиындарда болған кезеңдерде резервтегі әскери адамдарға және әскери жиындарға шақырылған әскери міндеттілерге осы тармақта көзделген жағдайларда:</w:t>
      </w:r>
    </w:p>
    <w:bookmarkEnd w:id="636"/>
    <w:bookmarkStart w:name="z653" w:id="637"/>
    <w:p>
      <w:pPr>
        <w:spacing w:after="0"/>
        <w:ind w:left="0"/>
        <w:jc w:val="both"/>
      </w:pPr>
      <w:r>
        <w:rPr>
          <w:rFonts w:ascii="Times New Roman"/>
          <w:b w:val="false"/>
          <w:i w:val="false"/>
          <w:color w:val="000000"/>
          <w:sz w:val="28"/>
        </w:rPr>
        <w:t>
      1) бірінші топтағы мүгедектігі бар адамға – 250 айлық есептік көрсеткіш;</w:t>
      </w:r>
    </w:p>
    <w:bookmarkEnd w:id="637"/>
    <w:bookmarkStart w:name="z654" w:id="638"/>
    <w:p>
      <w:pPr>
        <w:spacing w:after="0"/>
        <w:ind w:left="0"/>
        <w:jc w:val="both"/>
      </w:pPr>
      <w:r>
        <w:rPr>
          <w:rFonts w:ascii="Times New Roman"/>
          <w:b w:val="false"/>
          <w:i w:val="false"/>
          <w:color w:val="000000"/>
          <w:sz w:val="28"/>
        </w:rPr>
        <w:t>
      2) екінші топтағы мүгедектігі бар адамға – 150 айлық есептік көрсеткіш;</w:t>
      </w:r>
    </w:p>
    <w:bookmarkEnd w:id="638"/>
    <w:bookmarkStart w:name="z655" w:id="639"/>
    <w:p>
      <w:pPr>
        <w:spacing w:after="0"/>
        <w:ind w:left="0"/>
        <w:jc w:val="both"/>
      </w:pPr>
      <w:r>
        <w:rPr>
          <w:rFonts w:ascii="Times New Roman"/>
          <w:b w:val="false"/>
          <w:i w:val="false"/>
          <w:color w:val="000000"/>
          <w:sz w:val="28"/>
        </w:rPr>
        <w:t>
      3) үшінші топтағы мүгедектігі бар адамға – 50 айлық есептік көрсеткіш;</w:t>
      </w:r>
    </w:p>
    <w:bookmarkEnd w:id="639"/>
    <w:bookmarkStart w:name="z656" w:id="640"/>
    <w:p>
      <w:pPr>
        <w:spacing w:after="0"/>
        <w:ind w:left="0"/>
        <w:jc w:val="both"/>
      </w:pPr>
      <w:r>
        <w:rPr>
          <w:rFonts w:ascii="Times New Roman"/>
          <w:b w:val="false"/>
          <w:i w:val="false"/>
          <w:color w:val="000000"/>
          <w:sz w:val="28"/>
        </w:rPr>
        <w:t>
      4) ауыр мертіккені үшін – 12 айлық есептік көрсеткіш;</w:t>
      </w:r>
    </w:p>
    <w:bookmarkEnd w:id="640"/>
    <w:bookmarkStart w:name="z657" w:id="641"/>
    <w:p>
      <w:pPr>
        <w:spacing w:after="0"/>
        <w:ind w:left="0"/>
        <w:jc w:val="both"/>
      </w:pPr>
      <w:r>
        <w:rPr>
          <w:rFonts w:ascii="Times New Roman"/>
          <w:b w:val="false"/>
          <w:i w:val="false"/>
          <w:color w:val="000000"/>
          <w:sz w:val="28"/>
        </w:rPr>
        <w:t>
      5) жеңіл мертіккені үшін – 4 айлық есептік көрсеткіш мөлшерінде біржолғы ақшалай өтемақылар төленеді.</w:t>
      </w:r>
    </w:p>
    <w:bookmarkEnd w:id="641"/>
    <w:bookmarkStart w:name="z658" w:id="642"/>
    <w:p>
      <w:pPr>
        <w:spacing w:after="0"/>
        <w:ind w:left="0"/>
        <w:jc w:val="both"/>
      </w:pPr>
      <w:r>
        <w:rPr>
          <w:rFonts w:ascii="Times New Roman"/>
          <w:b w:val="false"/>
          <w:i w:val="false"/>
          <w:color w:val="000000"/>
          <w:sz w:val="28"/>
        </w:rPr>
        <w:t>
      4. Егер әскери қызметшінің қаза табуы (қайтыс болуы) немесе ол алған мертігу:</w:t>
      </w:r>
    </w:p>
    <w:bookmarkEnd w:id="642"/>
    <w:bookmarkStart w:name="z659" w:id="643"/>
    <w:p>
      <w:pPr>
        <w:spacing w:after="0"/>
        <w:ind w:left="0"/>
        <w:jc w:val="both"/>
      </w:pPr>
      <w:r>
        <w:rPr>
          <w:rFonts w:ascii="Times New Roman"/>
          <w:b w:val="false"/>
          <w:i w:val="false"/>
          <w:color w:val="000000"/>
          <w:sz w:val="28"/>
        </w:rPr>
        <w:t>
      1) соттың заң күшіне енген үкімі болған кезде өзіне-өзі қол жұмсауға дейін жеткізген жағдайларды қоспағанда, өзіне-өзі қол жұмсау нәтижесінде;</w:t>
      </w:r>
    </w:p>
    <w:bookmarkEnd w:id="643"/>
    <w:bookmarkStart w:name="z660" w:id="644"/>
    <w:p>
      <w:pPr>
        <w:spacing w:after="0"/>
        <w:ind w:left="0"/>
        <w:jc w:val="both"/>
      </w:pPr>
      <w:r>
        <w:rPr>
          <w:rFonts w:ascii="Times New Roman"/>
          <w:b w:val="false"/>
          <w:i w:val="false"/>
          <w:color w:val="000000"/>
          <w:sz w:val="28"/>
        </w:rPr>
        <w:t>
      2) қылмыстық немесе әкімшілік құқық бұзушылық жасаған кезде;</w:t>
      </w:r>
    </w:p>
    <w:bookmarkEnd w:id="644"/>
    <w:bookmarkStart w:name="z661" w:id="645"/>
    <w:p>
      <w:pPr>
        <w:spacing w:after="0"/>
        <w:ind w:left="0"/>
        <w:jc w:val="both"/>
      </w:pPr>
      <w:r>
        <w:rPr>
          <w:rFonts w:ascii="Times New Roman"/>
          <w:b w:val="false"/>
          <w:i w:val="false"/>
          <w:color w:val="000000"/>
          <w:sz w:val="28"/>
        </w:rPr>
        <w:t>
      3) алкогольдік, есірткілік, психотроптық, уытқұмарлық масаң күйді туғызатын заттарды (сол тектестерді) тұтыну салдарынан;</w:t>
      </w:r>
    </w:p>
    <w:bookmarkEnd w:id="645"/>
    <w:bookmarkStart w:name="z662" w:id="646"/>
    <w:p>
      <w:pPr>
        <w:spacing w:after="0"/>
        <w:ind w:left="0"/>
        <w:jc w:val="both"/>
      </w:pPr>
      <w:r>
        <w:rPr>
          <w:rFonts w:ascii="Times New Roman"/>
          <w:b w:val="false"/>
          <w:i w:val="false"/>
          <w:color w:val="000000"/>
          <w:sz w:val="28"/>
        </w:rPr>
        <w:t>
      4) өзіне-өзі қасақана қандай да бір дене жарақатын түсіру (денесіне зиян келтіру) немесе біржолғы өтемақы алу немесе әскери қызметтен жалтару мақсатында өз денсаулығына өзге де зиян келтіру нәтижесінде;</w:t>
      </w:r>
    </w:p>
    <w:bookmarkEnd w:id="646"/>
    <w:bookmarkStart w:name="z663" w:id="647"/>
    <w:p>
      <w:pPr>
        <w:spacing w:after="0"/>
        <w:ind w:left="0"/>
        <w:jc w:val="both"/>
      </w:pPr>
      <w:r>
        <w:rPr>
          <w:rFonts w:ascii="Times New Roman"/>
          <w:b w:val="false"/>
          <w:i w:val="false"/>
          <w:color w:val="000000"/>
          <w:sz w:val="28"/>
        </w:rPr>
        <w:t>
      5) әскери қызметшінің әскери қызмет өткеру туралы келісімшарт талаптарын бұзған әрекеттері нәтижесінде;</w:t>
      </w:r>
    </w:p>
    <w:bookmarkEnd w:id="647"/>
    <w:bookmarkStart w:name="z994" w:id="648"/>
    <w:p>
      <w:pPr>
        <w:spacing w:after="0"/>
        <w:ind w:left="0"/>
        <w:jc w:val="both"/>
      </w:pPr>
      <w:r>
        <w:rPr>
          <w:rFonts w:ascii="Times New Roman"/>
          <w:b w:val="false"/>
          <w:i w:val="false"/>
          <w:color w:val="000000"/>
          <w:sz w:val="28"/>
        </w:rPr>
        <w:t>
      6) резервтегі әскери қызметті өткеру туралы келісімшарт талабын бұзған резервтегі әскери адамның әрекеттері нәтижесінде туындағаны Қазақстан Республикасының заңнамасында белгіленген тәртіппен дәлелденсе, біржолғы өтемақы төленбейді.</w:t>
      </w:r>
    </w:p>
    <w:bookmarkEnd w:id="648"/>
    <w:bookmarkStart w:name="z664" w:id="649"/>
    <w:p>
      <w:pPr>
        <w:spacing w:after="0"/>
        <w:ind w:left="0"/>
        <w:jc w:val="both"/>
      </w:pPr>
      <w:r>
        <w:rPr>
          <w:rFonts w:ascii="Times New Roman"/>
          <w:b w:val="false"/>
          <w:i w:val="false"/>
          <w:color w:val="000000"/>
          <w:sz w:val="28"/>
        </w:rPr>
        <w:t>
      5. Әскери қызмет өткеру кезінде қаза тапқан немесе әскери қызмет міндеттерін орындау нәтижесінде алған мертігуден (жараланудан, жарақаттанудан, контузия алудан), ауырудан қайтыс болған әскери қызметшілерді жерлеу әскери қызмет (жиындар) орны бойынша немесе олардың туыстарының тілегі бойынша басқа жерде жүргізіледі. Мәйітті тасымалдауға дайындаумен, мәйітті тасымалдаумен, жерлеумен, құлпытасын жасаумен және орнатумен байланысты барлық шығыстар әскери қызметшілер әскери қызмет (жиындар) өткерген уәкілетті орган есебінен Қазақстан Республикасының Үкіметі белгілеген мөлшерлерде жүзеге асырылады.</w:t>
      </w:r>
    </w:p>
    <w:bookmarkEnd w:id="649"/>
    <w:bookmarkStart w:name="z665" w:id="650"/>
    <w:p>
      <w:pPr>
        <w:spacing w:after="0"/>
        <w:ind w:left="0"/>
        <w:jc w:val="both"/>
      </w:pPr>
      <w:r>
        <w:rPr>
          <w:rFonts w:ascii="Times New Roman"/>
          <w:b w:val="false"/>
          <w:i w:val="false"/>
          <w:color w:val="000000"/>
          <w:sz w:val="28"/>
        </w:rPr>
        <w:t>
      Осы тармақта көрсетілген ережелер әскери қызметте болудың шекті жасына толғаннан кейін, денсаулық жағдайы бойынша немесе штаттарды қысқартуға байланысты әскери қызметтен шығарылған, әскери қызметінің жалпы ұзақтығы жиырма бес және одан да көп азаматтарға, сондай-ақ әскери қызметтің жалпы ұзақтығына қарамастан, жауынгерлік іс-қимылдарға және терроризмге қарсы операцияларға қатысушыларға қолданылады.</w:t>
      </w:r>
    </w:p>
    <w:bookmarkEnd w:id="650"/>
    <w:bookmarkStart w:name="z744" w:id="651"/>
    <w:p>
      <w:pPr>
        <w:spacing w:after="0"/>
        <w:ind w:left="0"/>
        <w:jc w:val="both"/>
      </w:pPr>
      <w:r>
        <w:rPr>
          <w:rFonts w:ascii="Times New Roman"/>
          <w:b w:val="false"/>
          <w:i w:val="false"/>
          <w:color w:val="000000"/>
          <w:sz w:val="28"/>
        </w:rPr>
        <w:t>
      6. Әскери қызметшілер арасынан еңбек сіңірген жылдары үшін зейнетақы төлемін алушы қайтыс болған жағдайда, оның отбасына не жерлеуді жүзеге асырған адамға алушының қайтыс болған кезіне үш айлық зейнетақы төлемі мөлшерінде біржолғы төлем төленеді.</w:t>
      </w:r>
    </w:p>
    <w:bookmarkEnd w:id="651"/>
    <w:p>
      <w:pPr>
        <w:spacing w:after="0"/>
        <w:ind w:left="0"/>
        <w:jc w:val="both"/>
      </w:pPr>
      <w:r>
        <w:rPr>
          <w:rFonts w:ascii="Times New Roman"/>
          <w:b w:val="false"/>
          <w:i w:val="false"/>
          <w:color w:val="000000"/>
          <w:sz w:val="28"/>
        </w:rPr>
        <w:t>
      Қайтыс болған, әскери қызметшілер арасынан еңбек сіңірген жылдары үшін зейнетақы төлемін алушылардың отбасы мүшелеріне асыраушысынан айырылу жағдайы бойынша жәрдемақы тағайындалуына қарамастан: зайыбына (жұбайына) – асыраушысының үш айлық зейнетақы төлемі мөлшерінде және отбасының еңбекке қабілетсіз әрбір мүшесіне – асыраушысының қайтқан күніне дейін төленіп тұрған бір айлық зейнетақы төлемі мөлшерінде біржолғы жәрдемақы төленеді.</w:t>
      </w:r>
    </w:p>
    <w:p>
      <w:pPr>
        <w:spacing w:after="0"/>
        <w:ind w:left="0"/>
        <w:jc w:val="both"/>
      </w:pPr>
      <w:r>
        <w:rPr>
          <w:rFonts w:ascii="Times New Roman"/>
          <w:b w:val="false"/>
          <w:i w:val="false"/>
          <w:color w:val="000000"/>
          <w:sz w:val="28"/>
        </w:rPr>
        <w:t>
      Осы тармақта көзделген біржолғы жәрдемақы мөлшерін айқындау кезінде жәрдемақыға құқығы бар отбасы мүшелерінің қатарына: жасына және еңбекке қабілеттілігіне қарамастан зайыбы (жұбайы); он сегіз жасқа толмаған немесе бұл жастан асқан, егер оларға он сегіз жасқа толғанға дейін мүгедектік белгіленген немесе олар асыраушысы қайтыс болған күні күндізгі оқу орындарының оқушылары болып табылған және жиырма үш жасқа толмаған балалары; қайтыс болған адамның асырап-бағуында болып келген, заңнамада белгіленген зейнеткерлік жасқа толған не мүгедектігі бар адамдар болып табылатын ата-аналары енгізіледі.</w:t>
      </w:r>
    </w:p>
    <w:bookmarkStart w:name="z929" w:id="652"/>
    <w:p>
      <w:pPr>
        <w:spacing w:after="0"/>
        <w:ind w:left="0"/>
        <w:jc w:val="both"/>
      </w:pPr>
      <w:r>
        <w:rPr>
          <w:rFonts w:ascii="Times New Roman"/>
          <w:b w:val="false"/>
          <w:i w:val="false"/>
          <w:color w:val="000000"/>
          <w:sz w:val="28"/>
        </w:rPr>
        <w:t>
      7. Әскери қызмет міндеттерін атқару кезінде алған мертігуі (жаралануы, жарақаттануы, контузия алуы) салдарынан денсаулық жағдайы бойынша әскери қызметтен шығарылған әскери қызметшілерге Қазақстан Республикасының Үкіметі айқындайтын мөлшерде және тәртіппен ай сайын ақшалай төлем жүзеге асырылады.</w:t>
      </w:r>
    </w:p>
    <w:bookmarkEnd w:id="6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51-бапқа өзгерістер енгізілді - ҚР 04.02.2013 </w:t>
      </w:r>
      <w:r>
        <w:rPr>
          <w:rFonts w:ascii="Times New Roman"/>
          <w:b w:val="false"/>
          <w:i w:val="false"/>
          <w:color w:val="ff0000"/>
          <w:sz w:val="28"/>
        </w:rPr>
        <w:t>№ 75-V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23.04.2014 </w:t>
      </w:r>
      <w:r>
        <w:rPr>
          <w:rFonts w:ascii="Times New Roman"/>
          <w:b w:val="false"/>
          <w:i w:val="false"/>
          <w:color w:val="ff0000"/>
          <w:sz w:val="28"/>
        </w:rPr>
        <w:t>N 200-V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04.07.2014 </w:t>
      </w:r>
      <w:r>
        <w:rPr>
          <w:rFonts w:ascii="Times New Roman"/>
          <w:b w:val="false"/>
          <w:i w:val="false"/>
          <w:color w:val="ff0000"/>
          <w:sz w:val="28"/>
        </w:rPr>
        <w:t>№ 233-V</w:t>
      </w:r>
      <w:r>
        <w:rPr>
          <w:rFonts w:ascii="Times New Roman"/>
          <w:b w:val="false"/>
          <w:i w:val="false"/>
          <w:color w:val="ff0000"/>
          <w:sz w:val="28"/>
        </w:rPr>
        <w:t xml:space="preserve"> (01.01.2015 бастап қолданысқа енгізіледі); 13.06.2017 </w:t>
      </w:r>
      <w:r>
        <w:rPr>
          <w:rFonts w:ascii="Times New Roman"/>
          <w:b w:val="false"/>
          <w:i w:val="false"/>
          <w:color w:val="ff0000"/>
          <w:sz w:val="28"/>
        </w:rPr>
        <w:t>№ 69-VI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12.12.2017 </w:t>
      </w:r>
      <w:r>
        <w:rPr>
          <w:rFonts w:ascii="Times New Roman"/>
          <w:b w:val="false"/>
          <w:i w:val="false"/>
          <w:color w:val="000000"/>
          <w:sz w:val="28"/>
        </w:rPr>
        <w:t>№ 114-VI</w:t>
      </w:r>
      <w:r>
        <w:rPr>
          <w:rFonts w:ascii="Times New Roman"/>
          <w:b w:val="false"/>
          <w:i w:val="false"/>
          <w:color w:val="ff0000"/>
          <w:sz w:val="28"/>
        </w:rPr>
        <w:t xml:space="preserve"> (01.01.2018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06.05.2020 </w:t>
      </w:r>
      <w:r>
        <w:rPr>
          <w:rFonts w:ascii="Times New Roman"/>
          <w:b w:val="false"/>
          <w:i w:val="false"/>
          <w:color w:val="000000"/>
          <w:sz w:val="28"/>
        </w:rPr>
        <w:t>№ 323-VI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15.04.2022 </w:t>
      </w:r>
      <w:r>
        <w:rPr>
          <w:rFonts w:ascii="Times New Roman"/>
          <w:b w:val="false"/>
          <w:i w:val="false"/>
          <w:color w:val="000000"/>
          <w:sz w:val="28"/>
        </w:rPr>
        <w:t>№ 114-VII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11.07.2022 </w:t>
      </w:r>
      <w:r>
        <w:rPr>
          <w:rFonts w:ascii="Times New Roman"/>
          <w:b w:val="false"/>
          <w:i w:val="false"/>
          <w:color w:val="000000"/>
          <w:sz w:val="28"/>
        </w:rPr>
        <w:t>№ 136-VII</w:t>
      </w:r>
      <w:r>
        <w:rPr>
          <w:rFonts w:ascii="Times New Roman"/>
          <w:b w:val="false"/>
          <w:i w:val="false"/>
          <w:color w:val="ff0000"/>
          <w:sz w:val="28"/>
        </w:rPr>
        <w:t xml:space="preserve"> (01.01.2022 бастап қолданысқа енгізіледі); 18.03.2025 </w:t>
      </w:r>
      <w:r>
        <w:rPr>
          <w:rFonts w:ascii="Times New Roman"/>
          <w:b w:val="false"/>
          <w:i w:val="false"/>
          <w:color w:val="000000"/>
          <w:sz w:val="28"/>
        </w:rPr>
        <w:t>№ 175-VIII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52-бап. Әскери қызметшілердің отбасы мүшелерін әлеуметтік қамсыздандыру</w:t>
      </w:r>
    </w:p>
    <w:bookmarkStart w:name="z667" w:id="653"/>
    <w:p>
      <w:pPr>
        <w:spacing w:after="0"/>
        <w:ind w:left="0"/>
        <w:jc w:val="both"/>
      </w:pPr>
      <w:r>
        <w:rPr>
          <w:rFonts w:ascii="Times New Roman"/>
          <w:b w:val="false"/>
          <w:i w:val="false"/>
          <w:color w:val="000000"/>
          <w:sz w:val="28"/>
        </w:rPr>
        <w:t>
      1. Келісімшарт бойынша әскери қызмет өткеретін әскери қызметшілердің отбасы мүшелерінің әскери-медициналық мекемелерде (ұйымдарда, бөлімшелерде) медициналық көмек алуға құқығы бар.</w:t>
      </w:r>
    </w:p>
    <w:bookmarkEnd w:id="653"/>
    <w:p>
      <w:pPr>
        <w:spacing w:after="0"/>
        <w:ind w:left="0"/>
        <w:jc w:val="both"/>
      </w:pPr>
      <w:r>
        <w:rPr>
          <w:rFonts w:ascii="Times New Roman"/>
          <w:b w:val="false"/>
          <w:i w:val="false"/>
          <w:color w:val="000000"/>
          <w:sz w:val="28"/>
        </w:rPr>
        <w:t>
      Медициналық көмек көрсету бойынша әскери-медициналық мекемелердің (ұйымдардың, бөлімшелердің) көрсетілетін қызметтеріне ақы төлеуді әлеуметтік медициналық сақтандыру қоры:</w:t>
      </w:r>
    </w:p>
    <w:p>
      <w:pPr>
        <w:spacing w:after="0"/>
        <w:ind w:left="0"/>
        <w:jc w:val="both"/>
      </w:pPr>
      <w:r>
        <w:rPr>
          <w:rFonts w:ascii="Times New Roman"/>
          <w:b w:val="false"/>
          <w:i w:val="false"/>
          <w:color w:val="000000"/>
          <w:sz w:val="28"/>
        </w:rPr>
        <w:t>
      1) "Халық денсаулығы және денсаулық сақтау жүйесі туралы" Қазақстан Республикасының Кодексіне сәйкес тегін медициналық көмектің кепілдік берілген көлемі шеңберінде;</w:t>
      </w:r>
    </w:p>
    <w:p>
      <w:pPr>
        <w:spacing w:after="0"/>
        <w:ind w:left="0"/>
        <w:jc w:val="both"/>
      </w:pPr>
      <w:r>
        <w:rPr>
          <w:rFonts w:ascii="Times New Roman"/>
          <w:b w:val="false"/>
          <w:i w:val="false"/>
          <w:color w:val="000000"/>
          <w:sz w:val="28"/>
        </w:rPr>
        <w:t>
      2) "Міндетті әлеуметтік медициналық сақтандыру туралы" Қазақстан Республикасының Заңына сәйкес міндетті әлеуметтік медициналық сақтандыру жүйесінде жүзеге асырады.</w:t>
      </w:r>
    </w:p>
    <w:bookmarkStart w:name="z669" w:id="654"/>
    <w:p>
      <w:pPr>
        <w:spacing w:after="0"/>
        <w:ind w:left="0"/>
        <w:jc w:val="both"/>
      </w:pPr>
      <w:r>
        <w:rPr>
          <w:rFonts w:ascii="Times New Roman"/>
          <w:b w:val="false"/>
          <w:i w:val="false"/>
          <w:color w:val="000000"/>
          <w:sz w:val="28"/>
        </w:rPr>
        <w:t>
      2. Курсанттардың, кадеттердің жəне əскерге шақыру бойынша əскери қызметшілердің, резервтегі әскери адамдардың отбасы мүшелерін қоспағанда, əскери қызметшілердің өздерімен тұрақты бірге тұратын отбасы мүшелеріне:</w:t>
      </w:r>
    </w:p>
    <w:bookmarkEnd w:id="654"/>
    <w:p>
      <w:pPr>
        <w:spacing w:after="0"/>
        <w:ind w:left="0"/>
        <w:jc w:val="both"/>
      </w:pPr>
      <w:r>
        <w:rPr>
          <w:rFonts w:ascii="Times New Roman"/>
          <w:b w:val="false"/>
          <w:i w:val="false"/>
          <w:color w:val="000000"/>
          <w:sz w:val="28"/>
        </w:rPr>
        <w:t>
      əскери қызметші басқа жергілікті жерге, оның ішінде əскери бөлімнің (мекеменің) немесе бөлімшенің құрамында ауысқан;</w:t>
      </w:r>
    </w:p>
    <w:p>
      <w:pPr>
        <w:spacing w:after="0"/>
        <w:ind w:left="0"/>
        <w:jc w:val="both"/>
      </w:pPr>
      <w:r>
        <w:rPr>
          <w:rFonts w:ascii="Times New Roman"/>
          <w:b w:val="false"/>
          <w:i w:val="false"/>
          <w:color w:val="000000"/>
          <w:sz w:val="28"/>
        </w:rPr>
        <w:t>
      уəкілетті орган əскери қызметшіні əскери бөлім (мекеме) тізімдерінен алып тастап, жоғары оқу орнынан кейінгі білім беру бағдарламаларын іске асыратын əскери, арнаулы оқу орындарына, басқа да білім беру ұйымдарына, оның ішінде шетелдік оқу орындарына оқуға жіберген, сондай-ақ үлгерімсіздігі, тəртіпсіздігі үшін, басқа да теріс себептермен немесе өз бастамасы бойынша шығарып жіберу жағдайларын қоспағанда, оқу бітіргеннен кейін;</w:t>
      </w:r>
    </w:p>
    <w:p>
      <w:pPr>
        <w:spacing w:after="0"/>
        <w:ind w:left="0"/>
        <w:jc w:val="both"/>
      </w:pPr>
      <w:r>
        <w:rPr>
          <w:rFonts w:ascii="Times New Roman"/>
          <w:b w:val="false"/>
          <w:i w:val="false"/>
          <w:color w:val="000000"/>
          <w:sz w:val="28"/>
        </w:rPr>
        <w:t>
      Қазақстан Республикасының азаматтығын жоғалтуға байланысты, арнайы тексеруден бас тартқан кезде, теріс себептермен, аттестаттау қорытындысы бойынша анықталған қызметтік сəйкес келмеуі бойынша қызметтен шығаруды қоспағанда, əскери қызметші əскери қызметтен шығарылған жағдайларда, теміржол, автомобиль жəне ішкі су көлігімен бюджет қаражаты есебінен жол жүру құқығы беріледі.</w:t>
      </w:r>
    </w:p>
    <w:bookmarkStart w:name="z670" w:id="655"/>
    <w:p>
      <w:pPr>
        <w:spacing w:after="0"/>
        <w:ind w:left="0"/>
        <w:jc w:val="both"/>
      </w:pPr>
      <w:r>
        <w:rPr>
          <w:rFonts w:ascii="Times New Roman"/>
          <w:b w:val="false"/>
          <w:i w:val="false"/>
          <w:color w:val="000000"/>
          <w:sz w:val="28"/>
        </w:rPr>
        <w:t>
      3. Әскери қызметшілердің, оның ішінде қызмет өткеру уақытында қаза тапқандардың, қайтыс болғандардың немесе хабар-ошарсыз кеткендердің балаларына жергілікті атқарушы органдар тұрғылықты жері бойынша мектепке дейінгі балалар мекемелерінде кезектен тыс орындар береді.</w:t>
      </w:r>
    </w:p>
    <w:bookmarkEnd w:id="655"/>
    <w:bookmarkStart w:name="z671" w:id="656"/>
    <w:p>
      <w:pPr>
        <w:spacing w:after="0"/>
        <w:ind w:left="0"/>
        <w:jc w:val="both"/>
      </w:pPr>
      <w:r>
        <w:rPr>
          <w:rFonts w:ascii="Times New Roman"/>
          <w:b w:val="false"/>
          <w:i w:val="false"/>
          <w:color w:val="000000"/>
          <w:sz w:val="28"/>
        </w:rPr>
        <w:t>
      Әскери қызмет міндеттерін орындау кезінде қаза тапқан немесе мүгедек болып қалған, қызмет өткеру уақытында хабар-ошарсыз кеткен әскери қызметшілердің балалары әскери колледждерге, әскерге шақыруға дейінгі тереңдетілген даярлықты мамандандырылған білім беру ұйымдарына конкурстан тыс қабылдану құқығын пайдаланады.</w:t>
      </w:r>
    </w:p>
    <w:bookmarkEnd w:id="656"/>
    <w:bookmarkStart w:name="z930" w:id="657"/>
    <w:p>
      <w:pPr>
        <w:spacing w:after="0"/>
        <w:ind w:left="0"/>
        <w:jc w:val="both"/>
      </w:pPr>
      <w:r>
        <w:rPr>
          <w:rFonts w:ascii="Times New Roman"/>
          <w:b w:val="false"/>
          <w:i w:val="false"/>
          <w:color w:val="000000"/>
          <w:sz w:val="28"/>
        </w:rPr>
        <w:t xml:space="preserve">
      4. Келісімшарт бойынша әскери қызмет өткеріп жүрген әскери қызметші, мерзімді қызметтің әскери қызметшісі, курсант, кадет, әскери жиындарға шақырылған әскери міндетті, жауынгерлік даярлық бойынша сабақтарда немесе жиындарда және дағдарыстық ахуалдар кезіндегі жиындарда жүрген резервтегі әскери адам әскери қызмет міндеттерін атқару кезінде алған мертігуі (жаралануы, жарақаттануы, контузия алуы) салдарынан қаза тапқан (қайтыс болған) жағдайда, қаза тапқан (қайтыс болған) әскери қызметшінің отбасы мүшелеріне Қазақстан Республикасының Үкіметі айқындайтын мөлшерде және тәртіппен ай сайын ақшалай төлем жүзеге асырылады. </w:t>
      </w:r>
    </w:p>
    <w:bookmarkEnd w:id="657"/>
    <w:p>
      <w:pPr>
        <w:spacing w:after="0"/>
        <w:ind w:left="0"/>
        <w:jc w:val="both"/>
      </w:pPr>
      <w:r>
        <w:rPr>
          <w:rFonts w:ascii="Times New Roman"/>
          <w:b w:val="false"/>
          <w:i w:val="false"/>
          <w:color w:val="000000"/>
          <w:sz w:val="28"/>
        </w:rPr>
        <w:t>
      Ай сайынғы ақшалай төлем балаларға (оның ішінде асырап алған балаларына, бірге тұратын өгей балаларына) – олар кәмелеттік жасқа толғанға дейін немесе жалпы орта, техникалық және кәсіптік, орта білімнен кейінгі білім беру жүйесіндегі, жоғары және (немесе) жоғары оқу орнынан кейінгі білім беру жүйесіндегі оқу орнын күндізгі нысанда аяқтағанға дейін жиырма үш жастан аспайтын шекте, сондай-ақ Қазақстан Республикасының Әлеуметтік кодексінде көзделген асыраушысынан айырылуына байланысты жәрдемақылардың төленуіне қарамастан, жұбайына (зайыбына) өмір бойы төленеді.</w:t>
      </w:r>
    </w:p>
    <w:p>
      <w:pPr>
        <w:spacing w:after="0"/>
        <w:ind w:left="0"/>
        <w:jc w:val="both"/>
      </w:pPr>
      <w:r>
        <w:rPr>
          <w:rFonts w:ascii="Times New Roman"/>
          <w:b w:val="false"/>
          <w:i w:val="false"/>
          <w:color w:val="000000"/>
          <w:sz w:val="28"/>
        </w:rPr>
        <w:t>
      Әскери қызмет міндеттерін атқару кезінде алған мертігуі (жаралануы, жарақаттануы, контузиясы) салдарынан қаза тапқан (қайтыс болған), келісімшарт бойынша әскери қызмет өткерген әскери қызметшінің, мерзімді қызметтің әскери қызметшісінің, курсанттың, кадеттің, әскери жиындарға шақырылған әскери міндетті адамның, жауынгерлік даярлық бойынша сабақтарда немесе жиындарда және дағдарыстық ахуал кезіндегі жиындарда болған резервтегі әскери адамның жұбайына (зайыбына) төленетін ай сайынғы ақшалай төлем ол қайтадан некеге тұрған жағдайда тоқтатылады.</w:t>
      </w:r>
    </w:p>
    <w:p>
      <w:pPr>
        <w:spacing w:after="0"/>
        <w:ind w:left="0"/>
        <w:jc w:val="both"/>
      </w:pPr>
      <w:r>
        <w:rPr>
          <w:rFonts w:ascii="Times New Roman"/>
          <w:b w:val="false"/>
          <w:i w:val="false"/>
          <w:color w:val="000000"/>
          <w:sz w:val="28"/>
        </w:rPr>
        <w:t>
      Ай сайынғы ақшалай төлем оны алуға құқығы бар адам өтініш берген күннен бастап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52-бапқа өзгерістер енгізілді - ҚР 13.06.2017 </w:t>
      </w:r>
      <w:r>
        <w:rPr>
          <w:rFonts w:ascii="Times New Roman"/>
          <w:b w:val="false"/>
          <w:i w:val="false"/>
          <w:color w:val="ff0000"/>
          <w:sz w:val="28"/>
        </w:rPr>
        <w:t>№ 69-VI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30.06.2017 </w:t>
      </w:r>
      <w:r>
        <w:rPr>
          <w:rFonts w:ascii="Times New Roman"/>
          <w:b w:val="false"/>
          <w:i w:val="false"/>
          <w:color w:val="ff0000"/>
          <w:sz w:val="28"/>
        </w:rPr>
        <w:t>№ 80-VI</w:t>
      </w:r>
      <w:r>
        <w:rPr>
          <w:rFonts w:ascii="Times New Roman"/>
          <w:b w:val="false"/>
          <w:i w:val="false"/>
          <w:color w:val="ff0000"/>
          <w:sz w:val="28"/>
        </w:rPr>
        <w:t xml:space="preserve"> (01.01.2020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11.07.2022 </w:t>
      </w:r>
      <w:r>
        <w:rPr>
          <w:rFonts w:ascii="Times New Roman"/>
          <w:b w:val="false"/>
          <w:i w:val="false"/>
          <w:color w:val="000000"/>
          <w:sz w:val="28"/>
        </w:rPr>
        <w:t>№ 136-VII</w:t>
      </w:r>
      <w:r>
        <w:rPr>
          <w:rFonts w:ascii="Times New Roman"/>
          <w:b w:val="false"/>
          <w:i w:val="false"/>
          <w:color w:val="ff0000"/>
          <w:sz w:val="28"/>
        </w:rPr>
        <w:t xml:space="preserve"> (01.01.2022 бастап қолданысқа енгізіледі);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18.03.2025 </w:t>
      </w:r>
      <w:r>
        <w:rPr>
          <w:rFonts w:ascii="Times New Roman"/>
          <w:b w:val="false"/>
          <w:i w:val="false"/>
          <w:color w:val="000000"/>
          <w:sz w:val="28"/>
        </w:rPr>
        <w:t>№ 175-VIII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16.07.2025 </w:t>
      </w:r>
      <w:r>
        <w:rPr>
          <w:rFonts w:ascii="Times New Roman"/>
          <w:b w:val="false"/>
          <w:i w:val="false"/>
          <w:color w:val="000000"/>
          <w:sz w:val="28"/>
        </w:rPr>
        <w:t>№ 211-VIII</w:t>
      </w:r>
      <w:r>
        <w:rPr>
          <w:rFonts w:ascii="Times New Roman"/>
          <w:b w:val="false"/>
          <w:i w:val="false"/>
          <w:color w:val="ff0000"/>
          <w:sz w:val="28"/>
        </w:rPr>
        <w:t xml:space="preserve"> (01.01.2026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672" w:id="658"/>
    <w:p>
      <w:pPr>
        <w:spacing w:after="0"/>
        <w:ind w:left="0"/>
        <w:jc w:val="left"/>
      </w:pPr>
      <w:r>
        <w:rPr>
          <w:rFonts w:ascii="Times New Roman"/>
          <w:b/>
          <w:i w:val="false"/>
          <w:color w:val="000000"/>
        </w:rPr>
        <w:t xml:space="preserve"> 9-тарау. ӘСКЕРИ ҚЫЗМЕТШІЛЕРДІҢ ЖАУАПТЫЛЫҒЫ</w:t>
      </w:r>
    </w:p>
    <w:bookmarkEnd w:id="658"/>
    <w:p>
      <w:pPr>
        <w:spacing w:after="0"/>
        <w:ind w:left="0"/>
        <w:jc w:val="both"/>
      </w:pPr>
      <w:r>
        <w:rPr>
          <w:rFonts w:ascii="Times New Roman"/>
          <w:b/>
          <w:i w:val="false"/>
          <w:color w:val="000000"/>
          <w:sz w:val="28"/>
        </w:rPr>
        <w:t>53-бап. Әскери қызметшілердің жауаптылығы</w:t>
      </w:r>
    </w:p>
    <w:bookmarkStart w:name="z674" w:id="659"/>
    <w:p>
      <w:pPr>
        <w:spacing w:after="0"/>
        <w:ind w:left="0"/>
        <w:jc w:val="both"/>
      </w:pPr>
      <w:r>
        <w:rPr>
          <w:rFonts w:ascii="Times New Roman"/>
          <w:b w:val="false"/>
          <w:i w:val="false"/>
          <w:color w:val="000000"/>
          <w:sz w:val="28"/>
        </w:rPr>
        <w:t>
      1. Әскери тәртіпті бұзғаны үшін , оның ішінде қызметте болуына байланысты Қазақстан Республикасының заңдарында белгіленген шектеулерді сақтамағаны үшін әскери қызметшіге тәртіптік жазалардың мынадай түрлері қолданылуы мүмкін:</w:t>
      </w:r>
    </w:p>
    <w:bookmarkEnd w:id="659"/>
    <w:bookmarkStart w:name="z675" w:id="660"/>
    <w:p>
      <w:pPr>
        <w:spacing w:after="0"/>
        <w:ind w:left="0"/>
        <w:jc w:val="both"/>
      </w:pPr>
      <w:r>
        <w:rPr>
          <w:rFonts w:ascii="Times New Roman"/>
          <w:b w:val="false"/>
          <w:i w:val="false"/>
          <w:color w:val="000000"/>
          <w:sz w:val="28"/>
        </w:rPr>
        <w:t>
      1) ескерту;</w:t>
      </w:r>
    </w:p>
    <w:bookmarkEnd w:id="660"/>
    <w:bookmarkStart w:name="z676" w:id="661"/>
    <w:p>
      <w:pPr>
        <w:spacing w:after="0"/>
        <w:ind w:left="0"/>
        <w:jc w:val="both"/>
      </w:pPr>
      <w:r>
        <w:rPr>
          <w:rFonts w:ascii="Times New Roman"/>
          <w:b w:val="false"/>
          <w:i w:val="false"/>
          <w:color w:val="000000"/>
          <w:sz w:val="28"/>
        </w:rPr>
        <w:t>
      2) сөгіс;</w:t>
      </w:r>
    </w:p>
    <w:bookmarkEnd w:id="661"/>
    <w:bookmarkStart w:name="z677" w:id="662"/>
    <w:p>
      <w:pPr>
        <w:spacing w:after="0"/>
        <w:ind w:left="0"/>
        <w:jc w:val="both"/>
      </w:pPr>
      <w:r>
        <w:rPr>
          <w:rFonts w:ascii="Times New Roman"/>
          <w:b w:val="false"/>
          <w:i w:val="false"/>
          <w:color w:val="000000"/>
          <w:sz w:val="28"/>
        </w:rPr>
        <w:t>
      3) қатаң сөгіс;</w:t>
      </w:r>
    </w:p>
    <w:bookmarkEnd w:id="662"/>
    <w:bookmarkStart w:name="z678" w:id="663"/>
    <w:p>
      <w:pPr>
        <w:spacing w:after="0"/>
        <w:ind w:left="0"/>
        <w:jc w:val="both"/>
      </w:pPr>
      <w:r>
        <w:rPr>
          <w:rFonts w:ascii="Times New Roman"/>
          <w:b w:val="false"/>
          <w:i w:val="false"/>
          <w:color w:val="000000"/>
          <w:sz w:val="28"/>
        </w:rPr>
        <w:t>
      4) қызметіне толық сәйкес еместігі туралы ескерту;</w:t>
      </w:r>
    </w:p>
    <w:bookmarkEnd w:id="663"/>
    <w:bookmarkStart w:name="z679" w:id="664"/>
    <w:p>
      <w:pPr>
        <w:spacing w:after="0"/>
        <w:ind w:left="0"/>
        <w:jc w:val="both"/>
      </w:pPr>
      <w:r>
        <w:rPr>
          <w:rFonts w:ascii="Times New Roman"/>
          <w:b w:val="false"/>
          <w:i w:val="false"/>
          <w:color w:val="000000"/>
          <w:sz w:val="28"/>
        </w:rPr>
        <w:t>
      5) лауазымында бір сатыға төмендету;</w:t>
      </w:r>
    </w:p>
    <w:bookmarkEnd w:id="664"/>
    <w:bookmarkStart w:name="z680" w:id="665"/>
    <w:p>
      <w:pPr>
        <w:spacing w:after="0"/>
        <w:ind w:left="0"/>
        <w:jc w:val="both"/>
      </w:pPr>
      <w:r>
        <w:rPr>
          <w:rFonts w:ascii="Times New Roman"/>
          <w:b w:val="false"/>
          <w:i w:val="false"/>
          <w:color w:val="000000"/>
          <w:sz w:val="28"/>
        </w:rPr>
        <w:t>
      6) әскери атағын бір сатыға төмендету;</w:t>
      </w:r>
    </w:p>
    <w:bookmarkEnd w:id="665"/>
    <w:bookmarkStart w:name="z681" w:id="666"/>
    <w:p>
      <w:pPr>
        <w:spacing w:after="0"/>
        <w:ind w:left="0"/>
        <w:jc w:val="both"/>
      </w:pPr>
      <w:r>
        <w:rPr>
          <w:rFonts w:ascii="Times New Roman"/>
          <w:b w:val="false"/>
          <w:i w:val="false"/>
          <w:color w:val="000000"/>
          <w:sz w:val="28"/>
        </w:rPr>
        <w:t>
      7) теріс себептер бойынша әскери қызметтен босату.</w:t>
      </w:r>
    </w:p>
    <w:bookmarkEnd w:id="666"/>
    <w:p>
      <w:pPr>
        <w:spacing w:after="0"/>
        <w:ind w:left="0"/>
        <w:jc w:val="both"/>
      </w:pPr>
      <w:r>
        <w:rPr>
          <w:rFonts w:ascii="Times New Roman"/>
          <w:b w:val="false"/>
          <w:i w:val="false"/>
          <w:color w:val="000000"/>
          <w:sz w:val="28"/>
        </w:rPr>
        <w:t>
      Осы 1-тармақтың бірінші бөлігінің 7) тармақшасында көзделген тәртіптік жазаны қоспағанда, тәртіптік жазаның қолданылу мерзімі осы жаза қолданылған күннен бастап алты айдан аспауға тиіс.</w:t>
      </w:r>
    </w:p>
    <w:bookmarkStart w:name="z682" w:id="667"/>
    <w:p>
      <w:pPr>
        <w:spacing w:after="0"/>
        <w:ind w:left="0"/>
        <w:jc w:val="both"/>
      </w:pPr>
      <w:r>
        <w:rPr>
          <w:rFonts w:ascii="Times New Roman"/>
          <w:b w:val="false"/>
          <w:i w:val="false"/>
          <w:color w:val="000000"/>
          <w:sz w:val="28"/>
        </w:rPr>
        <w:t>
      2. Осы баптың 1-тармағында көрсетілгендерден басқа, мерзімді әскери қызметтегі әскери қызметшілерге, курсанттар мен кадеттерге қатысты тәртіптік жазалардың мынадай түрлері қолданылады:</w:t>
      </w:r>
    </w:p>
    <w:bookmarkEnd w:id="667"/>
    <w:bookmarkStart w:name="z683" w:id="668"/>
    <w:p>
      <w:pPr>
        <w:spacing w:after="0"/>
        <w:ind w:left="0"/>
        <w:jc w:val="both"/>
      </w:pPr>
      <w:r>
        <w:rPr>
          <w:rFonts w:ascii="Times New Roman"/>
          <w:b w:val="false"/>
          <w:i w:val="false"/>
          <w:color w:val="000000"/>
          <w:sz w:val="28"/>
        </w:rPr>
        <w:t>
      1) әскери бөлім орналасқан жерден немесе корабльден жағалауға кезекті сейілге шығудан айыру;</w:t>
      </w:r>
    </w:p>
    <w:bookmarkEnd w:id="668"/>
    <w:bookmarkStart w:name="z684" w:id="669"/>
    <w:p>
      <w:pPr>
        <w:spacing w:after="0"/>
        <w:ind w:left="0"/>
        <w:jc w:val="both"/>
      </w:pPr>
      <w:r>
        <w:rPr>
          <w:rFonts w:ascii="Times New Roman"/>
          <w:b w:val="false"/>
          <w:i w:val="false"/>
          <w:color w:val="000000"/>
          <w:sz w:val="28"/>
        </w:rPr>
        <w:t>
      2) Қарулы Күштердің, басқа да əскерлер мен əскери құралымдардың кеуде айырым белгісінен айыру;</w:t>
      </w:r>
    </w:p>
    <w:bookmarkEnd w:id="669"/>
    <w:bookmarkStart w:name="z1054" w:id="670"/>
    <w:p>
      <w:pPr>
        <w:spacing w:after="0"/>
        <w:ind w:left="0"/>
        <w:jc w:val="both"/>
      </w:pPr>
      <w:r>
        <w:rPr>
          <w:rFonts w:ascii="Times New Roman"/>
          <w:b w:val="false"/>
          <w:i w:val="false"/>
          <w:color w:val="000000"/>
          <w:sz w:val="28"/>
        </w:rPr>
        <w:t>
      3) кезектен тыс тәуліктік нарядқа қою (бөлімшені күзетуді қамтамасыз ету бойынша нарядқа қоюды қоспағанда).</w:t>
      </w:r>
    </w:p>
    <w:bookmarkEnd w:id="6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16.07.2025 </w:t>
      </w:r>
      <w:r>
        <w:rPr>
          <w:rFonts w:ascii="Times New Roman"/>
          <w:b w:val="false"/>
          <w:i w:val="false"/>
          <w:color w:val="000000"/>
          <w:sz w:val="28"/>
        </w:rPr>
        <w:t>№ 211-VIII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686" w:id="671"/>
    <w:p>
      <w:pPr>
        <w:spacing w:after="0"/>
        <w:ind w:left="0"/>
        <w:jc w:val="both"/>
      </w:pPr>
      <w:r>
        <w:rPr>
          <w:rFonts w:ascii="Times New Roman"/>
          <w:b w:val="false"/>
          <w:i w:val="false"/>
          <w:color w:val="000000"/>
          <w:sz w:val="28"/>
        </w:rPr>
        <w:t xml:space="preserve">
      4. Осы Заңның </w:t>
      </w:r>
      <w:r>
        <w:rPr>
          <w:rFonts w:ascii="Times New Roman"/>
          <w:b w:val="false"/>
          <w:i w:val="false"/>
          <w:color w:val="000000"/>
          <w:sz w:val="28"/>
        </w:rPr>
        <w:t>26-бабы</w:t>
      </w:r>
      <w:r>
        <w:rPr>
          <w:rFonts w:ascii="Times New Roman"/>
          <w:b w:val="false"/>
          <w:i w:val="false"/>
          <w:color w:val="000000"/>
          <w:sz w:val="28"/>
        </w:rPr>
        <w:t xml:space="preserve"> 2-тармағының 1) және 2) тармақшаларында көзделген негіздер бойынша әскери қызметтен шығаруды қоспағанда, теріс себептермен әскери қызметтен шығару әскерге шақыру бойынша әскери қызмет өткеретін әскери қызметшілерге қатысты қолданылмайды.</w:t>
      </w:r>
    </w:p>
    <w:bookmarkEnd w:id="671"/>
    <w:bookmarkStart w:name="z687" w:id="672"/>
    <w:p>
      <w:pPr>
        <w:spacing w:after="0"/>
        <w:ind w:left="0"/>
        <w:jc w:val="both"/>
      </w:pPr>
      <w:r>
        <w:rPr>
          <w:rFonts w:ascii="Times New Roman"/>
          <w:b w:val="false"/>
          <w:i w:val="false"/>
          <w:color w:val="000000"/>
          <w:sz w:val="28"/>
        </w:rPr>
        <w:t>
      5. Әскери қызметшілерді тәртіптік жауаптылыққа тарту жалпы әскери жарғыларда белгіленген тәртіппен жүргізіледі.</w:t>
      </w:r>
    </w:p>
    <w:bookmarkEnd w:id="6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53-бапқа өзгеріс енгізілді - ҚР 13.06.2017 </w:t>
      </w:r>
      <w:r>
        <w:rPr>
          <w:rFonts w:ascii="Times New Roman"/>
          <w:b w:val="false"/>
          <w:i w:val="false"/>
          <w:color w:val="ff0000"/>
          <w:sz w:val="28"/>
        </w:rPr>
        <w:t>№ 69-VI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15.04.2022 </w:t>
      </w:r>
      <w:r>
        <w:rPr>
          <w:rFonts w:ascii="Times New Roman"/>
          <w:b w:val="false"/>
          <w:i w:val="false"/>
          <w:color w:val="000000"/>
          <w:sz w:val="28"/>
        </w:rPr>
        <w:t>№ 114-VII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03.01.2026 </w:t>
      </w:r>
      <w:r>
        <w:rPr>
          <w:rFonts w:ascii="Times New Roman"/>
          <w:b w:val="false"/>
          <w:i w:val="false"/>
          <w:color w:val="000000"/>
          <w:sz w:val="28"/>
        </w:rPr>
        <w:t>№ 251-VIII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323-VIII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53-1-бап. Әскери қызметшілердің материалдық жауаптылығы</w:t>
      </w:r>
    </w:p>
    <w:bookmarkStart w:name="z918" w:id="673"/>
    <w:p>
      <w:pPr>
        <w:spacing w:after="0"/>
        <w:ind w:left="0"/>
        <w:jc w:val="both"/>
      </w:pPr>
      <w:r>
        <w:rPr>
          <w:rFonts w:ascii="Times New Roman"/>
          <w:b w:val="false"/>
          <w:i w:val="false"/>
          <w:color w:val="000000"/>
          <w:sz w:val="28"/>
        </w:rPr>
        <w:t>
      1. Әскери қызметшілер өздерінің кінәсінен келтірілген материалдық залал үшін ғана материалдық жауаптылықта болады.</w:t>
      </w:r>
    </w:p>
    <w:bookmarkEnd w:id="673"/>
    <w:p>
      <w:pPr>
        <w:spacing w:after="0"/>
        <w:ind w:left="0"/>
        <w:jc w:val="both"/>
      </w:pPr>
      <w:r>
        <w:rPr>
          <w:rFonts w:ascii="Times New Roman"/>
          <w:b w:val="false"/>
          <w:i w:val="false"/>
          <w:color w:val="000000"/>
          <w:sz w:val="28"/>
        </w:rPr>
        <w:t>
      Әскери қызметтік міндеттерін атқару кезінен тыс залал келтірген әскери қызметшілер Қазақстан Республикасының заңдарына сәйкес жауаптылықта болады.</w:t>
      </w:r>
    </w:p>
    <w:p>
      <w:pPr>
        <w:spacing w:after="0"/>
        <w:ind w:left="0"/>
        <w:jc w:val="both"/>
      </w:pPr>
      <w:r>
        <w:rPr>
          <w:rFonts w:ascii="Times New Roman"/>
          <w:b w:val="false"/>
          <w:i w:val="false"/>
          <w:color w:val="000000"/>
          <w:sz w:val="28"/>
        </w:rPr>
        <w:t>
      Еңсерілмейтін күш және құқыққа сыйымды әрекеттер салдарынан келтірілген материалдық залал үшін әскери қызметшілерді материалдық жауаптылыққа тартуға жол берілмейді.</w:t>
      </w:r>
    </w:p>
    <w:bookmarkStart w:name="z919" w:id="674"/>
    <w:p>
      <w:pPr>
        <w:spacing w:after="0"/>
        <w:ind w:left="0"/>
        <w:jc w:val="both"/>
      </w:pPr>
      <w:r>
        <w:rPr>
          <w:rFonts w:ascii="Times New Roman"/>
          <w:b w:val="false"/>
          <w:i w:val="false"/>
          <w:color w:val="000000"/>
          <w:sz w:val="28"/>
        </w:rPr>
        <w:t>
      2. Әскери қызметтік міндеттерін атқару кезінде абайсызда келтірілген материалдық залал үшін:</w:t>
      </w:r>
    </w:p>
    <w:bookmarkEnd w:id="674"/>
    <w:bookmarkStart w:name="z920" w:id="675"/>
    <w:p>
      <w:pPr>
        <w:spacing w:after="0"/>
        <w:ind w:left="0"/>
        <w:jc w:val="both"/>
      </w:pPr>
      <w:r>
        <w:rPr>
          <w:rFonts w:ascii="Times New Roman"/>
          <w:b w:val="false"/>
          <w:i w:val="false"/>
          <w:color w:val="000000"/>
          <w:sz w:val="28"/>
        </w:rPr>
        <w:t>
      1) мерзімді әскери қызметтегі әскери қызметшілерді, курсанттар мен кадеттерді, әскери жиындарға шақырылған әскери міндеттілерді, резервтегі әскери адамдарды қоспағанда, әскери қызметшілер, сондай-ақ осы Заңның 32-бабына сәйкес әскерге шақырылған әскери қызметшілер – өздері келтірген залал мөлшерінде, бірақ тоғыз айлық ақшалай қаражаттан аспайтын мөлшерде;</w:t>
      </w:r>
    </w:p>
    <w:bookmarkEnd w:id="675"/>
    <w:bookmarkStart w:name="z921" w:id="676"/>
    <w:p>
      <w:pPr>
        <w:spacing w:after="0"/>
        <w:ind w:left="0"/>
        <w:jc w:val="both"/>
      </w:pPr>
      <w:r>
        <w:rPr>
          <w:rFonts w:ascii="Times New Roman"/>
          <w:b w:val="false"/>
          <w:i w:val="false"/>
          <w:color w:val="000000"/>
          <w:sz w:val="28"/>
        </w:rPr>
        <w:t>
      2) мерзімді әскери қызметтегі әскери қызметшілер, курсанттар мен кадеттер – өздері келтірген залал мөлшерінде, бірақ бес айлық ақшалай ризықтан (стипендиялардан) аспайтын мөлшерде;</w:t>
      </w:r>
    </w:p>
    <w:bookmarkEnd w:id="676"/>
    <w:bookmarkStart w:name="z922" w:id="677"/>
    <w:p>
      <w:pPr>
        <w:spacing w:after="0"/>
        <w:ind w:left="0"/>
        <w:jc w:val="both"/>
      </w:pPr>
      <w:r>
        <w:rPr>
          <w:rFonts w:ascii="Times New Roman"/>
          <w:b w:val="false"/>
          <w:i w:val="false"/>
          <w:color w:val="000000"/>
          <w:sz w:val="28"/>
        </w:rPr>
        <w:t>
      3) әскери жиындарға шақырылған әскери міндеттілер, резервтегі әскери адамдар – өздері келтірген залал мөлшерінде, бірақ өзінің бір айлық жалақысынан аспайтын мөлшерде материалдық жауаптылықта болады.</w:t>
      </w:r>
    </w:p>
    <w:bookmarkEnd w:id="677"/>
    <w:bookmarkStart w:name="z923" w:id="678"/>
    <w:p>
      <w:pPr>
        <w:spacing w:after="0"/>
        <w:ind w:left="0"/>
        <w:jc w:val="both"/>
      </w:pPr>
      <w:r>
        <w:rPr>
          <w:rFonts w:ascii="Times New Roman"/>
          <w:b w:val="false"/>
          <w:i w:val="false"/>
          <w:color w:val="000000"/>
          <w:sz w:val="28"/>
        </w:rPr>
        <w:t>
      3. Әскери қызметшілер Қазақстан Республикасының заңнамасында көзделген жағдайларда толық материалдық жауаптылықта болады.</w:t>
      </w:r>
    </w:p>
    <w:bookmarkEnd w:id="6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53-1-баппен толықтырылды - ҚР 15.04.2022 </w:t>
      </w:r>
      <w:r>
        <w:rPr>
          <w:rFonts w:ascii="Times New Roman"/>
          <w:b w:val="false"/>
          <w:i w:val="false"/>
          <w:color w:val="000000"/>
          <w:sz w:val="28"/>
        </w:rPr>
        <w:t>№ 114-VII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18.03.2025 </w:t>
      </w:r>
      <w:r>
        <w:rPr>
          <w:rFonts w:ascii="Times New Roman"/>
          <w:b w:val="false"/>
          <w:i w:val="false"/>
          <w:color w:val="000000"/>
          <w:sz w:val="28"/>
        </w:rPr>
        <w:t>№ 175-VIII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54-бап. Әскери қызметшілердің қылмыстар, теріс қылықтар және өзге де құқық бұзушылықтар үшін жауаптылығы</w:t>
      </w:r>
    </w:p>
    <w:p>
      <w:pPr>
        <w:spacing w:after="0"/>
        <w:ind w:left="0"/>
        <w:jc w:val="both"/>
      </w:pPr>
      <w:r>
        <w:rPr>
          <w:rFonts w:ascii="Times New Roman"/>
          <w:b w:val="false"/>
          <w:i w:val="false"/>
          <w:color w:val="000000"/>
          <w:sz w:val="28"/>
        </w:rPr>
        <w:t>
      Әскери қызметшілер қылмыстар, теріс қылықтар және өзге де құқық бұзушылықтар үшін Қазақстан Республикасының заңдарына сәйкес қылмыстық, әкімшілік, азаматтық-құқықтық және тәртіптік жауаптылықта болады.</w:t>
      </w:r>
    </w:p>
    <w:p>
      <w:pPr>
        <w:spacing w:after="0"/>
        <w:ind w:left="0"/>
        <w:jc w:val="both"/>
      </w:pPr>
      <w:r>
        <w:rPr>
          <w:rFonts w:ascii="Times New Roman"/>
          <w:b w:val="false"/>
          <w:i w:val="false"/>
          <w:color w:val="000000"/>
          <w:sz w:val="28"/>
        </w:rPr>
        <w:t>
      Әскери қызметшілердің әрекеттеріне (әрекетсіздігіне) жоғары тұрған лауазымды адамдарға, сотқа Қазақстан Республикасының заңдарында белгіленген тәртіппен шағым жасалуы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54-бап жаңа редакцияда - ҚР 29.06.2020 </w:t>
      </w:r>
      <w:r>
        <w:rPr>
          <w:rFonts w:ascii="Times New Roman"/>
          <w:b w:val="false"/>
          <w:i w:val="false"/>
          <w:color w:val="000000"/>
          <w:sz w:val="28"/>
        </w:rPr>
        <w:t>№ 351-VI</w:t>
      </w:r>
      <w:r>
        <w:rPr>
          <w:rFonts w:ascii="Times New Roman"/>
          <w:b w:val="false"/>
          <w:i w:val="false"/>
          <w:color w:val="ff0000"/>
          <w:sz w:val="28"/>
        </w:rPr>
        <w:t xml:space="preserve"> Заңымен (01.07.2021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bookmarkStart w:name="z690" w:id="679"/>
    <w:p>
      <w:pPr>
        <w:spacing w:after="0"/>
        <w:ind w:left="0"/>
        <w:jc w:val="left"/>
      </w:pPr>
      <w:r>
        <w:rPr>
          <w:rFonts w:ascii="Times New Roman"/>
          <w:b/>
          <w:i w:val="false"/>
          <w:color w:val="000000"/>
        </w:rPr>
        <w:t xml:space="preserve"> 10-тарау. ӨТПЕЛІ ЕРЕЖЕЛЕР</w:t>
      </w:r>
    </w:p>
    <w:bookmarkEnd w:id="679"/>
    <w:p>
      <w:pPr>
        <w:spacing w:after="0"/>
        <w:ind w:left="0"/>
        <w:jc w:val="both"/>
      </w:pPr>
      <w:r>
        <w:rPr>
          <w:rFonts w:ascii="Times New Roman"/>
          <w:b/>
          <w:i w:val="false"/>
          <w:color w:val="000000"/>
          <w:sz w:val="28"/>
        </w:rPr>
        <w:t>55-бап. Өтпелі ережелер</w:t>
      </w:r>
    </w:p>
    <w:bookmarkStart w:name="z692" w:id="680"/>
    <w:p>
      <w:pPr>
        <w:spacing w:after="0"/>
        <w:ind w:left="0"/>
        <w:jc w:val="both"/>
      </w:pPr>
      <w:r>
        <w:rPr>
          <w:rFonts w:ascii="Times New Roman"/>
          <w:b w:val="false"/>
          <w:i w:val="false"/>
          <w:color w:val="000000"/>
          <w:sz w:val="28"/>
        </w:rPr>
        <w:t xml:space="preserve">
      1. Осы Заң, 2013 жылғы 1 қаңтардан бастап қолданысқа енгізілетін </w:t>
      </w:r>
      <w:r>
        <w:rPr>
          <w:rFonts w:ascii="Times New Roman"/>
          <w:b w:val="false"/>
          <w:i w:val="false"/>
          <w:color w:val="000000"/>
          <w:sz w:val="28"/>
        </w:rPr>
        <w:t>44-баптың</w:t>
      </w:r>
      <w:r>
        <w:rPr>
          <w:rFonts w:ascii="Times New Roman"/>
          <w:b w:val="false"/>
          <w:i w:val="false"/>
          <w:color w:val="000000"/>
          <w:sz w:val="28"/>
        </w:rPr>
        <w:t xml:space="preserve"> 2, 4 және 7-тармақтарын және </w:t>
      </w:r>
      <w:r>
        <w:rPr>
          <w:rFonts w:ascii="Times New Roman"/>
          <w:b w:val="false"/>
          <w:i w:val="false"/>
          <w:color w:val="000000"/>
          <w:sz w:val="28"/>
        </w:rPr>
        <w:t>45-бапты</w:t>
      </w:r>
      <w:r>
        <w:rPr>
          <w:rFonts w:ascii="Times New Roman"/>
          <w:b w:val="false"/>
          <w:i w:val="false"/>
          <w:color w:val="000000"/>
          <w:sz w:val="28"/>
        </w:rPr>
        <w:t xml:space="preserve"> қоспағанда, алғашқы ресми жарияланғанынан кейін күнтізбелік он күн өткен соң қолданысқа енгізіледі.</w:t>
      </w:r>
    </w:p>
    <w:bookmarkEnd w:id="680"/>
    <w:bookmarkStart w:name="z693" w:id="681"/>
    <w:p>
      <w:pPr>
        <w:spacing w:after="0"/>
        <w:ind w:left="0"/>
        <w:jc w:val="both"/>
      </w:pPr>
      <w:r>
        <w:rPr>
          <w:rFonts w:ascii="Times New Roman"/>
          <w:b w:val="false"/>
          <w:i w:val="false"/>
          <w:color w:val="000000"/>
          <w:sz w:val="28"/>
        </w:rPr>
        <w:t>
      2. Осы Заң қолданысқа енгізілгенге дейін әскери атақтар берілген әскери қызметшілердің осы әскери атақтардағы еңбек сіңірген мерзімдері осы Заң қолданысқа енгізілгенге дейін қолданыста болған заңнамаға сәйкес есептеледі.</w:t>
      </w:r>
    </w:p>
    <w:bookmarkEnd w:id="681"/>
    <w:p>
      <w:pPr>
        <w:spacing w:after="0"/>
        <w:ind w:left="0"/>
        <w:jc w:val="both"/>
      </w:pPr>
      <w:r>
        <w:rPr>
          <w:rFonts w:ascii="Times New Roman"/>
          <w:b w:val="false"/>
          <w:i w:val="false"/>
          <w:color w:val="000000"/>
          <w:sz w:val="28"/>
        </w:rPr>
        <w:t>
      Осы Заң қолданысқа енгізілгенге дейін өздеріне берілген "старшина", "аға кеме старшинасы", "прапорщик", "мичман", "аға прапорщик", "аға мичман" әскери атақтары бар, запаста тұрған немесе отставкадағы әскери қызметшілердің, сондай-ақ азаматтардың аталған әскери атақтары сақталады.</w:t>
      </w:r>
    </w:p>
    <w:bookmarkStart w:name="z694" w:id="682"/>
    <w:p>
      <w:pPr>
        <w:spacing w:after="0"/>
        <w:ind w:left="0"/>
        <w:jc w:val="both"/>
      </w:pPr>
      <w:r>
        <w:rPr>
          <w:rFonts w:ascii="Times New Roman"/>
          <w:b w:val="false"/>
          <w:i w:val="false"/>
          <w:color w:val="000000"/>
          <w:sz w:val="28"/>
        </w:rPr>
        <w:t>
      3. Осы Заңда әскери қызметте болудың шекті жасы өзгертілген әскери қызметшілер мынадай шекті жасқа:</w:t>
      </w:r>
    </w:p>
    <w:bookmarkEnd w:id="682"/>
    <w:bookmarkStart w:name="z695" w:id="683"/>
    <w:p>
      <w:pPr>
        <w:spacing w:after="0"/>
        <w:ind w:left="0"/>
        <w:jc w:val="both"/>
      </w:pPr>
      <w:r>
        <w:rPr>
          <w:rFonts w:ascii="Times New Roman"/>
          <w:b w:val="false"/>
          <w:i w:val="false"/>
          <w:color w:val="000000"/>
          <w:sz w:val="28"/>
        </w:rPr>
        <w:t>
      1) подполковникті (екінші дәрежелі капитанды) қоса алғанда – қырық бес жасқа;</w:t>
      </w:r>
    </w:p>
    <w:bookmarkEnd w:id="683"/>
    <w:bookmarkStart w:name="z696" w:id="684"/>
    <w:p>
      <w:pPr>
        <w:spacing w:after="0"/>
        <w:ind w:left="0"/>
        <w:jc w:val="both"/>
      </w:pPr>
      <w:r>
        <w:rPr>
          <w:rFonts w:ascii="Times New Roman"/>
          <w:b w:val="false"/>
          <w:i w:val="false"/>
          <w:color w:val="000000"/>
          <w:sz w:val="28"/>
        </w:rPr>
        <w:t>
      2) полковниктер (бірінші дәрежелі капитандар) – елу үш жасқа;</w:t>
      </w:r>
    </w:p>
    <w:bookmarkEnd w:id="684"/>
    <w:bookmarkStart w:name="z697" w:id="685"/>
    <w:p>
      <w:pPr>
        <w:spacing w:after="0"/>
        <w:ind w:left="0"/>
        <w:jc w:val="both"/>
      </w:pPr>
      <w:r>
        <w:rPr>
          <w:rFonts w:ascii="Times New Roman"/>
          <w:b w:val="false"/>
          <w:i w:val="false"/>
          <w:color w:val="000000"/>
          <w:sz w:val="28"/>
        </w:rPr>
        <w:t>
      3) әскери атақ 2005 жылғы 21 шілдеге дейін берілген полковниктер (бірінші дәрежелі капитандар) – елу жасқа;</w:t>
      </w:r>
    </w:p>
    <w:bookmarkEnd w:id="685"/>
    <w:bookmarkStart w:name="z698" w:id="686"/>
    <w:p>
      <w:pPr>
        <w:spacing w:after="0"/>
        <w:ind w:left="0"/>
        <w:jc w:val="both"/>
      </w:pPr>
      <w:r>
        <w:rPr>
          <w:rFonts w:ascii="Times New Roman"/>
          <w:b w:val="false"/>
          <w:i w:val="false"/>
          <w:color w:val="000000"/>
          <w:sz w:val="28"/>
        </w:rPr>
        <w:t>
      4) әскери атақ осы Заң қолданысқа енгізілгенге дейін берілген генерал-майорлар (контр-адмиралдар) және генерал-лейтенанттар (вице-адмиралдар) – елу сегіз жасқа;</w:t>
      </w:r>
    </w:p>
    <w:bookmarkEnd w:id="686"/>
    <w:bookmarkStart w:name="z699" w:id="687"/>
    <w:p>
      <w:pPr>
        <w:spacing w:after="0"/>
        <w:ind w:left="0"/>
        <w:jc w:val="both"/>
      </w:pPr>
      <w:r>
        <w:rPr>
          <w:rFonts w:ascii="Times New Roman"/>
          <w:b w:val="false"/>
          <w:i w:val="false"/>
          <w:color w:val="000000"/>
          <w:sz w:val="28"/>
        </w:rPr>
        <w:t>
      5) әскери атақ 2005 жылғы 21 шілдеге дейін берілген генерал-майорлар (контр-адмиралдар) және генерал-лейтенанттар (вице-адмиралдар) – елу бес жасқа;</w:t>
      </w:r>
    </w:p>
    <w:bookmarkEnd w:id="687"/>
    <w:bookmarkStart w:name="z700" w:id="688"/>
    <w:p>
      <w:pPr>
        <w:spacing w:after="0"/>
        <w:ind w:left="0"/>
        <w:jc w:val="both"/>
      </w:pPr>
      <w:r>
        <w:rPr>
          <w:rFonts w:ascii="Times New Roman"/>
          <w:b w:val="false"/>
          <w:i w:val="false"/>
          <w:color w:val="000000"/>
          <w:sz w:val="28"/>
        </w:rPr>
        <w:t>
      6) әскери атақ осы Заң қолданысқа енгізілгенге дейін берілген генерал-полковниктер (адмиралдар) – алпыс жасқа толғаннан кейін жұмыстан шығуға немесе отставкаға шығуға құқылы.</w:t>
      </w:r>
    </w:p>
    <w:bookmarkEnd w:id="688"/>
    <w:bookmarkStart w:name="z855" w:id="689"/>
    <w:p>
      <w:pPr>
        <w:spacing w:after="0"/>
        <w:ind w:left="0"/>
        <w:jc w:val="both"/>
      </w:pPr>
      <w:r>
        <w:rPr>
          <w:rFonts w:ascii="Times New Roman"/>
          <w:b w:val="false"/>
          <w:i w:val="false"/>
          <w:color w:val="000000"/>
          <w:sz w:val="28"/>
        </w:rPr>
        <w:t xml:space="preserve">
      Егер мұндай əскери қызметшілерге осы Заң қолданысқа енгізілгеннен кейін кезекті əскери атақтар берілсе, онда əскери қызметте болудың шекті жастары осы Заңның </w:t>
      </w:r>
      <w:r>
        <w:rPr>
          <w:rFonts w:ascii="Times New Roman"/>
          <w:b w:val="false"/>
          <w:i w:val="false"/>
          <w:color w:val="000000"/>
          <w:sz w:val="28"/>
        </w:rPr>
        <w:t>25-бабына</w:t>
      </w:r>
      <w:r>
        <w:rPr>
          <w:rFonts w:ascii="Times New Roman"/>
          <w:b w:val="false"/>
          <w:i w:val="false"/>
          <w:color w:val="000000"/>
          <w:sz w:val="28"/>
        </w:rPr>
        <w:t xml:space="preserve"> сəйкес белгіленеді.</w:t>
      </w:r>
    </w:p>
    <w:bookmarkEnd w:id="689"/>
    <w:bookmarkStart w:name="z745" w:id="690"/>
    <w:p>
      <w:pPr>
        <w:spacing w:after="0"/>
        <w:ind w:left="0"/>
        <w:jc w:val="both"/>
      </w:pPr>
      <w:r>
        <w:rPr>
          <w:rFonts w:ascii="Times New Roman"/>
          <w:b w:val="false"/>
          <w:i w:val="false"/>
          <w:color w:val="000000"/>
          <w:sz w:val="28"/>
        </w:rPr>
        <w:t>
      3-1. Әскери қызметті "старшина", "аға кеме старшинасы", "прапорщик", "мичман", "аға прапорщик", "аға мичман" атақтарында өткерген әскери қызметшілер әскери қызметін Әскери қызметті өткеру қағидаларында айқындалатын тәртіппен өткереді. Әскери қызметшілердің аталған санаты үшін осы Заңның 25-бабы 1-тармағының 2) тармақшасында белгіленген жас әскери қызметте болудың шекті жасы болып табылады.</w:t>
      </w:r>
    </w:p>
    <w:bookmarkEnd w:id="690"/>
    <w:bookmarkStart w:name="z856" w:id="691"/>
    <w:p>
      <w:pPr>
        <w:spacing w:after="0"/>
        <w:ind w:left="0"/>
        <w:jc w:val="both"/>
      </w:pPr>
      <w:r>
        <w:rPr>
          <w:rFonts w:ascii="Times New Roman"/>
          <w:b w:val="false"/>
          <w:i w:val="false"/>
          <w:color w:val="000000"/>
          <w:sz w:val="28"/>
        </w:rPr>
        <w:t>
      3-2. "Подполковник" əскери атағы осы Заң қолданысқа енгізілген күннен бастап жəне 2018 жылғы 1 қаңтарға дейін берілген əскери қызметшілер шекті жасқа – қырық жеті жасқа толғаннан кейін қызметтен шығуға немесе отставкаға кетуге құқылы.</w:t>
      </w:r>
    </w:p>
    <w:bookmarkEnd w:id="691"/>
    <w:bookmarkStart w:name="z701" w:id="692"/>
    <w:p>
      <w:pPr>
        <w:spacing w:after="0"/>
        <w:ind w:left="0"/>
        <w:jc w:val="both"/>
      </w:pPr>
      <w:r>
        <w:rPr>
          <w:rFonts w:ascii="Times New Roman"/>
          <w:b w:val="false"/>
          <w:i w:val="false"/>
          <w:color w:val="000000"/>
          <w:sz w:val="28"/>
        </w:rPr>
        <w:t>
      4. Осы Заң қолданысқа енгізілгенге дейін жасаған әскери қызмет өткеру туралы келісімшарт, өз қолданысын осы Заң қолданысқа енгізілгенге дейін қолданылатын заңнамаға сәйкес мерзімі аяқталғаннан кейін тоқтатады.</w:t>
      </w:r>
    </w:p>
    <w:bookmarkEnd w:id="692"/>
    <w:bookmarkStart w:name="z857" w:id="693"/>
    <w:p>
      <w:pPr>
        <w:spacing w:after="0"/>
        <w:ind w:left="0"/>
        <w:jc w:val="both"/>
      </w:pPr>
      <w:r>
        <w:rPr>
          <w:rFonts w:ascii="Times New Roman"/>
          <w:b w:val="false"/>
          <w:i w:val="false"/>
          <w:color w:val="000000"/>
          <w:sz w:val="28"/>
        </w:rPr>
        <w:t xml:space="preserve">
      Əскери қызметте болудың шекті жасына толғанға дейінгі мерзімге осы Заң қолданысқа енгізілгенге дейін жасалған əскери қызмет өткеру туралы келісімшарттардың күші əскери қызметшілер осы Заңның </w:t>
      </w:r>
      <w:r>
        <w:rPr>
          <w:rFonts w:ascii="Times New Roman"/>
          <w:b w:val="false"/>
          <w:i w:val="false"/>
          <w:color w:val="000000"/>
          <w:sz w:val="28"/>
        </w:rPr>
        <w:t>25-бабының</w:t>
      </w:r>
      <w:r>
        <w:rPr>
          <w:rFonts w:ascii="Times New Roman"/>
          <w:b w:val="false"/>
          <w:i w:val="false"/>
          <w:color w:val="000000"/>
          <w:sz w:val="28"/>
        </w:rPr>
        <w:t xml:space="preserve"> 1-тармағында белгіленген шекті жастарға толғанға дейін қолданылады.</w:t>
      </w:r>
    </w:p>
    <w:bookmarkEnd w:id="693"/>
    <w:bookmarkStart w:name="z702" w:id="694"/>
    <w:p>
      <w:pPr>
        <w:spacing w:after="0"/>
        <w:ind w:left="0"/>
        <w:jc w:val="both"/>
      </w:pPr>
      <w:r>
        <w:rPr>
          <w:rFonts w:ascii="Times New Roman"/>
          <w:b w:val="false"/>
          <w:i w:val="false"/>
          <w:color w:val="000000"/>
          <w:sz w:val="28"/>
        </w:rPr>
        <w:t>
      5. Тұрғын үй төлемдері тұрғынжайға мұқтаж, келісімшарт бойынша әскери қызмет өткеретін әскери қызметшілерге (курсанттар мен кадеттерді, әскери жиындарға шақырылған әскери міндеттілерді, жауынгерлік даярлық бойынша сабақтарда немесе жиындарда және дағдарыстық ахуал кезіндегі жиындарда болған резервтегі әскери адамдарды қоспағанда) олардың баянаты бойынша Қазақстан Республикасының Үкіметі бекіткен, құқық қорғау органының, арнаулы мемлекеттік органның, азаматтық қорғау органының қызметкерін және әскери қызметшіні тұрғын үймен қамтамасыз ету қағидаларына сәйкес жүргізіледі.</w:t>
      </w:r>
    </w:p>
    <w:bookmarkEnd w:id="694"/>
    <w:bookmarkStart w:name="z704" w:id="695"/>
    <w:p>
      <w:pPr>
        <w:spacing w:after="0"/>
        <w:ind w:left="0"/>
        <w:jc w:val="both"/>
      </w:pPr>
      <w:r>
        <w:rPr>
          <w:rFonts w:ascii="Times New Roman"/>
          <w:b w:val="false"/>
          <w:i w:val="false"/>
          <w:color w:val="000000"/>
          <w:sz w:val="28"/>
        </w:rPr>
        <w:t>
      6. Әскери қызметте күнтізбелік есептеумен жиырма және одан көп жыл болған және жекешелендіруге жатпайтын, оның ішінде жабық және оқшауланған әскери қалашықтардың, шекара бөлімшелерінің және өзге де жабық объектілердің аумағында орналасуы салдарынан жекешелендіруге жатпайтын қызметтік тұрғынжайда тұратын және әскери қызметте болудың шекті жасына толуына, денсаулық жағдайына немесе штаттардың қысқартылуына байланысты 2018 жылғы 1 қаңтарға дейін әскери қызметтен шығарылған адамдардың Қазақстан Республикасының Үкіметі бекіткен Ақшалай өтемақыны жүзеге асыру қағидаларына сәйкес ақшалай өтемақы алуға құқығы бар.</w:t>
      </w:r>
    </w:p>
    <w:bookmarkEnd w:id="695"/>
    <w:p>
      <w:pPr>
        <w:spacing w:after="0"/>
        <w:ind w:left="0"/>
        <w:jc w:val="both"/>
      </w:pPr>
      <w:r>
        <w:rPr>
          <w:rFonts w:ascii="Times New Roman"/>
          <w:b w:val="false"/>
          <w:i w:val="false"/>
          <w:color w:val="000000"/>
          <w:sz w:val="28"/>
        </w:rPr>
        <w:t>
      Осы тармақта аталған адам қаза тапқан (қайтыс болған) жағдайда, ақшалай өтемақы алу құқығы қаза тапқан (қайтыс болған) адамның отбасы мүшелеріне өтеді.</w:t>
      </w:r>
    </w:p>
    <w:bookmarkStart w:name="z861" w:id="696"/>
    <w:p>
      <w:pPr>
        <w:spacing w:after="0"/>
        <w:ind w:left="0"/>
        <w:jc w:val="both"/>
      </w:pPr>
      <w:r>
        <w:rPr>
          <w:rFonts w:ascii="Times New Roman"/>
          <w:b w:val="false"/>
          <w:i w:val="false"/>
          <w:color w:val="000000"/>
          <w:sz w:val="28"/>
        </w:rPr>
        <w:t xml:space="preserve">
      6-1. Әскери қызметте күнтізбелік есептеумен он және одан көп жыл, бірақ жиырма жылдан аз болған және жекешелендіруге жатпайтын, оның ішінде жабық және оқшауланған әскери қалашықтардың, шекара бөлімшелерінің және өзге де жабық объектілердің аумағында орналасуы салдарынан жекешелендіруге жатпайтын қызметтік тұрғынжайда тұратын және әскери қызметте болудың шекті жасына толуына, денсаулық жағдайына немесе штаттардың қысқартылуына байланысты 2018 жылғы 1 қаңтарға дейін әскери қызметтен шығарылған адамдарға "Тұрғын үй қатынастары туралы" Қазақстан Республикасы Заңының </w:t>
      </w:r>
      <w:r>
        <w:rPr>
          <w:rFonts w:ascii="Times New Roman"/>
          <w:b w:val="false"/>
          <w:i w:val="false"/>
          <w:color w:val="000000"/>
          <w:sz w:val="28"/>
        </w:rPr>
        <w:t>96-бабында</w:t>
      </w:r>
      <w:r>
        <w:rPr>
          <w:rFonts w:ascii="Times New Roman"/>
          <w:b w:val="false"/>
          <w:i w:val="false"/>
          <w:color w:val="000000"/>
          <w:sz w:val="28"/>
        </w:rPr>
        <w:t xml:space="preserve"> белгіленген мемлекеттік тұрғын үй қорынан тұрғынжайлармен алмасу тәртібі қолданылады.</w:t>
      </w:r>
    </w:p>
    <w:bookmarkEnd w:id="696"/>
    <w:p>
      <w:pPr>
        <w:spacing w:after="0"/>
        <w:ind w:left="0"/>
        <w:jc w:val="both"/>
      </w:pPr>
      <w:r>
        <w:rPr>
          <w:rFonts w:ascii="Times New Roman"/>
          <w:b w:val="false"/>
          <w:i w:val="false"/>
          <w:color w:val="000000"/>
          <w:sz w:val="28"/>
        </w:rPr>
        <w:t>
      Осы тармақта аталған адам қаза тапқан (қайтыс болған) жағдайда, тұрғынжай айырбастау құқығы қаза тапқан (қайтыс болған) адамның отбасы мүшелеріне өтеді.</w:t>
      </w:r>
    </w:p>
    <w:bookmarkStart w:name="z705" w:id="697"/>
    <w:p>
      <w:pPr>
        <w:spacing w:after="0"/>
        <w:ind w:left="0"/>
        <w:jc w:val="both"/>
      </w:pPr>
      <w:r>
        <w:rPr>
          <w:rFonts w:ascii="Times New Roman"/>
          <w:b w:val="false"/>
          <w:i w:val="false"/>
          <w:color w:val="000000"/>
          <w:sz w:val="28"/>
        </w:rPr>
        <w:t>
      7. Әскери қызметте күнтізбелік есептеумен жиырма және одан көп жыл болған, қызметтен шығару кезінде қызметтік тұрғынжаймен қамтамасыз етілмеген және тұрғынжайды жекешелендіру құқығын бұрын іске асырмаған, әскери қызметте болудың шекті жасына толуына, денсаулық жағдайына немесе штаттардың қысқартылуына байланысты 2013 жылғы 1 қаңтардан бастап 2018 жылғы 1 қаңтарға дейінгі кезеңде әскери қызметтен шығарылған адамдардың Ақшалай өтемақыны жүзеге асыру қағидаларына сәйкес ақшалай өтемақы алуға құқығы бар.</w:t>
      </w:r>
    </w:p>
    <w:bookmarkEnd w:id="697"/>
    <w:p>
      <w:pPr>
        <w:spacing w:after="0"/>
        <w:ind w:left="0"/>
        <w:jc w:val="both"/>
      </w:pPr>
      <w:r>
        <w:rPr>
          <w:rFonts w:ascii="Times New Roman"/>
          <w:b w:val="false"/>
          <w:i w:val="false"/>
          <w:color w:val="000000"/>
          <w:sz w:val="28"/>
        </w:rPr>
        <w:t>
      Осы тармақта аталған адам қаза тапқан (қайтыс болған) жағдайда, ақшалай өтемақы алу құқығы қаза тапқан (қайтыс болған) адамның отбасы мүшелеріне өтеді."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15.04.2022 </w:t>
      </w:r>
      <w:r>
        <w:rPr>
          <w:rFonts w:ascii="Times New Roman"/>
          <w:b w:val="false"/>
          <w:i w:val="false"/>
          <w:color w:val="000000"/>
          <w:sz w:val="28"/>
        </w:rPr>
        <w:t>№ 114-VII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715" w:id="698"/>
    <w:p>
      <w:pPr>
        <w:spacing w:after="0"/>
        <w:ind w:left="0"/>
        <w:jc w:val="both"/>
      </w:pPr>
      <w:r>
        <w:rPr>
          <w:rFonts w:ascii="Times New Roman"/>
          <w:b w:val="false"/>
          <w:i w:val="false"/>
          <w:color w:val="000000"/>
          <w:sz w:val="28"/>
        </w:rPr>
        <w:t>
      9. 2013 жылғы 1 қаңтарға дейін қатардағы және сержанттық құрамдардың әскери лауазымдарына келісімшарт бойынша әскери қызметке алғаш рет кіретін азаматтарға жасасатын келісімшарт мерзіміне байланысты мынадай мөлшерде біржолғы ақшалай сыйақы төленеді:</w:t>
      </w:r>
    </w:p>
    <w:bookmarkEnd w:id="698"/>
    <w:bookmarkStart w:name="z716" w:id="699"/>
    <w:p>
      <w:pPr>
        <w:spacing w:after="0"/>
        <w:ind w:left="0"/>
        <w:jc w:val="both"/>
      </w:pPr>
      <w:r>
        <w:rPr>
          <w:rFonts w:ascii="Times New Roman"/>
          <w:b w:val="false"/>
          <w:i w:val="false"/>
          <w:color w:val="000000"/>
          <w:sz w:val="28"/>
        </w:rPr>
        <w:t>
      3 жылға – 1 лауазымдық айлықақы мөлшерінде;</w:t>
      </w:r>
    </w:p>
    <w:bookmarkEnd w:id="699"/>
    <w:bookmarkStart w:name="z717" w:id="700"/>
    <w:p>
      <w:pPr>
        <w:spacing w:after="0"/>
        <w:ind w:left="0"/>
        <w:jc w:val="both"/>
      </w:pPr>
      <w:r>
        <w:rPr>
          <w:rFonts w:ascii="Times New Roman"/>
          <w:b w:val="false"/>
          <w:i w:val="false"/>
          <w:color w:val="000000"/>
          <w:sz w:val="28"/>
        </w:rPr>
        <w:t>
      5 жылға – 10 лауазымдық айлықақы мөлшерінде;</w:t>
      </w:r>
    </w:p>
    <w:bookmarkEnd w:id="700"/>
    <w:bookmarkStart w:name="z718" w:id="701"/>
    <w:p>
      <w:pPr>
        <w:spacing w:after="0"/>
        <w:ind w:left="0"/>
        <w:jc w:val="both"/>
      </w:pPr>
      <w:r>
        <w:rPr>
          <w:rFonts w:ascii="Times New Roman"/>
          <w:b w:val="false"/>
          <w:i w:val="false"/>
          <w:color w:val="000000"/>
          <w:sz w:val="28"/>
        </w:rPr>
        <w:t>
      10 жылға – 20 лауазымдық айлықақы мөлшерінде.</w:t>
      </w:r>
    </w:p>
    <w:bookmarkEnd w:id="701"/>
    <w:bookmarkStart w:name="z719" w:id="702"/>
    <w:p>
      <w:pPr>
        <w:spacing w:after="0"/>
        <w:ind w:left="0"/>
        <w:jc w:val="both"/>
      </w:pPr>
      <w:r>
        <w:rPr>
          <w:rFonts w:ascii="Times New Roman"/>
          <w:b w:val="false"/>
          <w:i w:val="false"/>
          <w:color w:val="000000"/>
          <w:sz w:val="28"/>
        </w:rPr>
        <w:t>
      Көрсетілген ақшалай сыйақыларды төлеу келісімшарт жасаған күннен бастап үш айдан кешіктірілмей жүргізіледі.</w:t>
      </w:r>
    </w:p>
    <w:bookmarkEnd w:id="702"/>
    <w:bookmarkStart w:name="z720" w:id="703"/>
    <w:p>
      <w:pPr>
        <w:spacing w:after="0"/>
        <w:ind w:left="0"/>
        <w:jc w:val="both"/>
      </w:pPr>
      <w:r>
        <w:rPr>
          <w:rFonts w:ascii="Times New Roman"/>
          <w:b w:val="false"/>
          <w:i w:val="false"/>
          <w:color w:val="000000"/>
          <w:sz w:val="28"/>
        </w:rPr>
        <w:t>
      Алынған біржолғы ақшалай сыйақы:</w:t>
      </w:r>
    </w:p>
    <w:bookmarkEnd w:id="703"/>
    <w:bookmarkStart w:name="z721" w:id="704"/>
    <w:p>
      <w:pPr>
        <w:spacing w:after="0"/>
        <w:ind w:left="0"/>
        <w:jc w:val="both"/>
      </w:pPr>
      <w:r>
        <w:rPr>
          <w:rFonts w:ascii="Times New Roman"/>
          <w:b w:val="false"/>
          <w:i w:val="false"/>
          <w:color w:val="000000"/>
          <w:sz w:val="28"/>
        </w:rPr>
        <w:t xml:space="preserve">
      1) осы Заңның </w:t>
      </w:r>
      <w:r>
        <w:rPr>
          <w:rFonts w:ascii="Times New Roman"/>
          <w:b w:val="false"/>
          <w:i w:val="false"/>
          <w:color w:val="000000"/>
          <w:sz w:val="28"/>
        </w:rPr>
        <w:t>26-бабы</w:t>
      </w:r>
      <w:r>
        <w:rPr>
          <w:rFonts w:ascii="Times New Roman"/>
          <w:b w:val="false"/>
          <w:i w:val="false"/>
          <w:color w:val="000000"/>
          <w:sz w:val="28"/>
        </w:rPr>
        <w:t xml:space="preserve"> 1-тармағының 7), 9) және 11) тармақшаларында көзделген жағдайларда әскери қызметті өткеру туралы келісімшарт мерзімі өткенге дейін әскери қызметтен шығарылған кезде;</w:t>
      </w:r>
    </w:p>
    <w:bookmarkEnd w:id="704"/>
    <w:bookmarkStart w:name="z722" w:id="705"/>
    <w:p>
      <w:pPr>
        <w:spacing w:after="0"/>
        <w:ind w:left="0"/>
        <w:jc w:val="both"/>
      </w:pPr>
      <w:r>
        <w:rPr>
          <w:rFonts w:ascii="Times New Roman"/>
          <w:b w:val="false"/>
          <w:i w:val="false"/>
          <w:color w:val="000000"/>
          <w:sz w:val="28"/>
        </w:rPr>
        <w:t>
      2) егер әскери қызметті одан әрі өткерумен сыйыспайтын жаралануы, контузиясы, жарақаты, мертігуі немесе ауруы әскери қызметші заңға қарсы іс-қимыл жасаған немесе алкогольдік, есірткілік, уытты масаңдануы немесе өзіне қандай да бір дене жарақатын (дене мүшесіне зақым келтіру) немесе әскери қызметтен жалтару мақсатында өз денсаулығына өзге де зиян келтіруі себебінен болғаны Қазақстан Республикасының заңнамасында белгіленген тәртіппен дәлелденсе, қайтаруға жатады.</w:t>
      </w:r>
    </w:p>
    <w:bookmarkEnd w:id="705"/>
    <w:bookmarkStart w:name="z723" w:id="706"/>
    <w:p>
      <w:pPr>
        <w:spacing w:after="0"/>
        <w:ind w:left="0"/>
        <w:jc w:val="both"/>
      </w:pPr>
      <w:r>
        <w:rPr>
          <w:rFonts w:ascii="Times New Roman"/>
          <w:b w:val="false"/>
          <w:i w:val="false"/>
          <w:color w:val="000000"/>
          <w:sz w:val="28"/>
        </w:rPr>
        <w:t>
      Төленген біржолғы ақшалай сыйақыны қайтару әскери қызметші әскери қызмет өткерген мемлекеттік органға әскери қызметтен шығарылған күннен бастап бір ай мерзімде жүргізіледі.</w:t>
      </w:r>
    </w:p>
    <w:bookmarkEnd w:id="706"/>
    <w:bookmarkStart w:name="z724" w:id="707"/>
    <w:p>
      <w:pPr>
        <w:spacing w:after="0"/>
        <w:ind w:left="0"/>
        <w:jc w:val="both"/>
      </w:pPr>
      <w:r>
        <w:rPr>
          <w:rFonts w:ascii="Times New Roman"/>
          <w:b w:val="false"/>
          <w:i w:val="false"/>
          <w:color w:val="000000"/>
          <w:sz w:val="28"/>
        </w:rPr>
        <w:t>
      Әскери қызметші әскери қызмет өткерген кезеңде қаза тапқан (қайтыс болған), әскери қызметті одан әрі өткерумен сыйыспайтын жараланған, контузия, жарақат алған, мертіккен немесе ауырған жағдайда біржолғы ақшалай сыйақыны қайтару жүргізілмейді.</w:t>
      </w:r>
    </w:p>
    <w:bookmarkEnd w:id="707"/>
    <w:bookmarkStart w:name="z997" w:id="708"/>
    <w:p>
      <w:pPr>
        <w:spacing w:after="0"/>
        <w:ind w:left="0"/>
        <w:jc w:val="both"/>
      </w:pPr>
      <w:r>
        <w:rPr>
          <w:rFonts w:ascii="Times New Roman"/>
          <w:b w:val="false"/>
          <w:i w:val="false"/>
          <w:color w:val="000000"/>
          <w:sz w:val="28"/>
        </w:rPr>
        <w:t>
      9-1. Осы Заңның 52-бабы 4-тармағының күші қаза тапқан (қайтыс болған), келісімшарт бойынша әскери қызмет өткерген әскери қызметшілердің, мерзімді қызметтің әскери қызметшілерінің, курсанттардың, кадеттердің, әскери жиындарға шақырылған әскери міндеттілердің, жауынгерлік даярлық бойынша сабақтарда немесе жиындарда және дағдарыстық ахуал кезіндегі жиындарда болған резервтегі әскери адамдардың 2022 жылғы 1 қаңтарда жесір әйелдері (тұл ерлері) мен балалары болып табылған адамдарға да қолданылады.</w:t>
      </w:r>
    </w:p>
    <w:bookmarkEnd w:id="708"/>
    <w:bookmarkStart w:name="z725" w:id="709"/>
    <w:p>
      <w:pPr>
        <w:spacing w:after="0"/>
        <w:ind w:left="0"/>
        <w:jc w:val="both"/>
      </w:pPr>
      <w:r>
        <w:rPr>
          <w:rFonts w:ascii="Times New Roman"/>
          <w:b w:val="false"/>
          <w:i w:val="false"/>
          <w:color w:val="000000"/>
          <w:sz w:val="28"/>
        </w:rPr>
        <w:t>
      10. Осы Заң қолданысқа енгізілген сәттен бастап:</w:t>
      </w:r>
    </w:p>
    <w:bookmarkEnd w:id="709"/>
    <w:bookmarkStart w:name="z726" w:id="710"/>
    <w:p>
      <w:pPr>
        <w:spacing w:after="0"/>
        <w:ind w:left="0"/>
        <w:jc w:val="both"/>
      </w:pPr>
      <w:r>
        <w:rPr>
          <w:rFonts w:ascii="Times New Roman"/>
          <w:b w:val="false"/>
          <w:i w:val="false"/>
          <w:color w:val="000000"/>
          <w:sz w:val="28"/>
        </w:rPr>
        <w:t xml:space="preserve">
      1) "Әскери қызметшілер мен олардың отбасы мүшелерінің мәртебесі және оларды әлеуметтік қорғау туралы" 1993 жылғы 20 қаңтардағы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(Қазақстан Республикасы Жоғарғы Кеңесінің Жаршысы, 1993 ж., № 2, 32-құжат; № 18, 429-құжат; 1995 ж., № 20, 120-құжат; № 22, 133-құжат; Қазақстан Республикасы Парламентінің Жаршысы, 1997 ж., № 7, 79-құжат; 1999 ж., № 8, 247-құжат; № 23, 920-құжат; 2001 ж., № 20, 257-құжат; 2003 ж., № 15, 135-құжат; 2004 ж., № 23, 142-құжат; 2007 ж., № 9, 67-құжат; № 10, 69-құжат; № 20, 152-құжат; 2009 ж., № 2-3, 8-құжат; 2011 ж., № 1, 7-құжат; № 16, 129-құжат);</w:t>
      </w:r>
    </w:p>
    <w:bookmarkEnd w:id="710"/>
    <w:bookmarkStart w:name="z727" w:id="711"/>
    <w:p>
      <w:pPr>
        <w:spacing w:after="0"/>
        <w:ind w:left="0"/>
        <w:jc w:val="both"/>
      </w:pPr>
      <w:r>
        <w:rPr>
          <w:rFonts w:ascii="Times New Roman"/>
          <w:b w:val="false"/>
          <w:i w:val="false"/>
          <w:color w:val="000000"/>
          <w:sz w:val="28"/>
        </w:rPr>
        <w:t xml:space="preserve">
      2) "Әскери міндеттілік және әскери қызмет туралы" 2005 жылғы 8 шілдедегі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(Қазақстан Республикасы Парламентінің Жаршысы, 2005 ж., № 14, 60-құжат; 2007 ж., № 9, 67-құжат; № 20, 152-құжат; 2008 ж., № 6-7, 27-құжат; 2010 ж., № 10, 48-құжат; № 24, 151-құжат; 2011 ж., № 1, 7-құжат; № 17, 136-құжат; 2011 жылғы 15, 16 қарашада "Егемен Қазақстан" және 2011 жылғы 15, 16 және 19 қарашада "Казахстанская правда" газеттерінде жарияланған "Қазақстан Республикасының кейбір заңнамалық актілеріне құқық қорғау қызметін жетілдіру және қылмыстық заңнаманы одан әрі ізгілендіру мәселелері бойынша өзгерістер мен толықтырулар енгізу туралы" 2011 жылғы 9 қарашадағы Қазақстан Республикасының </w:t>
      </w:r>
      <w:r>
        <w:rPr>
          <w:rFonts w:ascii="Times New Roman"/>
          <w:b w:val="false"/>
          <w:i w:val="false"/>
          <w:color w:val="000000"/>
          <w:sz w:val="28"/>
        </w:rPr>
        <w:t>Заңы</w:t>
      </w:r>
      <w:r>
        <w:rPr>
          <w:rFonts w:ascii="Times New Roman"/>
          <w:b w:val="false"/>
          <w:i w:val="false"/>
          <w:color w:val="000000"/>
          <w:sz w:val="28"/>
        </w:rPr>
        <w:t>) күші жойылды деп танылсын.</w:t>
      </w:r>
    </w:p>
    <w:bookmarkEnd w:id="7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55-бапқа өзгерістер енгізілді - ҚР 23.04.2014 </w:t>
      </w:r>
      <w:r>
        <w:rPr>
          <w:rFonts w:ascii="Times New Roman"/>
          <w:b w:val="false"/>
          <w:i w:val="false"/>
          <w:color w:val="ff0000"/>
          <w:sz w:val="28"/>
        </w:rPr>
        <w:t>N 200-V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13.06.2017 </w:t>
      </w:r>
      <w:r>
        <w:rPr>
          <w:rFonts w:ascii="Times New Roman"/>
          <w:b w:val="false"/>
          <w:i w:val="false"/>
          <w:color w:val="ff0000"/>
          <w:sz w:val="28"/>
        </w:rPr>
        <w:t>№ 69-VI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12.12.2017 </w:t>
      </w:r>
      <w:r>
        <w:rPr>
          <w:rFonts w:ascii="Times New Roman"/>
          <w:b w:val="false"/>
          <w:i w:val="false"/>
          <w:color w:val="ff0000"/>
          <w:sz w:val="28"/>
        </w:rPr>
        <w:t>№ 114-VI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16.11.2020 </w:t>
      </w:r>
      <w:r>
        <w:rPr>
          <w:rFonts w:ascii="Times New Roman"/>
          <w:b w:val="false"/>
          <w:i w:val="false"/>
          <w:color w:val="ff0000"/>
          <w:sz w:val="28"/>
        </w:rPr>
        <w:t>№ 375-VI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15.04.2022 </w:t>
      </w:r>
      <w:r>
        <w:rPr>
          <w:rFonts w:ascii="Times New Roman"/>
          <w:b w:val="false"/>
          <w:i w:val="false"/>
          <w:color w:val="000000"/>
          <w:sz w:val="28"/>
        </w:rPr>
        <w:t>№ 114-VII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30.06.2025 </w:t>
      </w:r>
      <w:r>
        <w:rPr>
          <w:rFonts w:ascii="Times New Roman"/>
          <w:b w:val="false"/>
          <w:i w:val="false"/>
          <w:color w:val="000000"/>
          <w:sz w:val="28"/>
        </w:rPr>
        <w:t>№ 203-VIII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НАЗАРБАЕВ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