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beaa" w14:textId="7e5b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w:t>
      </w:r>
    </w:p>
    <w:p>
      <w:pPr>
        <w:spacing w:after="0"/>
        <w:ind w:left="0"/>
        <w:jc w:val="both"/>
      </w:pPr>
      <w:r>
        <w:rPr>
          <w:rFonts w:ascii="Times New Roman"/>
          <w:b w:val="false"/>
          <w:i w:val="false"/>
          <w:color w:val="000000"/>
          <w:sz w:val="28"/>
        </w:rPr>
        <w:t>Қазақстан Республикасының 2007 жылғы 27 шілдедегі № 319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Заңның қолданысқа енгізілу тәртібін </w:t>
      </w:r>
      <w:r>
        <w:rPr>
          <w:rFonts w:ascii="Times New Roman"/>
          <w:b w:val="false"/>
          <w:i w:val="false"/>
          <w:color w:val="ff0000"/>
          <w:sz w:val="28"/>
        </w:rPr>
        <w:t>68-баптан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rFonts w:ascii="Times New Roman"/>
          <w:b w:val="false"/>
          <w:i w:val="false"/>
          <w:color w:val="000000"/>
          <w:sz w:val="28"/>
        </w:rPr>
        <w:t>
</w:t>
      </w:r>
      <w:r>
        <w:rPr>
          <w:rFonts w:ascii="Times New Roman"/>
          <w:b w:val="false"/>
          <w:i w:val="false"/>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"мүгедектер", "мүгедек балалар", "мүгедектердің", "мүгедек балалардың", "мүгедек-балалар", "мүгедек балаларды", "мүгедектерді", "мүгедек", "мүгедектерге" деген сөздер тиісінше "мүгедектігі бар адамдар", "мүгедектігі бар балалар", "мүгедектігі бар адамдардың", "мүгедектігі бар балалардың", "мүгедектігі бар балалар", "мүгедектігі бар балаларды", "мүгедектігі бар адамдарды", "мүгедектігі бар адам", "мүгедектігі бар адамдарға" деген сөздермен ауыстырылды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"ақпараттық-коммуникациялық технологиялар", "ақпараттық-коммуникациялық технологияларды" "ақпараттандыру объектілерін", "ақпараттандыру объектілеріне", "ақпараттық жүйелері", "ақпараттандыру объектілерінде", "ақпараттандыру объектілері", "ақпараттандыру объектілерінің", "ақпараттандыру объектілерімен", "ақпараттандыру объектілеріндегі", "ақпараттандыру объектісі", "ақпараттық жүйелерге" деген сөздер тиісінше "цифрлық технологиялар", "цифрлық технологияларды", "цифрлық объектілерін", "цифрлық объектілеріне", "цифрлық жүйелері", "цифрлық объектілерінде", "цифрлық объектілері", "цифрлық объектілерінің", "цифрлық объектілерімен", "цифрлық объектілеріндегі", "цифрлық объектісі", "цифрлық жүйелерге"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3" w:id="1"/>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bookmarkEnd w:id="1"/>
    <w:bookmarkStart w:name="z83" w:id="2"/>
    <w:p>
      <w:pPr>
        <w:spacing w:after="0"/>
        <w:ind w:left="0"/>
        <w:jc w:val="both"/>
      </w:pPr>
      <w:r>
        <w:rPr>
          <w:rFonts w:ascii="Times New Roman"/>
          <w:b w:val="false"/>
          <w:i w:val="false"/>
          <w:color w:val="000000"/>
          <w:sz w:val="28"/>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 жаңа редакцияда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академиялық кредит – білім алушының және (немесе) оқытушының (педагогтің) білім беру бағдарламасының оқу нәтижелеріне қол жеткізу үшін қажетті ғылыми және (немесе) оқу жұмысы (жүктемесі) көлемінің біріздендірілген өлшем бірлігі;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 тармақша жаңа редакцияда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академиялық ұтқырлық – білім алушыларды немесе оқытушы-зерттеушілерді, педагогтерді оқыту, тағылымдамадан өту немесе зерттеулер жүргізу үшін белгілі бір академиялық кезеңге (семестрге немесе оқу жылына) өзінің техникалық және кәсіптік, орта білімнен кейінгі, жоғары және (немесе) жоғары оқу орнынан кейінгі білім беру ұйымында немесе оқуды жалғастыру үшін басқа техникалық және кәсіптік, орта білімнен кейінгі, жоғары және (немесе) жоғары оқу орнынан кейінгі білім беру ұйымында академиялық кредиттер түрінде меңгерген оқыту нәтижелерін (модульдерін), оқу бағдарламаларын, пәндерін міндетті түрде қайта есепке ала отырып, басқа техникалық және кәсіптік, орта білімнен кейінгі, жоғары және (немесе) жоғары оқу орнынан кейінгі білім беру ұйымына (ел ішінде немесе шет елге) ауыстыру;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 тармақша жаңа редакцияда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аккредиттеу органы – аккредиттеу стандарттарының (регламенттерінің) негізінде білім беру ұйымдарын институционалдық және (немесе) мамандандырылған (бағдарламалық) аккредиттеуді жүргізетін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 тармақша жаңа редакцияда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тармақшамен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4" w:id="3"/>
    <w:p>
      <w:pPr>
        <w:spacing w:after="0"/>
        <w:ind w:left="0"/>
        <w:jc w:val="both"/>
      </w:pPr>
      <w:r>
        <w:rPr>
          <w:rFonts w:ascii="Times New Roman"/>
          <w:b w:val="false"/>
          <w:i w:val="false"/>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bookmarkEnd w:id="3"/>
    <w:bookmarkStart w:name="z759" w:id="4"/>
    <w:p>
      <w:pPr>
        <w:spacing w:after="0"/>
        <w:ind w:left="0"/>
        <w:jc w:val="both"/>
      </w:pPr>
      <w:r>
        <w:rPr>
          <w:rFonts w:ascii="Times New Roman"/>
          <w:b w:val="false"/>
          <w:i w:val="false"/>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bookmarkEnd w:id="4"/>
    <w:bookmarkStart w:name="z974" w:id="5"/>
    <w:p>
      <w:pPr>
        <w:spacing w:after="0"/>
        <w:ind w:left="0"/>
        <w:jc w:val="both"/>
      </w:pPr>
      <w:r>
        <w:rPr>
          <w:rFonts w:ascii="Times New Roman"/>
          <w:b w:val="false"/>
          <w:i w:val="false"/>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bookmarkEnd w:id="5"/>
    <w:bookmarkStart w:name="z85" w:id="6"/>
    <w:p>
      <w:pPr>
        <w:spacing w:after="0"/>
        <w:ind w:left="0"/>
        <w:jc w:val="both"/>
      </w:pPr>
      <w:r>
        <w:rPr>
          <w:rFonts w:ascii="Times New Roman"/>
          <w:b w:val="false"/>
          <w:i w:val="false"/>
          <w:color w:val="000000"/>
          <w:sz w:val="28"/>
        </w:rPr>
        <w:t>
      4) бакалавр – жоғары білімнің білім беру бағдарламаларын меңгерген адамдарға берілетін дәреже;</w:t>
      </w:r>
    </w:p>
    <w:bookmarkEnd w:id="6"/>
    <w:bookmarkStart w:name="z975" w:id="7"/>
    <w:p>
      <w:pPr>
        <w:spacing w:after="0"/>
        <w:ind w:left="0"/>
        <w:jc w:val="both"/>
      </w:pPr>
      <w:r>
        <w:rPr>
          <w:rFonts w:ascii="Times New Roman"/>
          <w:b w:val="false"/>
          <w:i w:val="false"/>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7"/>
    <w:bookmarkStart w:name="z1172" w:id="8"/>
    <w:p>
      <w:pPr>
        <w:spacing w:after="0"/>
        <w:ind w:left="0"/>
        <w:jc w:val="both"/>
      </w:pPr>
      <w:r>
        <w:rPr>
          <w:rFonts w:ascii="Times New Roman"/>
          <w:b w:val="false"/>
          <w:i w:val="false"/>
          <w:color w:val="000000"/>
          <w:sz w:val="28"/>
        </w:rPr>
        <w:t>
      4-2)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масс-медиа және (немесе) телекоммуникация желілері және (немесе) онлайн-платформалар пайдаланыла отырып жасалған дәл сол әрекеттер (кибербуллинг);</w:t>
      </w:r>
    </w:p>
    <w:bookmarkEnd w:id="8"/>
    <w:bookmarkStart w:name="z86" w:id="9"/>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9"/>
    <w:bookmarkStart w:name="z760" w:id="10"/>
    <w:p>
      <w:pPr>
        <w:spacing w:after="0"/>
        <w:ind w:left="0"/>
        <w:jc w:val="both"/>
      </w:pPr>
      <w:r>
        <w:rPr>
          <w:rFonts w:ascii="Times New Roman"/>
          <w:b w:val="false"/>
          <w:i w:val="false"/>
          <w:color w:val="000000"/>
          <w:sz w:val="28"/>
        </w:rPr>
        <w:t>
      5-1) бейіндік мектеп – жалпы орта білімнің жалпы білім беретін оқу бағдарламасын іске асыратын оқу орны;</w:t>
      </w:r>
    </w:p>
    <w:bookmarkEnd w:id="10"/>
    <w:bookmarkStart w:name="z87" w:id="11"/>
    <w:p>
      <w:pPr>
        <w:spacing w:after="0"/>
        <w:ind w:left="0"/>
        <w:jc w:val="both"/>
      </w:pPr>
      <w:r>
        <w:rPr>
          <w:rFonts w:ascii="Times New Roman"/>
          <w:b w:val="false"/>
          <w:i w:val="false"/>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1"/>
    <w:bookmarkStart w:name="z976" w:id="12"/>
    <w:p>
      <w:pPr>
        <w:spacing w:after="0"/>
        <w:ind w:left="0"/>
        <w:jc w:val="both"/>
      </w:pPr>
      <w:r>
        <w:rPr>
          <w:rFonts w:ascii="Times New Roman"/>
          <w:b w:val="false"/>
          <w:i w:val="false"/>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2"/>
    <w:bookmarkStart w:name="z88" w:id="13"/>
    <w:p>
      <w:pPr>
        <w:spacing w:after="0"/>
        <w:ind w:left="0"/>
        <w:jc w:val="both"/>
      </w:pPr>
      <w:r>
        <w:rPr>
          <w:rFonts w:ascii="Times New Roman"/>
          <w:b w:val="false"/>
          <w:i w:val="false"/>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bookmarkEnd w:id="13"/>
    <w:bookmarkStart w:name="z761" w:id="14"/>
    <w:p>
      <w:pPr>
        <w:spacing w:after="0"/>
        <w:ind w:left="0"/>
        <w:jc w:val="both"/>
      </w:pPr>
      <w:r>
        <w:rPr>
          <w:rFonts w:ascii="Times New Roman"/>
          <w:b w:val="false"/>
          <w:i w:val="false"/>
          <w:color w:val="000000"/>
          <w:sz w:val="28"/>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bookmarkEnd w:id="14"/>
    <w:bookmarkStart w:name="z762" w:id="15"/>
    <w:p>
      <w:pPr>
        <w:spacing w:after="0"/>
        <w:ind w:left="0"/>
        <w:jc w:val="both"/>
      </w:pPr>
      <w:r>
        <w:rPr>
          <w:rFonts w:ascii="Times New Roman"/>
          <w:b w:val="false"/>
          <w:i w:val="false"/>
          <w:color w:val="000000"/>
          <w:sz w:val="28"/>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bookmarkEnd w:id="15"/>
    <w:bookmarkStart w:name="z763" w:id="16"/>
    <w:p>
      <w:pPr>
        <w:spacing w:after="0"/>
        <w:ind w:left="0"/>
        <w:jc w:val="both"/>
      </w:pPr>
      <w:r>
        <w:rPr>
          <w:rFonts w:ascii="Times New Roman"/>
          <w:b w:val="false"/>
          <w:i w:val="false"/>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bookmarkEnd w:id="16"/>
    <w:bookmarkStart w:name="z764" w:id="17"/>
    <w:p>
      <w:pPr>
        <w:spacing w:after="0"/>
        <w:ind w:left="0"/>
        <w:jc w:val="both"/>
      </w:pPr>
      <w:r>
        <w:rPr>
          <w:rFonts w:ascii="Times New Roman"/>
          <w:b w:val="false"/>
          <w:i w:val="false"/>
          <w:color w:val="000000"/>
          <w:sz w:val="28"/>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17"/>
    <w:bookmarkStart w:name="z89" w:id="18"/>
    <w:p>
      <w:pPr>
        <w:spacing w:after="0"/>
        <w:ind w:left="0"/>
        <w:jc w:val="both"/>
      </w:pPr>
      <w:r>
        <w:rPr>
          <w:rFonts w:ascii="Times New Roman"/>
          <w:b w:val="false"/>
          <w:i w:val="false"/>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18"/>
    <w:bookmarkStart w:name="z90" w:id="19"/>
    <w:p>
      <w:pPr>
        <w:spacing w:after="0"/>
        <w:ind w:left="0"/>
        <w:jc w:val="both"/>
      </w:pPr>
      <w:r>
        <w:rPr>
          <w:rFonts w:ascii="Times New Roman"/>
          <w:b w:val="false"/>
          <w:i w:val="false"/>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19"/>
    <w:bookmarkStart w:name="z977" w:id="20"/>
    <w:p>
      <w:pPr>
        <w:spacing w:after="0"/>
        <w:ind w:left="0"/>
        <w:jc w:val="both"/>
      </w:pPr>
      <w:r>
        <w:rPr>
          <w:rFonts w:ascii="Times New Roman"/>
          <w:b w:val="false"/>
          <w:i w:val="false"/>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bookmarkEnd w:id="20"/>
    <w:bookmarkStart w:name="z978" w:id="21"/>
    <w:p>
      <w:pPr>
        <w:spacing w:after="0"/>
        <w:ind w:left="0"/>
        <w:jc w:val="both"/>
      </w:pPr>
      <w:r>
        <w:rPr>
          <w:rFonts w:ascii="Times New Roman"/>
          <w:b w:val="false"/>
          <w:i w:val="false"/>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21"/>
    <w:bookmarkStart w:name="z1379" w:id="22"/>
    <w:p>
      <w:pPr>
        <w:spacing w:after="0"/>
        <w:ind w:left="0"/>
        <w:jc w:val="both"/>
      </w:pPr>
      <w:r>
        <w:rPr>
          <w:rFonts w:ascii="Times New Roman"/>
          <w:b w:val="false"/>
          <w:i w:val="false"/>
          <w:color w:val="000000"/>
          <w:sz w:val="28"/>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219" w:id="23"/>
    <w:p>
      <w:pPr>
        <w:spacing w:after="0"/>
        <w:ind w:left="0"/>
        <w:jc w:val="both"/>
      </w:pPr>
      <w:r>
        <w:rPr>
          <w:rFonts w:ascii="Times New Roman"/>
          <w:b w:val="false"/>
          <w:i w:val="false"/>
          <w:color w:val="000000"/>
          <w:sz w:val="28"/>
        </w:rPr>
        <w:t>
      10-2) білім беру кредиті – қаржылық ұйымдар оқыту ақысын төлеу үшін қарыз алушыға мерзімділік, ақылылық және қайтарымдылық шарттарымен беретін ақша;</w:t>
      </w:r>
    </w:p>
    <w:bookmarkEnd w:id="23"/>
    <w:bookmarkStart w:name="z1380" w:id="24"/>
    <w:p>
      <w:pPr>
        <w:spacing w:after="0"/>
        <w:ind w:left="0"/>
        <w:jc w:val="both"/>
      </w:pPr>
      <w:r>
        <w:rPr>
          <w:rFonts w:ascii="Times New Roman"/>
          <w:b w:val="false"/>
          <w:i w:val="false"/>
          <w:color w:val="000000"/>
          <w:sz w:val="28"/>
        </w:rPr>
        <w:t>
      10-3) білім беру жүйесі мен білім беру процесін әдіснамалық және ғылыми-әдістемелік қамтамасыз ету – мемлекеттік жалпыға міндетті білім беру стандарттарының, үлгілік оқу бағдарламаларының, үлгілік оқу жоспарларының, білім беру (оның ішінде эксперименттік) бағдарламаларының, нормативтік-әдістемелік, ғылыми-әдістемелік және оқу-әдістемелік материалдардың жобаларын дайындауды, оларды сынақтан өткізуді, ендіруді, мониторингілеуді, сондай-ақ білім беру саласындағы зерттеулерді қамтитын іс-шаралар кешені;</w:t>
      </w:r>
    </w:p>
    <w:bookmarkEnd w:id="24"/>
    <w:bookmarkStart w:name="z92" w:id="25"/>
    <w:p>
      <w:pPr>
        <w:spacing w:after="0"/>
        <w:ind w:left="0"/>
        <w:jc w:val="both"/>
      </w:pPr>
      <w:r>
        <w:rPr>
          <w:rFonts w:ascii="Times New Roman"/>
          <w:b w:val="false"/>
          <w:i w:val="false"/>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25"/>
    <w:bookmarkStart w:name="z93" w:id="26"/>
    <w:p>
      <w:pPr>
        <w:spacing w:after="0"/>
        <w:ind w:left="0"/>
        <w:jc w:val="both"/>
      </w:pPr>
      <w:r>
        <w:rPr>
          <w:rFonts w:ascii="Times New Roman"/>
          <w:b w:val="false"/>
          <w:i w:val="false"/>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01.01.2026 дейін қолданыста болды – ҚР 30.12.2022 </w:t>
      </w:r>
      <w:r>
        <w:rPr>
          <w:rFonts w:ascii="Times New Roman"/>
          <w:b w:val="false"/>
          <w:i w:val="false"/>
          <w:color w:val="00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94" w:id="27"/>
    <w:p>
      <w:pPr>
        <w:spacing w:after="0"/>
        <w:ind w:left="0"/>
        <w:jc w:val="both"/>
      </w:pPr>
      <w:r>
        <w:rPr>
          <w:rFonts w:ascii="Times New Roman"/>
          <w:b w:val="false"/>
          <w:i w:val="false"/>
          <w:color w:val="000000"/>
          <w:sz w:val="28"/>
        </w:rPr>
        <w:t>
      13) білім беру саласындағы уәкілетті орган – мектепке дейінгі, орта, техникалық және кәсіптік, орта білімнен кейінгі және қосымша білім беру саласында басшылықты және салааралық үйлестіруді жүзеге асыратын Қазақстан Республикасының орталық атқарушы органы;</w:t>
      </w:r>
    </w:p>
    <w:bookmarkEnd w:id="27"/>
    <w:bookmarkStart w:name="z1079" w:id="28"/>
    <w:p>
      <w:pPr>
        <w:spacing w:after="0"/>
        <w:ind w:left="0"/>
        <w:jc w:val="both"/>
      </w:pPr>
      <w:r>
        <w:rPr>
          <w:rFonts w:ascii="Times New Roman"/>
          <w:b w:val="false"/>
          <w:i w:val="false"/>
          <w:color w:val="000000"/>
          <w:sz w:val="28"/>
        </w:rPr>
        <w:t xml:space="preserve">
      13-1) білім беру саласындағы уәкілетті органның операторы – жарғылық капиталына мемлекет жүз пайыз қатысатын, ғылым және жоғары білім саласындағы уәкілетті органмен келісу бойынша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білім беру саласындағы уәкілетті орган айқындайтын тәртіппен мектепке дейінгі тәрбие мен оқытуға, техникалық және кәсіптік, орта білімнен кейінгі білімі бар кадрларды даярлауға мемлекеттік білім беру тапсырысын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r>
        <w:rPr>
          <w:rFonts w:ascii="Times New Roman"/>
          <w:b w:val="false"/>
          <w:i w:val="false"/>
          <w:color w:val="000000"/>
          <w:sz w:val="28"/>
          <w:u w:val="single"/>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28"/>
    <w:bookmarkStart w:name="z1381" w:id="29"/>
    <w:p>
      <w:pPr>
        <w:spacing w:after="0"/>
        <w:ind w:left="0"/>
        <w:jc w:val="both"/>
      </w:pPr>
      <w:r>
        <w:rPr>
          <w:rFonts w:ascii="Times New Roman"/>
          <w:b w:val="false"/>
          <w:i w:val="false"/>
          <w:color w:val="000000"/>
          <w:sz w:val="28"/>
        </w:rPr>
        <w:t>
      13-2) білім беру сапасы – білім беру қызметі тиімділігінің кешенді сипаттамасы, сондай-ақ білім алушы мен тәрбиеленуші даярлығының мемлекеттік жалпыға міндетті білім беру стандарттарының талаптарына, жеке адамның, қоғам мен мемлекеттің қажеттіліктеріне сәйкестігі;</w:t>
      </w:r>
    </w:p>
    <w:bookmarkEnd w:id="29"/>
    <w:bookmarkStart w:name="z95" w:id="30"/>
    <w:p>
      <w:pPr>
        <w:spacing w:after="0"/>
        <w:ind w:left="0"/>
        <w:jc w:val="both"/>
      </w:pPr>
      <w:r>
        <w:rPr>
          <w:rFonts w:ascii="Times New Roman"/>
          <w:b w:val="false"/>
          <w:i w:val="false"/>
          <w:color w:val="000000"/>
          <w:sz w:val="28"/>
        </w:rPr>
        <w:t>
      14) білім беру сапасын бағалаудың ұлттық жүйесі – білім беру сапасына сәйкестікті белгілеудің институционалдық құрылымдарының, рәсімдерінің, нысандары мен әдістерінің жиынтығы;</w:t>
      </w:r>
    </w:p>
    <w:bookmarkEnd w:id="30"/>
    <w:bookmarkStart w:name="z1382" w:id="31"/>
    <w:p>
      <w:pPr>
        <w:spacing w:after="0"/>
        <w:ind w:left="0"/>
        <w:jc w:val="both"/>
      </w:pPr>
      <w:r>
        <w:rPr>
          <w:rFonts w:ascii="Times New Roman"/>
          <w:b w:val="false"/>
          <w:i w:val="false"/>
          <w:color w:val="000000"/>
          <w:sz w:val="28"/>
        </w:rPr>
        <w:t>
      14-1) білім беру сапасының мәдениеті – ішкі және сыртқы бағалау рәсімдерінің көмегімен қалыптастырылатын және білім беру ұйымдарында білім беру қызметінің субъектілері қолдайтын, білім беру процесіне қатысушылардың құндылықтары мен сенімдерінің жүйесі;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7" w:id="32"/>
    <w:p>
      <w:pPr>
        <w:spacing w:after="0"/>
        <w:ind w:left="0"/>
        <w:jc w:val="both"/>
      </w:pPr>
      <w:r>
        <w:rPr>
          <w:rFonts w:ascii="Times New Roman"/>
          <w:b w:val="false"/>
          <w:i w:val="false"/>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8" w:id="33"/>
    <w:p>
      <w:pPr>
        <w:spacing w:after="0"/>
        <w:ind w:left="0"/>
        <w:jc w:val="both"/>
      </w:pPr>
      <w:r>
        <w:rPr>
          <w:rFonts w:ascii="Times New Roman"/>
          <w:b w:val="false"/>
          <w:i w:val="false"/>
          <w:color w:val="000000"/>
          <w:sz w:val="28"/>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bookmarkEnd w:id="33"/>
    <w:bookmarkStart w:name="z99" w:id="34"/>
    <w:p>
      <w:pPr>
        <w:spacing w:after="0"/>
        <w:ind w:left="0"/>
        <w:jc w:val="both"/>
      </w:pPr>
      <w:r>
        <w:rPr>
          <w:rFonts w:ascii="Times New Roman"/>
          <w:b w:val="false"/>
          <w:i w:val="false"/>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34"/>
    <w:bookmarkStart w:name="z767" w:id="35"/>
    <w:p>
      <w:pPr>
        <w:spacing w:after="0"/>
        <w:ind w:left="0"/>
        <w:jc w:val="both"/>
      </w:pPr>
      <w:r>
        <w:rPr>
          <w:rFonts w:ascii="Times New Roman"/>
          <w:b w:val="false"/>
          <w:i w:val="false"/>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35"/>
    <w:bookmarkStart w:name="z768" w:id="36"/>
    <w:p>
      <w:pPr>
        <w:spacing w:after="0"/>
        <w:ind w:left="0"/>
        <w:jc w:val="both"/>
      </w:pPr>
      <w:r>
        <w:rPr>
          <w:rFonts w:ascii="Times New Roman"/>
          <w:b w:val="false"/>
          <w:i w:val="false"/>
          <w:color w:val="000000"/>
          <w:sz w:val="28"/>
        </w:rPr>
        <w:t>
      18-2) ғылым кандидаты, ғылым докторы – ізденушілердің диссертациялар қорғауы негізінде берілген ғылыми дәрежелер;</w:t>
      </w:r>
    </w:p>
    <w:bookmarkEnd w:id="36"/>
    <w:bookmarkStart w:name="z769" w:id="37"/>
    <w:p>
      <w:pPr>
        <w:spacing w:after="0"/>
        <w:ind w:left="0"/>
        <w:jc w:val="both"/>
      </w:pPr>
      <w:r>
        <w:rPr>
          <w:rFonts w:ascii="Times New Roman"/>
          <w:b w:val="false"/>
          <w:i w:val="false"/>
          <w:color w:val="000000"/>
          <w:sz w:val="28"/>
        </w:rPr>
        <w:t>
      18-3) докторант – докторантурада білім алатын адам;</w:t>
      </w:r>
    </w:p>
    <w:bookmarkEnd w:id="37"/>
    <w:bookmarkStart w:name="z770" w:id="38"/>
    <w:p>
      <w:pPr>
        <w:spacing w:after="0"/>
        <w:ind w:left="0"/>
        <w:jc w:val="both"/>
      </w:pPr>
      <w:r>
        <w:rPr>
          <w:rFonts w:ascii="Times New Roman"/>
          <w:b w:val="false"/>
          <w:i w:val="false"/>
          <w:color w:val="000000"/>
          <w:sz w:val="28"/>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38"/>
    <w:bookmarkStart w:name="z1226" w:id="39"/>
    <w:p>
      <w:pPr>
        <w:spacing w:after="0"/>
        <w:ind w:left="0"/>
        <w:jc w:val="both"/>
      </w:pPr>
      <w:r>
        <w:rPr>
          <w:rFonts w:ascii="Times New Roman"/>
          <w:b w:val="false"/>
          <w:i w:val="false"/>
          <w:color w:val="000000"/>
          <w:sz w:val="28"/>
        </w:rPr>
        <w:t>
      18-5) ғылым және жоғары білім саласындағы уәкілетті орган – жоғары және жоғары оқу орнынан кейінгі білім беру саласында басшылықты және салааралық үйлестіруді жүзеге асыратын Қазақстан Республикасының орталық атқарушы органы;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979" w:id="40"/>
    <w:p>
      <w:pPr>
        <w:spacing w:after="0"/>
        <w:ind w:left="0"/>
        <w:jc w:val="both"/>
      </w:pPr>
      <w:r>
        <w:rPr>
          <w:rFonts w:ascii="Times New Roman"/>
          <w:b w:val="false"/>
          <w:i w:val="false"/>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40"/>
    <w:bookmarkStart w:name="z1051" w:id="41"/>
    <w:p>
      <w:pPr>
        <w:spacing w:after="0"/>
        <w:ind w:left="0"/>
        <w:jc w:val="both"/>
      </w:pPr>
      <w:r>
        <w:rPr>
          <w:rFonts w:ascii="Times New Roman"/>
          <w:b w:val="false"/>
          <w:i w:val="false"/>
          <w:color w:val="000000"/>
          <w:sz w:val="28"/>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41"/>
    <w:bookmarkStart w:name="z1052" w:id="42"/>
    <w:p>
      <w:pPr>
        <w:spacing w:after="0"/>
        <w:ind w:left="0"/>
        <w:jc w:val="both"/>
      </w:pPr>
      <w:r>
        <w:rPr>
          <w:rFonts w:ascii="Times New Roman"/>
          <w:b w:val="false"/>
          <w:i w:val="false"/>
          <w:color w:val="000000"/>
          <w:sz w:val="28"/>
        </w:rPr>
        <w:t>
      19-3) ерекше білім беру қажеттіліктерін бағалау – білім алу үшін қажетті арнаулы жағдайларды айқындау;</w:t>
      </w:r>
    </w:p>
    <w:bookmarkEnd w:id="42"/>
    <w:bookmarkStart w:name="z1204" w:id="43"/>
    <w:p>
      <w:pPr>
        <w:spacing w:after="0"/>
        <w:ind w:left="0"/>
        <w:jc w:val="both"/>
      </w:pPr>
      <w:r>
        <w:rPr>
          <w:rFonts w:ascii="Times New Roman"/>
          <w:b w:val="false"/>
          <w:i w:val="false"/>
          <w:color w:val="000000"/>
          <w:sz w:val="28"/>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2" w:id="44"/>
    <w:p>
      <w:pPr>
        <w:spacing w:after="0"/>
        <w:ind w:left="0"/>
        <w:jc w:val="both"/>
      </w:pPr>
      <w:r>
        <w:rPr>
          <w:rFonts w:ascii="Times New Roman"/>
          <w:b w:val="false"/>
          <w:i w:val="false"/>
          <w:color w:val="000000"/>
          <w:sz w:val="28"/>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bookmarkEnd w:id="44"/>
    <w:bookmarkStart w:name="z771" w:id="45"/>
    <w:p>
      <w:pPr>
        <w:spacing w:after="0"/>
        <w:ind w:left="0"/>
        <w:jc w:val="both"/>
      </w:pPr>
      <w:r>
        <w:rPr>
          <w:rFonts w:ascii="Times New Roman"/>
          <w:b w:val="false"/>
          <w:i w:val="false"/>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45"/>
    <w:bookmarkStart w:name="z772" w:id="46"/>
    <w:p>
      <w:pPr>
        <w:spacing w:after="0"/>
        <w:ind w:left="0"/>
        <w:jc w:val="both"/>
      </w:pPr>
      <w:r>
        <w:rPr>
          <w:rFonts w:ascii="Times New Roman"/>
          <w:b w:val="false"/>
          <w:i w:val="false"/>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bookmarkEnd w:id="46"/>
    <w:bookmarkStart w:name="z773" w:id="47"/>
    <w:p>
      <w:pPr>
        <w:spacing w:after="0"/>
        <w:ind w:left="0"/>
        <w:jc w:val="both"/>
      </w:pPr>
      <w:r>
        <w:rPr>
          <w:rFonts w:ascii="Times New Roman"/>
          <w:b w:val="false"/>
          <w:i w:val="false"/>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30" w:id="48"/>
    <w:p>
      <w:pPr>
        <w:spacing w:after="0"/>
        <w:ind w:left="0"/>
        <w:jc w:val="both"/>
      </w:pPr>
      <w:r>
        <w:rPr>
          <w:rFonts w:ascii="Times New Roman"/>
          <w:b w:val="false"/>
          <w:i w:val="false"/>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48"/>
    <w:bookmarkStart w:name="z1173" w:id="49"/>
    <w:p>
      <w:pPr>
        <w:spacing w:after="0"/>
        <w:ind w:left="0"/>
        <w:jc w:val="both"/>
      </w:pPr>
      <w:r>
        <w:rPr>
          <w:rFonts w:ascii="Times New Roman"/>
          <w:b w:val="false"/>
          <w:i w:val="false"/>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bookmarkEnd w:id="49"/>
    <w:bookmarkStart w:name="z1174" w:id="50"/>
    <w:p>
      <w:pPr>
        <w:spacing w:after="0"/>
        <w:ind w:left="0"/>
        <w:jc w:val="both"/>
      </w:pPr>
      <w:r>
        <w:rPr>
          <w:rFonts w:ascii="Times New Roman"/>
          <w:b w:val="false"/>
          <w:i w:val="false"/>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bookmarkEnd w:id="50"/>
    <w:bookmarkStart w:name="z1383" w:id="51"/>
    <w:p>
      <w:pPr>
        <w:spacing w:after="0"/>
        <w:ind w:left="0"/>
        <w:jc w:val="both"/>
      </w:pPr>
      <w:r>
        <w:rPr>
          <w:rFonts w:ascii="Times New Roman"/>
          <w:b w:val="false"/>
          <w:i w:val="false"/>
          <w:color w:val="000000"/>
          <w:sz w:val="28"/>
        </w:rPr>
        <w:t>
      21-8) желілік мектептер – орналасқан жеріне қарамастан бірыңғай мамандандырылған жалпы білім беретін оқу бағдарламасын іске асыратын орта білім беру ұйымдары;</w:t>
      </w:r>
    </w:p>
    <w:bookmarkEnd w:id="51"/>
    <w:bookmarkStart w:name="z103" w:id="52"/>
    <w:p>
      <w:pPr>
        <w:spacing w:after="0"/>
        <w:ind w:left="0"/>
        <w:jc w:val="both"/>
      </w:pPr>
      <w:r>
        <w:rPr>
          <w:rFonts w:ascii="Times New Roman"/>
          <w:b w:val="false"/>
          <w:i w:val="false"/>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6" w:id="53"/>
    <w:p>
      <w:pPr>
        <w:spacing w:after="0"/>
        <w:ind w:left="0"/>
        <w:jc w:val="both"/>
      </w:pPr>
      <w:r>
        <w:rPr>
          <w:rFonts w:ascii="Times New Roman"/>
          <w:b w:val="false"/>
          <w:i w:val="false"/>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bookmarkEnd w:id="53"/>
    <w:bookmarkStart w:name="z107" w:id="54"/>
    <w:p>
      <w:pPr>
        <w:spacing w:after="0"/>
        <w:ind w:left="0"/>
        <w:jc w:val="both"/>
      </w:pPr>
      <w:r>
        <w:rPr>
          <w:rFonts w:ascii="Times New Roman"/>
          <w:b w:val="false"/>
          <w:i w:val="false"/>
          <w:color w:val="000000"/>
          <w:sz w:val="28"/>
        </w:rPr>
        <w:t>
      26) институционалдық аккредиттеу – мәлімделген мәртебесіне және белгіленген аккредиттеу стандарттарына (регламенттеріне) сәйкес білім беру ұйымында сапаны ішкі қамтамасыз ету жүйесі процестерінің тиімділігін аккредиттеу органының бағалау рәсімі;</w:t>
      </w:r>
    </w:p>
    <w:bookmarkEnd w:id="54"/>
    <w:bookmarkStart w:name="z774" w:id="55"/>
    <w:p>
      <w:pPr>
        <w:spacing w:after="0"/>
        <w:ind w:left="0"/>
        <w:jc w:val="both"/>
      </w:pPr>
      <w:r>
        <w:rPr>
          <w:rFonts w:ascii="Times New Roman"/>
          <w:b w:val="false"/>
          <w:i w:val="false"/>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bookmarkEnd w:id="55"/>
    <w:bookmarkStart w:name="z108" w:id="56"/>
    <w:p>
      <w:pPr>
        <w:spacing w:after="0"/>
        <w:ind w:left="0"/>
        <w:jc w:val="both"/>
      </w:pPr>
      <w:r>
        <w:rPr>
          <w:rFonts w:ascii="Times New Roman"/>
          <w:b w:val="false"/>
          <w:i w:val="false"/>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 тармақша жаңа редакцияда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Start w:name="z775" w:id="57"/>
    <w:p>
      <w:pPr>
        <w:spacing w:after="0"/>
        <w:ind w:left="0"/>
        <w:jc w:val="both"/>
      </w:pPr>
      <w:r>
        <w:rPr>
          <w:rFonts w:ascii="Times New Roman"/>
          <w:b w:val="false"/>
          <w:i w:val="false"/>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bookmarkEnd w:id="57"/>
    <w:bookmarkStart w:name="z981" w:id="58"/>
    <w:p>
      <w:pPr>
        <w:spacing w:after="0"/>
        <w:ind w:left="0"/>
        <w:jc w:val="both"/>
      </w:pPr>
      <w:r>
        <w:rPr>
          <w:rFonts w:ascii="Times New Roman"/>
          <w:b w:val="false"/>
          <w:i w:val="false"/>
          <w:color w:val="000000"/>
          <w:sz w:val="28"/>
        </w:rPr>
        <w:t>
      28-2) кәмелетке толмағандарға көрсетілетін білім беру-сауықтыру қызметтері – кәмелетке толмағандарға арналған білім беру-сауықтыру бағдарламаларын іске асыратын, балаларға арналған қосымша білім беру ұйымдары ұсынатын, балаларды дамытуға, оқытуға және сауықтыруға бағытталған іс-шаралар мен көрсетілетін қызметтер кешені;</w:t>
      </w:r>
    </w:p>
    <w:bookmarkEnd w:id="58"/>
    <w:bookmarkStart w:name="z1573" w:id="59"/>
    <w:p>
      <w:pPr>
        <w:spacing w:after="0"/>
        <w:ind w:left="0"/>
        <w:jc w:val="both"/>
      </w:pPr>
      <w:r>
        <w:rPr>
          <w:rFonts w:ascii="Times New Roman"/>
          <w:b w:val="false"/>
          <w:i w:val="false"/>
          <w:color w:val="000000"/>
          <w:sz w:val="28"/>
        </w:rPr>
        <w:t>
      28-3) кәмелетке толмағандарды бейімдеу орталықтары – ата-анасын немесе басқа да заңды өкілдерін анықтау және оларға беру үшін үш жастан он сегіз жасқа дейінгі қадағалаусыз және панасыз қалған балаларды, уақтылы орналастыру мүмкін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өміріне немесе денсаулығына тікелей қатер төнген кезде ата-анасынан (олардың біреуінен) немесе қамқорлыққа алған басқа адамдардан алып қойған балаларды, арнаулы білім беру ұйымдарына жіберілетін балаларды, сондай-ақ әлеуметтік бейімсіздікке және әлеуметтік депривацияға алып келген қатыгездікпен қарау салдарынан арнаулы әлеуметтік көрсетілетін қызметтерге мұқтаж балаларды қабылдауды және уақытша бағып-ұстауды қамтамасыз ететін, білім беру органдарының қарамағындағы ұйым;</w:t>
      </w:r>
    </w:p>
    <w:bookmarkEnd w:id="59"/>
    <w:bookmarkStart w:name="z110" w:id="60"/>
    <w:p>
      <w:pPr>
        <w:spacing w:after="0"/>
        <w:ind w:left="0"/>
        <w:jc w:val="both"/>
      </w:pPr>
      <w:r>
        <w:rPr>
          <w:rFonts w:ascii="Times New Roman"/>
          <w:b w:val="false"/>
          <w:i w:val="false"/>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bookmarkEnd w:id="60"/>
    <w:bookmarkStart w:name="z776" w:id="61"/>
    <w:p>
      <w:pPr>
        <w:spacing w:after="0"/>
        <w:ind w:left="0"/>
        <w:jc w:val="both"/>
      </w:pPr>
      <w:r>
        <w:rPr>
          <w:rFonts w:ascii="Times New Roman"/>
          <w:b w:val="false"/>
          <w:i w:val="false"/>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bookmarkEnd w:id="61"/>
    <w:bookmarkStart w:name="z982" w:id="62"/>
    <w:p>
      <w:pPr>
        <w:spacing w:after="0"/>
        <w:ind w:left="0"/>
        <w:jc w:val="both"/>
      </w:pPr>
      <w:r>
        <w:rPr>
          <w:rFonts w:ascii="Times New Roman"/>
          <w:b w:val="false"/>
          <w:i w:val="false"/>
          <w:color w:val="000000"/>
          <w:sz w:val="28"/>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83" w:id="63"/>
    <w:p>
      <w:pPr>
        <w:spacing w:after="0"/>
        <w:ind w:left="0"/>
        <w:jc w:val="both"/>
      </w:pPr>
      <w:r>
        <w:rPr>
          <w:rFonts w:ascii="Times New Roman"/>
          <w:b w:val="false"/>
          <w:i w:val="false"/>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14" w:id="64"/>
    <w:p>
      <w:pPr>
        <w:spacing w:after="0"/>
        <w:ind w:left="0"/>
        <w:jc w:val="both"/>
      </w:pPr>
      <w:r>
        <w:rPr>
          <w:rFonts w:ascii="Times New Roman"/>
          <w:b w:val="false"/>
          <w:i w:val="false"/>
          <w:color w:val="000000"/>
          <w:sz w:val="28"/>
        </w:rPr>
        <w:t>
      33) кешенді тестілеу - цифрлық технологиялар қолданылып, бірнеше оқу пәндері бойынша бір мезгілде өткізілетін емтихан нысаны;</w:t>
      </w:r>
    </w:p>
    <w:bookmarkEnd w:id="64"/>
    <w:bookmarkStart w:name="z115" w:id="65"/>
    <w:p>
      <w:pPr>
        <w:spacing w:after="0"/>
        <w:ind w:left="0"/>
        <w:jc w:val="both"/>
      </w:pPr>
      <w:r>
        <w:rPr>
          <w:rFonts w:ascii="Times New Roman"/>
          <w:b w:val="false"/>
          <w:i w:val="false"/>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bookmarkEnd w:id="65"/>
    <w:bookmarkStart w:name="z116" w:id="66"/>
    <w:p>
      <w:pPr>
        <w:spacing w:after="0"/>
        <w:ind w:left="0"/>
        <w:jc w:val="both"/>
      </w:pPr>
      <w:r>
        <w:rPr>
          <w:rFonts w:ascii="Times New Roman"/>
          <w:b w:val="false"/>
          <w:i w:val="false"/>
          <w:color w:val="000000"/>
          <w:sz w:val="28"/>
        </w:rPr>
        <w:t>
      35) колледж – жалпы орта, техникалық және кәсіптік білімнің білім беру бағдарламаларын іске асыратын оқу орны;</w:t>
      </w:r>
    </w:p>
    <w:bookmarkEnd w:id="66"/>
    <w:bookmarkStart w:name="z777" w:id="67"/>
    <w:p>
      <w:pPr>
        <w:spacing w:after="0"/>
        <w:ind w:left="0"/>
        <w:jc w:val="both"/>
      </w:pPr>
      <w:r>
        <w:rPr>
          <w:rFonts w:ascii="Times New Roman"/>
          <w:b w:val="false"/>
          <w:i w:val="false"/>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bookmarkEnd w:id="67"/>
    <w:bookmarkStart w:name="z142" w:id="68"/>
    <w:p>
      <w:pPr>
        <w:spacing w:after="0"/>
        <w:ind w:left="0"/>
        <w:jc w:val="both"/>
      </w:pPr>
      <w:r>
        <w:rPr>
          <w:rFonts w:ascii="Times New Roman"/>
          <w:b w:val="false"/>
          <w:i w:val="false"/>
          <w:color w:val="000000"/>
          <w:sz w:val="28"/>
        </w:rPr>
        <w:t>
      36) кредиттік оқыту технологиясы - академиялық кредиттерді жинақтай отырып, білім алушылардың пәндерді және (немесе) модульдерді оқып зерделеу дәйектілігін таңдауы және дербес жоспарлауы негізіндегі оқыту;</w:t>
      </w:r>
    </w:p>
    <w:bookmarkEnd w:id="68"/>
    <w:bookmarkStart w:name="z984" w:id="69"/>
    <w:p>
      <w:pPr>
        <w:spacing w:after="0"/>
        <w:ind w:left="0"/>
        <w:jc w:val="both"/>
      </w:pPr>
      <w:r>
        <w:rPr>
          <w:rFonts w:ascii="Times New Roman"/>
          <w:b w:val="false"/>
          <w:i w:val="false"/>
          <w:color w:val="000000"/>
          <w:sz w:val="28"/>
        </w:rPr>
        <w:t>
      36-1) курсант – әскери, арнаулы оқу орнында жоғары білімнің білім беру бағдарламалары бойынша білім алып жатқан адам;</w:t>
      </w:r>
    </w:p>
    <w:bookmarkEnd w:id="69"/>
    <w:bookmarkStart w:name="z117" w:id="70"/>
    <w:p>
      <w:pPr>
        <w:spacing w:after="0"/>
        <w:ind w:left="0"/>
        <w:jc w:val="both"/>
      </w:pPr>
      <w:r>
        <w:rPr>
          <w:rFonts w:ascii="Times New Roman"/>
          <w:b w:val="false"/>
          <w:i w:val="false"/>
          <w:color w:val="000000"/>
          <w:sz w:val="28"/>
        </w:rPr>
        <w:t>
      37) қабылдау квотасы – техникалық және кәсіптік, орта білімнен кейінгі және жоғары білімнің білім беру бағдарламаларын іске асыратын білім беру ұйымдарына қабылдау үшін бөлінетін мемлекеттік білім беру тапсырысы, оның ішінде білім беру гранттары көлемінің шекті саны;</w:t>
      </w:r>
    </w:p>
    <w:bookmarkEnd w:id="70"/>
    <w:bookmarkStart w:name="z778" w:id="71"/>
    <w:p>
      <w:pPr>
        <w:spacing w:after="0"/>
        <w:ind w:left="0"/>
        <w:jc w:val="both"/>
      </w:pPr>
      <w:r>
        <w:rPr>
          <w:rFonts w:ascii="Times New Roman"/>
          <w:b w:val="false"/>
          <w:i w:val="false"/>
          <w:color w:val="000000"/>
          <w:sz w:val="28"/>
        </w:rPr>
        <w:t>
      37-1) Қазақстан Республикасы Президентінің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Президенті тағайындайтын грант;</w:t>
      </w:r>
    </w:p>
    <w:bookmarkEnd w:id="71"/>
    <w:bookmarkStart w:name="z779" w:id="72"/>
    <w:p>
      <w:pPr>
        <w:spacing w:after="0"/>
        <w:ind w:left="0"/>
        <w:jc w:val="both"/>
      </w:pPr>
      <w:r>
        <w:rPr>
          <w:rFonts w:ascii="Times New Roman"/>
          <w:b w:val="false"/>
          <w:i w:val="false"/>
          <w:color w:val="000000"/>
          <w:sz w:val="28"/>
        </w:rPr>
        <w:t>
      37-2) қауымдастырылған профессор (доцент), профессор – ғылым және жоғары білім саласындағы уәкілетті орган беретін ғылыми атақтар;</w:t>
      </w:r>
    </w:p>
    <w:bookmarkEnd w:id="72"/>
    <w:bookmarkStart w:name="z118" w:id="73"/>
    <w:p>
      <w:pPr>
        <w:spacing w:after="0"/>
        <w:ind w:left="0"/>
        <w:jc w:val="both"/>
      </w:pPr>
      <w:r>
        <w:rPr>
          <w:rFonts w:ascii="Times New Roman"/>
          <w:b w:val="false"/>
          <w:i w:val="false"/>
          <w:color w:val="000000"/>
          <w:sz w:val="28"/>
        </w:rPr>
        <w:t>
      38) қашықтан оқыту – педагог пен білім алушылардың қашықтан, оның ішінде цифрлық технологиялар мен телекоммуникациялық құралдарды қолдана отырып өзара іс-қимыл жасауы кезінде жүзеге асырылатын оқыту;</w:t>
      </w:r>
    </w:p>
    <w:bookmarkEnd w:id="73"/>
    <w:bookmarkStart w:name="z780" w:id="74"/>
    <w:p>
      <w:pPr>
        <w:spacing w:after="0"/>
        <w:ind w:left="0"/>
        <w:jc w:val="both"/>
      </w:pPr>
      <w:r>
        <w:rPr>
          <w:rFonts w:ascii="Times New Roman"/>
          <w:b w:val="false"/>
          <w:i w:val="false"/>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74"/>
    <w:bookmarkStart w:name="z985" w:id="75"/>
    <w:p>
      <w:pPr>
        <w:spacing w:after="0"/>
        <w:ind w:left="0"/>
        <w:jc w:val="both"/>
      </w:pPr>
      <w:r>
        <w:rPr>
          <w:rFonts w:ascii="Times New Roman"/>
          <w:b w:val="false"/>
          <w:i w:val="false"/>
          <w:color w:val="000000"/>
          <w:sz w:val="28"/>
        </w:rPr>
        <w:t>
      38-2) қолданбалы бакалавр – орта білімнен кейінгі білімнің білім беру бағдарламаларын меңгерген адамдарға берілетін біліктілік;</w:t>
      </w:r>
    </w:p>
    <w:bookmarkEnd w:id="75"/>
    <w:bookmarkStart w:name="z986" w:id="76"/>
    <w:p>
      <w:pPr>
        <w:spacing w:after="0"/>
        <w:ind w:left="0"/>
        <w:jc w:val="both"/>
      </w:pPr>
      <w:r>
        <w:rPr>
          <w:rFonts w:ascii="Times New Roman"/>
          <w:b w:val="false"/>
          <w:i w:val="false"/>
          <w:color w:val="000000"/>
          <w:sz w:val="28"/>
        </w:rPr>
        <w:t>
      38-3) қосымша білім беретін мектептен тыс ұйым – балаларға балалар мен жасөспірімдер шығармашылығын, спорт, мәдениет және өнер саласындағы қызығушылықтарды дамытуға, әскерге шақыруға дейінгі даярлыққа бағытталған қосымша білімнің білім беру бағдарламаларын іске асыратын оқу-тәрбие ұйымы;</w:t>
      </w:r>
    </w:p>
    <w:bookmarkEnd w:id="76"/>
    <w:bookmarkStart w:name="z119" w:id="77"/>
    <w:p>
      <w:pPr>
        <w:spacing w:after="0"/>
        <w:ind w:left="0"/>
        <w:jc w:val="both"/>
      </w:pPr>
      <w:r>
        <w:rPr>
          <w:rFonts w:ascii="Times New Roman"/>
          <w:b w:val="false"/>
          <w:i w:val="false"/>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bookmarkEnd w:id="77"/>
    <w:bookmarkStart w:name="z120" w:id="78"/>
    <w:p>
      <w:pPr>
        <w:spacing w:after="0"/>
        <w:ind w:left="0"/>
        <w:jc w:val="both"/>
      </w:pPr>
      <w:r>
        <w:rPr>
          <w:rFonts w:ascii="Times New Roman"/>
          <w:b w:val="false"/>
          <w:i w:val="false"/>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78"/>
    <w:bookmarkStart w:name="z121" w:id="79"/>
    <w:p>
      <w:pPr>
        <w:spacing w:after="0"/>
        <w:ind w:left="0"/>
        <w:jc w:val="both"/>
      </w:pPr>
      <w:r>
        <w:rPr>
          <w:rFonts w:ascii="Times New Roman"/>
          <w:b w:val="false"/>
          <w:i w:val="false"/>
          <w:color w:val="000000"/>
          <w:sz w:val="28"/>
        </w:rPr>
        <w:t>
      41) магистр – магистратураның білім беру бағдарламаларын меңгерген адамдарға берілетін дәреже;</w:t>
      </w:r>
    </w:p>
    <w:bookmarkEnd w:id="79"/>
    <w:bookmarkStart w:name="z781" w:id="80"/>
    <w:p>
      <w:pPr>
        <w:spacing w:after="0"/>
        <w:ind w:left="0"/>
        <w:jc w:val="both"/>
      </w:pPr>
      <w:r>
        <w:rPr>
          <w:rFonts w:ascii="Times New Roman"/>
          <w:b w:val="false"/>
          <w:i w:val="false"/>
          <w:color w:val="000000"/>
          <w:sz w:val="28"/>
        </w:rPr>
        <w:t>
      41-1) магистрант – магистратурада білім алатын адам;</w:t>
      </w:r>
    </w:p>
    <w:bookmarkEnd w:id="80"/>
    <w:bookmarkStart w:name="z782" w:id="81"/>
    <w:p>
      <w:pPr>
        <w:spacing w:after="0"/>
        <w:ind w:left="0"/>
        <w:jc w:val="both"/>
      </w:pPr>
      <w:r>
        <w:rPr>
          <w:rFonts w:ascii="Times New Roman"/>
          <w:b w:val="false"/>
          <w:i w:val="false"/>
          <w:color w:val="000000"/>
          <w:sz w:val="28"/>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bookmarkEnd w:id="81"/>
    <w:bookmarkStart w:name="z987" w:id="82"/>
    <w:p>
      <w:pPr>
        <w:spacing w:after="0"/>
        <w:ind w:left="0"/>
        <w:jc w:val="both"/>
      </w:pPr>
      <w:r>
        <w:rPr>
          <w:rFonts w:ascii="Times New Roman"/>
          <w:b w:val="false"/>
          <w:i w:val="false"/>
          <w:color w:val="000000"/>
          <w:sz w:val="28"/>
        </w:rPr>
        <w:t>
      41-3) маман – адамдарға жоғары білімнің білім беру бағдарламасын меңгергеннен кейін берілетін біліктілік;</w:t>
      </w:r>
    </w:p>
    <w:bookmarkEnd w:id="82"/>
    <w:bookmarkStart w:name="z122" w:id="83"/>
    <w:p>
      <w:pPr>
        <w:spacing w:after="0"/>
        <w:ind w:left="0"/>
        <w:jc w:val="both"/>
      </w:pPr>
      <w:r>
        <w:rPr>
          <w:rFonts w:ascii="Times New Roman"/>
          <w:b w:val="false"/>
          <w:i w:val="false"/>
          <w:color w:val="000000"/>
          <w:sz w:val="28"/>
        </w:rPr>
        <w:t>
      42) мамандандырылған (бағдарламалық) аккредиттеу – білім беру ұйымы іске асыратын жекелеген білім беру бағдарламаларының сапасын бағалау рәсімі;</w:t>
      </w:r>
    </w:p>
    <w:bookmarkEnd w:id="83"/>
    <w:bookmarkStart w:name="z1205" w:id="84"/>
    <w:p>
      <w:pPr>
        <w:spacing w:after="0"/>
        <w:ind w:left="0"/>
        <w:jc w:val="both"/>
      </w:pPr>
      <w:r>
        <w:rPr>
          <w:rFonts w:ascii="Times New Roman"/>
          <w:b w:val="false"/>
          <w:i w:val="false"/>
          <w:color w:val="000000"/>
          <w:sz w:val="28"/>
        </w:rPr>
        <w:t>
      42-1) мектепке дейінгі ұйым – мектепке дейінгі тәрбие мен оқытудың жалпы білім беретін, арнайы оқу бағдарламаларын, жеке дамыту бағдарламаларын іске асыратын білім беру ұйымы;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24" w:id="85"/>
    <w:p>
      <w:pPr>
        <w:spacing w:after="0"/>
        <w:ind w:left="0"/>
        <w:jc w:val="both"/>
      </w:pPr>
      <w:r>
        <w:rPr>
          <w:rFonts w:ascii="Times New Roman"/>
          <w:b w:val="false"/>
          <w:i w:val="false"/>
          <w:color w:val="000000"/>
          <w:sz w:val="28"/>
        </w:rPr>
        <w:t>
      44) мемлекеттік атаулы стипендия – ғылым және жоғары білім саласындағы уәкілетті орган белгілейтін стипендия;</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44-1)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81" w:id="86"/>
    <w:p>
      <w:pPr>
        <w:spacing w:after="0"/>
        <w:ind w:left="0"/>
        <w:jc w:val="both"/>
      </w:pPr>
      <w:r>
        <w:rPr>
          <w:rFonts w:ascii="Times New Roman"/>
          <w:b w:val="false"/>
          <w:i w:val="false"/>
          <w:color w:val="000000"/>
          <w:sz w:val="28"/>
        </w:rPr>
        <w:t>
      44-2) мемлекеттік білім беру кредиті – білім алушыларға жоғары білім алуға ақы төлеу үшін берілетін нысаналы кредит;</w:t>
      </w:r>
    </w:p>
    <w:bookmarkEnd w:id="86"/>
    <w:bookmarkStart w:name="z125" w:id="87"/>
    <w:p>
      <w:pPr>
        <w:spacing w:after="0"/>
        <w:ind w:left="0"/>
        <w:jc w:val="both"/>
      </w:pPr>
      <w:r>
        <w:rPr>
          <w:rFonts w:ascii="Times New Roman"/>
          <w:b w:val="false"/>
          <w:i w:val="false"/>
          <w:color w:val="000000"/>
          <w:sz w:val="28"/>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bookmarkEnd w:id="87"/>
    <w:bookmarkStart w:name="z783" w:id="88"/>
    <w:p>
      <w:pPr>
        <w:spacing w:after="0"/>
        <w:ind w:left="0"/>
        <w:jc w:val="both"/>
      </w:pPr>
      <w:r>
        <w:rPr>
          <w:rFonts w:ascii="Times New Roman"/>
          <w:b w:val="false"/>
          <w:i w:val="false"/>
          <w:color w:val="000000"/>
          <w:sz w:val="28"/>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bookmarkEnd w:id="88"/>
    <w:bookmarkStart w:name="z309" w:id="89"/>
    <w:p>
      <w:pPr>
        <w:spacing w:after="0"/>
        <w:ind w:left="0"/>
        <w:jc w:val="both"/>
      </w:pPr>
      <w:r>
        <w:rPr>
          <w:rFonts w:ascii="Times New Roman"/>
          <w:b w:val="false"/>
          <w:i w:val="false"/>
          <w:color w:val="000000"/>
          <w:sz w:val="28"/>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End w:id="89"/>
    <w:bookmarkStart w:name="z1206" w:id="90"/>
    <w:p>
      <w:pPr>
        <w:spacing w:after="0"/>
        <w:ind w:left="0"/>
        <w:jc w:val="both"/>
      </w:pPr>
      <w:r>
        <w:rPr>
          <w:rFonts w:ascii="Times New Roman"/>
          <w:b w:val="false"/>
          <w:i w:val="false"/>
          <w:color w:val="000000"/>
          <w:sz w:val="28"/>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bookmarkEnd w:id="90"/>
    <w:bookmarkStart w:name="z126" w:id="91"/>
    <w:p>
      <w:pPr>
        <w:spacing w:after="0"/>
        <w:ind w:left="0"/>
        <w:jc w:val="both"/>
      </w:pPr>
      <w:r>
        <w:rPr>
          <w:rFonts w:ascii="Times New Roman"/>
          <w:b w:val="false"/>
          <w:i w:val="false"/>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91"/>
    <w:bookmarkStart w:name="z127" w:id="92"/>
    <w:p>
      <w:pPr>
        <w:spacing w:after="0"/>
        <w:ind w:left="0"/>
        <w:jc w:val="both"/>
      </w:pPr>
      <w:r>
        <w:rPr>
          <w:rFonts w:ascii="Times New Roman"/>
          <w:b w:val="false"/>
          <w:i w:val="false"/>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48) тармақшаға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bookmarkStart w:name="z988" w:id="93"/>
    <w:p>
      <w:pPr>
        <w:spacing w:after="0"/>
        <w:ind w:left="0"/>
        <w:jc w:val="both"/>
      </w:pPr>
      <w:r>
        <w:rPr>
          <w:rFonts w:ascii="Times New Roman"/>
          <w:b w:val="false"/>
          <w:i w:val="false"/>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End w:id="93"/>
    <w:bookmarkStart w:name="z989" w:id="94"/>
    <w:p>
      <w:pPr>
        <w:spacing w:after="0"/>
        <w:ind w:left="0"/>
        <w:jc w:val="both"/>
      </w:pPr>
      <w:r>
        <w:rPr>
          <w:rFonts w:ascii="Times New Roman"/>
          <w:b w:val="false"/>
          <w:i w:val="false"/>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4"/>
    <w:bookmarkStart w:name="z1175" w:id="95"/>
    <w:p>
      <w:pPr>
        <w:spacing w:after="0"/>
        <w:ind w:left="0"/>
        <w:jc w:val="both"/>
      </w:pPr>
      <w:r>
        <w:rPr>
          <w:rFonts w:ascii="Times New Roman"/>
          <w:b w:val="false"/>
          <w:i w:val="false"/>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bookmarkEnd w:id="95"/>
    <w:bookmarkStart w:name="z1176" w:id="96"/>
    <w:p>
      <w:pPr>
        <w:spacing w:after="0"/>
        <w:ind w:left="0"/>
        <w:jc w:val="both"/>
      </w:pPr>
      <w:r>
        <w:rPr>
          <w:rFonts w:ascii="Times New Roman"/>
          <w:b w:val="false"/>
          <w:i w:val="false"/>
          <w:color w:val="000000"/>
          <w:sz w:val="28"/>
        </w:rPr>
        <w:t>
      48-4) онлайн-оқыту – білім алушы кеңістік және уақыт арақашықтығына қарамастан, педагог пен білім алушы арасында өзара әрекет болуға арналған цифрлық технологиялар және Интернет арқылы техникалық және кәсіптік, орта білімнен кейінгі, жоғары және (немесе) жоғары оқу орнынан кейінгі білімді алатын кадрлар даярлаудың нақты мамандықтары (біліктіліктері) немесе бағыттары бойынша оқыту нысаны;</w:t>
      </w:r>
    </w:p>
    <w:bookmarkEnd w:id="96"/>
    <w:bookmarkStart w:name="z129" w:id="97"/>
    <w:p>
      <w:pPr>
        <w:spacing w:after="0"/>
        <w:ind w:left="0"/>
        <w:jc w:val="both"/>
      </w:pPr>
      <w:r>
        <w:rPr>
          <w:rFonts w:ascii="Times New Roman"/>
          <w:b w:val="false"/>
          <w:i w:val="false"/>
          <w:color w:val="000000"/>
          <w:sz w:val="28"/>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bookmarkEnd w:id="97"/>
    <w:bookmarkStart w:name="z784" w:id="98"/>
    <w:p>
      <w:pPr>
        <w:spacing w:after="0"/>
        <w:ind w:left="0"/>
        <w:jc w:val="both"/>
      </w:pPr>
      <w:r>
        <w:rPr>
          <w:rFonts w:ascii="Times New Roman"/>
          <w:b w:val="false"/>
          <w:i w:val="false"/>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bookmarkEnd w:id="98"/>
    <w:bookmarkStart w:name="z990" w:id="99"/>
    <w:p>
      <w:pPr>
        <w:spacing w:after="0"/>
        <w:ind w:left="0"/>
        <w:jc w:val="both"/>
      </w:pPr>
      <w:r>
        <w:rPr>
          <w:rFonts w:ascii="Times New Roman"/>
          <w:b w:val="false"/>
          <w:i w:val="false"/>
          <w:color w:val="000000"/>
          <w:sz w:val="28"/>
        </w:rPr>
        <w:t>
      49-2) орта білім беру ұйымы – мектепке дейінгі тәрбие беру мен оқытудың, бастауыш, негізгі орта, жалпы орта білімнің жалпы білім беретін оқу бағдарламаларын, мамандандырылған жалпы білім беретін және арнайы оқу бағдарламаларын іске асыратын білім беру ұйымы;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49-4) алып тасталды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5" w:id="100"/>
    <w:p>
      <w:pPr>
        <w:spacing w:after="0"/>
        <w:ind w:left="0"/>
        <w:jc w:val="both"/>
      </w:pPr>
      <w:r>
        <w:rPr>
          <w:rFonts w:ascii="Times New Roman"/>
          <w:b w:val="false"/>
          <w:i w:val="false"/>
          <w:color w:val="000000"/>
          <w:sz w:val="28"/>
        </w:rPr>
        <w:t>
      49-5) арнаулы әлеуметтік қызметтерге мұқтаж балаларды қолдау орталықтары – тұрақты немесе уақытша (күндіз) болуды ұсына отырып, сондай-ақ қызметі арнаулы әлеуметтік қызметтерге мұқтаждықтың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100"/>
    <w:bookmarkStart w:name="z1056" w:id="101"/>
    <w:p>
      <w:pPr>
        <w:spacing w:after="0"/>
        <w:ind w:left="0"/>
        <w:jc w:val="both"/>
      </w:pPr>
      <w:r>
        <w:rPr>
          <w:rFonts w:ascii="Times New Roman"/>
          <w:b w:val="false"/>
          <w:i w:val="false"/>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70" w:id="102"/>
    <w:p>
      <w:pPr>
        <w:spacing w:after="0"/>
        <w:ind w:left="0"/>
        <w:jc w:val="both"/>
      </w:pPr>
      <w:r>
        <w:rPr>
          <w:rFonts w:ascii="Times New Roman"/>
          <w:b w:val="false"/>
          <w:i w:val="false"/>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102"/>
    <w:bookmarkStart w:name="z1071" w:id="103"/>
    <w:p>
      <w:pPr>
        <w:spacing w:after="0"/>
        <w:ind w:left="0"/>
        <w:jc w:val="both"/>
      </w:pPr>
      <w:r>
        <w:rPr>
          <w:rFonts w:ascii="Times New Roman"/>
          <w:b w:val="false"/>
          <w:i w:val="false"/>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bookmarkEnd w:id="103"/>
    <w:bookmarkStart w:name="z1072" w:id="104"/>
    <w:p>
      <w:pPr>
        <w:spacing w:after="0"/>
        <w:ind w:left="0"/>
        <w:jc w:val="both"/>
      </w:pPr>
      <w:r>
        <w:rPr>
          <w:rFonts w:ascii="Times New Roman"/>
          <w:b w:val="false"/>
          <w:i w:val="false"/>
          <w:color w:val="000000"/>
          <w:sz w:val="28"/>
        </w:rPr>
        <w:t>
      50-3) психологиялық-педагогикалық қолдап отыру – білім беру ұйымдарында іске асырылатын, процесінде білім алушыларды (тәрбиеленушілерді), оның ішінде ерекше білім беру қажеттіліктерін бағалау негізінде ерекше білім беруді қажет ететін балаларды (адамдарды) ойдағыдай оқыту және дамыту үшін әлеуметтік және психологиялық-педагогикалық жағдайлар жасалатын жүйелі-ұйымдастырылған қызмет;</w:t>
      </w:r>
    </w:p>
    <w:bookmarkEnd w:id="104"/>
    <w:bookmarkStart w:name="z1208" w:id="105"/>
    <w:p>
      <w:pPr>
        <w:spacing w:after="0"/>
        <w:ind w:left="0"/>
        <w:jc w:val="both"/>
      </w:pPr>
      <w:r>
        <w:rPr>
          <w:rFonts w:ascii="Times New Roman"/>
          <w:b w:val="false"/>
          <w:i w:val="false"/>
          <w:color w:val="000000"/>
          <w:sz w:val="28"/>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End w:id="105"/>
    <w:bookmarkStart w:name="z131" w:id="106"/>
    <w:p>
      <w:pPr>
        <w:spacing w:after="0"/>
        <w:ind w:left="0"/>
        <w:jc w:val="both"/>
      </w:pPr>
      <w:r>
        <w:rPr>
          <w:rFonts w:ascii="Times New Roman"/>
          <w:b w:val="false"/>
          <w:i w:val="false"/>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алып тасталды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107"/>
    <w:p>
      <w:pPr>
        <w:spacing w:after="0"/>
        <w:ind w:left="0"/>
        <w:jc w:val="both"/>
      </w:pPr>
      <w:r>
        <w:rPr>
          <w:rFonts w:ascii="Times New Roman"/>
          <w:b w:val="false"/>
          <w:i w:val="false"/>
          <w:color w:val="000000"/>
          <w:sz w:val="28"/>
        </w:rPr>
        <w:t>
      52) рухани (діни) білім беру ұйымдары - дін қызметшілерін даярлаудың білім беру бағдарламаларын іске асыратын оқу орындары;</w:t>
      </w:r>
    </w:p>
    <w:bookmarkEnd w:id="107"/>
    <w:bookmarkStart w:name="z1384" w:id="108"/>
    <w:p>
      <w:pPr>
        <w:spacing w:after="0"/>
        <w:ind w:left="0"/>
        <w:jc w:val="both"/>
      </w:pPr>
      <w:r>
        <w:rPr>
          <w:rFonts w:ascii="Times New Roman"/>
          <w:b w:val="false"/>
          <w:i w:val="false"/>
          <w:color w:val="000000"/>
          <w:sz w:val="28"/>
        </w:rPr>
        <w:t>
      52-1) сапаны ішкі қамтамасыз ету жүйесі – білім беру ұйымдарында білім беру процесі мен білім беру ортасының сапасын қамтамасыз ету қағидаларының, стандарттарының (регламенттерінің), құралдарының жиынтығы;</w:t>
      </w:r>
    </w:p>
    <w:bookmarkEnd w:id="108"/>
    <w:bookmarkStart w:name="z133" w:id="109"/>
    <w:p>
      <w:pPr>
        <w:spacing w:after="0"/>
        <w:ind w:left="0"/>
        <w:jc w:val="both"/>
      </w:pPr>
      <w:r>
        <w:rPr>
          <w:rFonts w:ascii="Times New Roman"/>
          <w:b w:val="false"/>
          <w:i w:val="false"/>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bookmarkEnd w:id="109"/>
    <w:bookmarkStart w:name="z786" w:id="110"/>
    <w:p>
      <w:pPr>
        <w:spacing w:after="0"/>
        <w:ind w:left="0"/>
        <w:jc w:val="both"/>
      </w:pPr>
      <w:r>
        <w:rPr>
          <w:rFonts w:ascii="Times New Roman"/>
          <w:b w:val="false"/>
          <w:i w:val="false"/>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bookmarkEnd w:id="110"/>
    <w:bookmarkStart w:name="z787" w:id="111"/>
    <w:p>
      <w:pPr>
        <w:spacing w:after="0"/>
        <w:ind w:left="0"/>
        <w:jc w:val="both"/>
      </w:pPr>
      <w:r>
        <w:rPr>
          <w:rFonts w:ascii="Times New Roman"/>
          <w:b w:val="false"/>
          <w:i w:val="false"/>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bookmarkEnd w:id="111"/>
    <w:bookmarkStart w:name="z991" w:id="112"/>
    <w:p>
      <w:pPr>
        <w:spacing w:after="0"/>
        <w:ind w:left="0"/>
        <w:jc w:val="both"/>
      </w:pPr>
      <w:r>
        <w:rPr>
          <w:rFonts w:ascii="Times New Roman"/>
          <w:b w:val="false"/>
          <w:i w:val="false"/>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bookmarkEnd w:id="112"/>
    <w:bookmarkStart w:name="z992" w:id="113"/>
    <w:p>
      <w:pPr>
        <w:spacing w:after="0"/>
        <w:ind w:left="0"/>
        <w:jc w:val="both"/>
      </w:pPr>
      <w:r>
        <w:rPr>
          <w:rFonts w:ascii="Times New Roman"/>
          <w:b w:val="false"/>
          <w:i w:val="false"/>
          <w:color w:val="000000"/>
          <w:sz w:val="28"/>
        </w:rPr>
        <w:t>
      53-4) сынып жетекшілігі – педагогке сыныпта білім алушылардың қызметін оқу-тәрбие процесі шеңберінде үйлестіру бойынша жүктелген функция;</w:t>
      </w:r>
    </w:p>
    <w:bookmarkEnd w:id="113"/>
    <w:bookmarkStart w:name="z993" w:id="114"/>
    <w:p>
      <w:pPr>
        <w:spacing w:after="0"/>
        <w:ind w:left="0"/>
        <w:jc w:val="both"/>
      </w:pPr>
      <w:r>
        <w:rPr>
          <w:rFonts w:ascii="Times New Roman"/>
          <w:b w:val="false"/>
          <w:i w:val="false"/>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14"/>
    <w:bookmarkStart w:name="z1209" w:id="115"/>
    <w:p>
      <w:pPr>
        <w:spacing w:after="0"/>
        <w:ind w:left="0"/>
        <w:jc w:val="both"/>
      </w:pPr>
      <w:r>
        <w:rPr>
          <w:rFonts w:ascii="Times New Roman"/>
          <w:b w:val="false"/>
          <w:i w:val="false"/>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bookmarkEnd w:id="115"/>
    <w:bookmarkStart w:name="z1210" w:id="116"/>
    <w:p>
      <w:pPr>
        <w:spacing w:after="0"/>
        <w:ind w:left="0"/>
        <w:jc w:val="both"/>
      </w:pPr>
      <w:r>
        <w:rPr>
          <w:rFonts w:ascii="Times New Roman"/>
          <w:b w:val="false"/>
          <w:i w:val="false"/>
          <w:color w:val="000000"/>
          <w:sz w:val="28"/>
        </w:rPr>
        <w:t>
      53-7) техникалық және кәсіптік білім беру – білікті жұмысшы кадрлар мен орта буын мамандарын даярлауға бағытталған білім беру;</w:t>
      </w:r>
    </w:p>
    <w:bookmarkEnd w:id="116"/>
    <w:bookmarkStart w:name="z1211" w:id="117"/>
    <w:p>
      <w:pPr>
        <w:spacing w:after="0"/>
        <w:ind w:left="0"/>
        <w:jc w:val="both"/>
      </w:pPr>
      <w:r>
        <w:rPr>
          <w:rFonts w:ascii="Times New Roman"/>
          <w:b w:val="false"/>
          <w:i w:val="false"/>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bookmarkEnd w:id="117"/>
    <w:bookmarkStart w:name="z1212" w:id="118"/>
    <w:p>
      <w:pPr>
        <w:spacing w:after="0"/>
        <w:ind w:left="0"/>
        <w:jc w:val="both"/>
      </w:pPr>
      <w:r>
        <w:rPr>
          <w:rFonts w:ascii="Times New Roman"/>
          <w:b w:val="false"/>
          <w:i w:val="false"/>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bookmarkEnd w:id="118"/>
    <w:bookmarkStart w:name="z1213" w:id="119"/>
    <w:p>
      <w:pPr>
        <w:spacing w:after="0"/>
        <w:ind w:left="0"/>
        <w:jc w:val="both"/>
      </w:pPr>
      <w:r>
        <w:rPr>
          <w:rFonts w:ascii="Times New Roman"/>
          <w:b w:val="false"/>
          <w:i w:val="false"/>
          <w:color w:val="000000"/>
          <w:sz w:val="28"/>
        </w:rPr>
        <w:t>
      53-10) тірек мектеп (ресурс орталығы) – шағын жинақталған мектеп оқушыларының сапалы білім алуға қолжетімділігін қамтамасыз ету мақсатында білім алушылардың қысқа мерзімді сессиялық сабақтарын, аралық және қорытынды аттестатталуын өткізу үшін таяу маңдағы шағын жинақталған мектептердің білім беру ресурстары оның базасында шоғырланатын орта білім беру ұйымы;</w:t>
      </w:r>
    </w:p>
    <w:bookmarkEnd w:id="119"/>
    <w:bookmarkStart w:name="z134" w:id="120"/>
    <w:p>
      <w:pPr>
        <w:spacing w:after="0"/>
        <w:ind w:left="0"/>
        <w:jc w:val="both"/>
      </w:pPr>
      <w:r>
        <w:rPr>
          <w:rFonts w:ascii="Times New Roman"/>
          <w:b w:val="false"/>
          <w:i w:val="false"/>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120"/>
    <w:bookmarkStart w:name="z135" w:id="121"/>
    <w:p>
      <w:pPr>
        <w:spacing w:after="0"/>
        <w:ind w:left="0"/>
        <w:jc w:val="both"/>
      </w:pPr>
      <w:r>
        <w:rPr>
          <w:rFonts w:ascii="Times New Roman"/>
          <w:b w:val="false"/>
          <w:i w:val="false"/>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121"/>
    <w:bookmarkStart w:name="z136" w:id="122"/>
    <w:p>
      <w:pPr>
        <w:spacing w:after="0"/>
        <w:ind w:left="0"/>
        <w:jc w:val="both"/>
      </w:pPr>
      <w:r>
        <w:rPr>
          <w:rFonts w:ascii="Times New Roman"/>
          <w:b w:val="false"/>
          <w:i w:val="false"/>
          <w:color w:val="000000"/>
          <w:sz w:val="28"/>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bookmarkEnd w:id="122"/>
    <w:bookmarkStart w:name="z788" w:id="123"/>
    <w:p>
      <w:pPr>
        <w:spacing w:after="0"/>
        <w:ind w:left="0"/>
        <w:jc w:val="both"/>
      </w:pPr>
      <w:r>
        <w:rPr>
          <w:rFonts w:ascii="Times New Roman"/>
          <w:b w:val="false"/>
          <w:i w:val="false"/>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123"/>
    <w:bookmarkStart w:name="z789" w:id="124"/>
    <w:p>
      <w:pPr>
        <w:spacing w:after="0"/>
        <w:ind w:left="0"/>
        <w:jc w:val="both"/>
      </w:pPr>
      <w:r>
        <w:rPr>
          <w:rFonts w:ascii="Times New Roman"/>
          <w:b w:val="false"/>
          <w:i w:val="false"/>
          <w:color w:val="000000"/>
          <w:sz w:val="28"/>
        </w:rPr>
        <w:t>
      56-2) ұлттық зерттеу университеті – ерекше мәртебесі бар зерттеу университеті;</w:t>
      </w:r>
    </w:p>
    <w:bookmarkEnd w:id="124"/>
    <w:bookmarkStart w:name="z1073" w:id="125"/>
    <w:p>
      <w:pPr>
        <w:spacing w:after="0"/>
        <w:ind w:left="0"/>
        <w:jc w:val="both"/>
      </w:pPr>
      <w:r>
        <w:rPr>
          <w:rFonts w:ascii="Times New Roman"/>
          <w:b w:val="false"/>
          <w:i w:val="false"/>
          <w:color w:val="000000"/>
          <w:sz w:val="28"/>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bookmarkEnd w:id="125"/>
    <w:bookmarkStart w:name="z137" w:id="126"/>
    <w:p>
      <w:pPr>
        <w:spacing w:after="0"/>
        <w:ind w:left="0"/>
        <w:jc w:val="both"/>
      </w:pPr>
      <w:r>
        <w:rPr>
          <w:rFonts w:ascii="Times New Roman"/>
          <w:b w:val="false"/>
          <w:i w:val="false"/>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26"/>
    <w:bookmarkStart w:name="z922" w:id="127"/>
    <w:p>
      <w:pPr>
        <w:spacing w:after="0"/>
        <w:ind w:left="0"/>
        <w:jc w:val="both"/>
      </w:pPr>
      <w:r>
        <w:rPr>
          <w:rFonts w:ascii="Times New Roman"/>
          <w:b w:val="false"/>
          <w:i w:val="false"/>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bookmarkEnd w:id="127"/>
    <w:bookmarkStart w:name="z138" w:id="128"/>
    <w:p>
      <w:pPr>
        <w:spacing w:after="0"/>
        <w:ind w:left="0"/>
        <w:jc w:val="both"/>
      </w:pPr>
      <w:r>
        <w:rPr>
          <w:rFonts w:ascii="Times New Roman"/>
          <w:b w:val="false"/>
          <w:i w:val="false"/>
          <w:color w:val="000000"/>
          <w:sz w:val="28"/>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128"/>
    <w:bookmarkStart w:name="z139" w:id="129"/>
    <w:p>
      <w:pPr>
        <w:spacing w:after="0"/>
        <w:ind w:left="0"/>
        <w:jc w:val="both"/>
      </w:pPr>
      <w:r>
        <w:rPr>
          <w:rFonts w:ascii="Times New Roman"/>
          <w:b w:val="false"/>
          <w:i w:val="false"/>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129"/>
    <w:bookmarkStart w:name="z140" w:id="130"/>
    <w:p>
      <w:pPr>
        <w:spacing w:after="0"/>
        <w:ind w:left="0"/>
        <w:jc w:val="both"/>
      </w:pPr>
      <w:r>
        <w:rPr>
          <w:rFonts w:ascii="Times New Roman"/>
          <w:b w:val="false"/>
          <w:i w:val="false"/>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130"/>
    <w:bookmarkStart w:name="z141" w:id="131"/>
    <w:p>
      <w:pPr>
        <w:spacing w:after="0"/>
        <w:ind w:left="0"/>
        <w:jc w:val="both"/>
      </w:pPr>
      <w:r>
        <w:rPr>
          <w:rFonts w:ascii="Times New Roman"/>
          <w:b w:val="false"/>
          <w:i w:val="false"/>
          <w:color w:val="000000"/>
          <w:sz w:val="28"/>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31"/>
    <w:bookmarkStart w:name="z1557" w:id="132"/>
    <w:p>
      <w:pPr>
        <w:spacing w:after="0"/>
        <w:ind w:left="0"/>
        <w:jc w:val="both"/>
      </w:pPr>
      <w:r>
        <w:rPr>
          <w:rFonts w:ascii="Times New Roman"/>
          <w:b w:val="false"/>
          <w:i w:val="false"/>
          <w:color w:val="000000"/>
          <w:sz w:val="28"/>
        </w:rPr>
        <w:t>
      62) эндаумент-қор (нысаналы капитал) – нысаналы капитал қорының эндаументтері (нысаналы салымдары) мен инвестициялық кірісі, сондай-ақ меншікті қаражаты есебінен қалыптастырылатын және (немесе) толықтырылатын және эндаумент-қордың (нысаналы капиталдың) қайырымдылық бағдарламасында көзделген қайырымдылық объектілерін қаржыландыру үшін пайдаланылатын нысаналы капитал қорының мүлкі.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18.02.2014 </w:t>
      </w:r>
      <w:r>
        <w:rPr>
          <w:rFonts w:ascii="Times New Roman"/>
          <w:b w:val="false"/>
          <w:i w:val="false"/>
          <w:color w:val="ff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ff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ff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ff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291-VІ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31.03.2021 </w:t>
      </w:r>
      <w:r>
        <w:rPr>
          <w:rFonts w:ascii="Times New Roman"/>
          <w:b w:val="false"/>
          <w:i w:val="false"/>
          <w:color w:val="ff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10.07.2023 </w:t>
      </w:r>
      <w:r>
        <w:rPr>
          <w:rFonts w:ascii="Times New Roman"/>
          <w:b w:val="false"/>
          <w:i w:val="false"/>
          <w:color w:val="000000"/>
          <w:sz w:val="28"/>
        </w:rPr>
        <w:t>№ 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15.04.2024 </w:t>
      </w:r>
      <w:r>
        <w:rPr>
          <w:rFonts w:ascii="Times New Roman"/>
          <w:b w:val="false"/>
          <w:i w:val="false"/>
          <w:color w:val="000000"/>
          <w:sz w:val="28"/>
        </w:rPr>
        <w:t>№ 72-VIII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19.06.2024 </w:t>
      </w:r>
      <w:r>
        <w:rPr>
          <w:rFonts w:ascii="Times New Roman"/>
          <w:b w:val="false"/>
          <w:i w:val="false"/>
          <w:color w:val="000000"/>
          <w:sz w:val="28"/>
        </w:rPr>
        <w:t>№ 94-VIII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26.12.2025 </w:t>
      </w:r>
      <w:r>
        <w:rPr>
          <w:rFonts w:ascii="Times New Roman"/>
          <w:b w:val="false"/>
          <w:i w:val="false"/>
          <w:color w:val="00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білім беру саласындағы заңнамасы</w:t>
      </w:r>
    </w:p>
    <w:bookmarkStart w:name="z155" w:id="133"/>
    <w:p>
      <w:pPr>
        <w:spacing w:after="0"/>
        <w:ind w:left="0"/>
        <w:jc w:val="both"/>
      </w:pPr>
      <w:r>
        <w:rPr>
          <w:rFonts w:ascii="Times New Roman"/>
          <w:b w:val="false"/>
          <w:i w:val="false"/>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33"/>
    <w:bookmarkStart w:name="z156" w:id="134"/>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134"/>
    <w:bookmarkStart w:name="z1171" w:id="135"/>
    <w:p>
      <w:pPr>
        <w:spacing w:after="0"/>
        <w:ind w:left="0"/>
        <w:jc w:val="both"/>
      </w:pPr>
      <w:r>
        <w:rPr>
          <w:rFonts w:ascii="Times New Roman"/>
          <w:b w:val="false"/>
          <w:i w:val="false"/>
          <w:color w:val="000000"/>
          <w:sz w:val="28"/>
        </w:rPr>
        <w:t>
      3. Қазақстан Республикасының білім беру саласындағы заңнамасымен реттелген құқықтық қатынастарға:</w:t>
      </w:r>
    </w:p>
    <w:bookmarkEnd w:id="135"/>
    <w:p>
      <w:pPr>
        <w:spacing w:after="0"/>
        <w:ind w:left="0"/>
        <w:jc w:val="both"/>
      </w:pPr>
      <w:r>
        <w:rPr>
          <w:rFonts w:ascii="Times New Roman"/>
          <w:b w:val="false"/>
          <w:i w:val="false"/>
          <w:color w:val="000000"/>
          <w:sz w:val="28"/>
        </w:rPr>
        <w:t>
      1) аккредиттеу органының көрсетілетін қызметтерін;</w:t>
      </w:r>
    </w:p>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w:t>
      </w:r>
    </w:p>
    <w:p>
      <w:pPr>
        <w:spacing w:after="0"/>
        <w:ind w:left="0"/>
        <w:jc w:val="both"/>
      </w:pPr>
      <w:r>
        <w:rPr>
          <w:rFonts w:ascii="Times New Roman"/>
          <w:b w:val="false"/>
          <w:i w:val="false"/>
          <w:color w:val="000000"/>
          <w:sz w:val="28"/>
        </w:rPr>
        <w:t>
      3) мемлекеттік білім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 қызметтерінің шарттары білім беру саласындағы уәкілетті орган, ғылым және жоғары білім саласындағы уәкілетті орган айқындаған тәртіппен мемлекеттік сатып алу веб-порталы арқылы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01.01.2026 дейін қолданыста болды – ҚР 30.12.2022 </w:t>
      </w:r>
      <w:r>
        <w:rPr>
          <w:rFonts w:ascii="Times New Roman"/>
          <w:b w:val="false"/>
          <w:i w:val="false"/>
          <w:color w:val="000000"/>
          <w:sz w:val="28"/>
        </w:rPr>
        <w:t>№ 177-VII</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Заңның негізгі мақсаты, міндеттері мен қағидаттары</w:t>
      </w:r>
    </w:p>
    <w:bookmarkStart w:name="z1438" w:id="136"/>
    <w:p>
      <w:pPr>
        <w:spacing w:after="0"/>
        <w:ind w:left="0"/>
        <w:jc w:val="both"/>
      </w:pPr>
      <w:r>
        <w:rPr>
          <w:rFonts w:ascii="Times New Roman"/>
          <w:b w:val="false"/>
          <w:i w:val="false"/>
          <w:color w:val="000000"/>
          <w:sz w:val="28"/>
        </w:rPr>
        <w:t>
      1. Осы Заңның негізгі мақсаты сапалы білім алу құқығын қамтамасыз ету болып табылады.</w:t>
      </w:r>
    </w:p>
    <w:bookmarkEnd w:id="136"/>
    <w:bookmarkStart w:name="z1439" w:id="137"/>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137"/>
    <w:p>
      <w:pPr>
        <w:spacing w:after="0"/>
        <w:ind w:left="0"/>
        <w:jc w:val="both"/>
      </w:pPr>
      <w:r>
        <w:rPr>
          <w:rFonts w:ascii="Times New Roman"/>
          <w:b w:val="false"/>
          <w:i w:val="false"/>
          <w:color w:val="000000"/>
          <w:sz w:val="28"/>
        </w:rPr>
        <w:t>
      1) ұлттық және жалпы адамзатқа тән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p>
      <w:pPr>
        <w:spacing w:after="0"/>
        <w:ind w:left="0"/>
        <w:jc w:val="both"/>
      </w:pPr>
      <w:r>
        <w:rPr>
          <w:rFonts w:ascii="Times New Roman"/>
          <w:b w:val="false"/>
          <w:i w:val="false"/>
          <w:color w:val="000000"/>
          <w:sz w:val="28"/>
        </w:rPr>
        <w:t>
      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p>
      <w:pPr>
        <w:spacing w:after="0"/>
        <w:ind w:left="0"/>
        <w:jc w:val="both"/>
      </w:pPr>
      <w:r>
        <w:rPr>
          <w:rFonts w:ascii="Times New Roman"/>
          <w:b w:val="false"/>
          <w:i w:val="false"/>
          <w:color w:val="000000"/>
          <w:sz w:val="28"/>
        </w:rPr>
        <w:t>
      5) отандық және әлемдік мәдениеттің жетістіктеріне баулу, Қазақстан халқының тарихын, әдет-ғұрпы мен дәстүрлерін зерделеу;</w:t>
      </w:r>
    </w:p>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қажеттіліктеріне тез бейімделуіне ықпал ететін кредиттік, цифрлық технологияларды енгізу және тиімді пайдалану;</w:t>
      </w:r>
    </w:p>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қажеттіліктері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p>
      <w:pPr>
        <w:spacing w:after="0"/>
        <w:ind w:left="0"/>
        <w:jc w:val="both"/>
      </w:pPr>
      <w:r>
        <w:rPr>
          <w:rFonts w:ascii="Times New Roman"/>
          <w:b w:val="false"/>
          <w:i w:val="false"/>
          <w:color w:val="000000"/>
          <w:sz w:val="28"/>
        </w:rPr>
        <w:t>
      11) білімнің, ғылымның және өндірістің интеграциясы;</w:t>
      </w:r>
    </w:p>
    <w:p>
      <w:pPr>
        <w:spacing w:after="0"/>
        <w:ind w:left="0"/>
        <w:jc w:val="both"/>
      </w:pPr>
      <w:r>
        <w:rPr>
          <w:rFonts w:ascii="Times New Roman"/>
          <w:b w:val="false"/>
          <w:i w:val="false"/>
          <w:color w:val="000000"/>
          <w:sz w:val="28"/>
        </w:rPr>
        <w:t>
      12) білім алушылардың кәсіптік ұмтылысын қамтамасыз ету;</w:t>
      </w:r>
    </w:p>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 озық қарқынмен дамытуды қамтамасыз ету;</w:t>
      </w:r>
    </w:p>
    <w:p>
      <w:pPr>
        <w:spacing w:after="0"/>
        <w:ind w:left="0"/>
        <w:jc w:val="both"/>
      </w:pPr>
      <w:r>
        <w:rPr>
          <w:rFonts w:ascii="Times New Roman"/>
          <w:b w:val="false"/>
          <w:i w:val="false"/>
          <w:color w:val="000000"/>
          <w:sz w:val="28"/>
        </w:rPr>
        <w:t>
      14) білім алушылар мен тәрбиеленушілердің жеке ерекшеліктерін ескере отырып, білім алуы үшін арнаулы жағдайлар жасау.</w:t>
      </w:r>
    </w:p>
    <w:bookmarkStart w:name="z1440" w:id="138"/>
    <w:p>
      <w:pPr>
        <w:spacing w:after="0"/>
        <w:ind w:left="0"/>
        <w:jc w:val="both"/>
      </w:pPr>
      <w:r>
        <w:rPr>
          <w:rFonts w:ascii="Times New Roman"/>
          <w:b w:val="false"/>
          <w:i w:val="false"/>
          <w:color w:val="000000"/>
          <w:sz w:val="28"/>
        </w:rPr>
        <w:t>
      3. Осы Заңның негізгі қағидаттары мыналар болып табылады:</w:t>
      </w:r>
    </w:p>
    <w:bookmarkEnd w:id="138"/>
    <w:p>
      <w:pPr>
        <w:spacing w:after="0"/>
        <w:ind w:left="0"/>
        <w:jc w:val="both"/>
      </w:pPr>
      <w:r>
        <w:rPr>
          <w:rFonts w:ascii="Times New Roman"/>
          <w:b w:val="false"/>
          <w:i w:val="false"/>
          <w:color w:val="000000"/>
          <w:sz w:val="28"/>
        </w:rPr>
        <w:t>
      1) баршаның сапалы білім алуға құқықтарының теңдігі;</w:t>
      </w:r>
    </w:p>
    <w:p>
      <w:pPr>
        <w:spacing w:after="0"/>
        <w:ind w:left="0"/>
        <w:jc w:val="both"/>
      </w:pPr>
      <w:r>
        <w:rPr>
          <w:rFonts w:ascii="Times New Roman"/>
          <w:b w:val="false"/>
          <w:i w:val="false"/>
          <w:color w:val="000000"/>
          <w:sz w:val="28"/>
        </w:rPr>
        <w:t>
      2) білім беру жүйесін дамытудың басымдығы;</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p>
      <w:pPr>
        <w:spacing w:after="0"/>
        <w:ind w:left="0"/>
        <w:jc w:val="both"/>
      </w:pPr>
      <w:r>
        <w:rPr>
          <w:rFonts w:ascii="Times New Roman"/>
          <w:b w:val="false"/>
          <w:i w:val="false"/>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p>
      <w:pPr>
        <w:spacing w:after="0"/>
        <w:ind w:left="0"/>
        <w:jc w:val="both"/>
      </w:pPr>
      <w:r>
        <w:rPr>
          <w:rFonts w:ascii="Times New Roman"/>
          <w:b w:val="false"/>
          <w:i w:val="false"/>
          <w:color w:val="000000"/>
          <w:sz w:val="28"/>
        </w:rPr>
        <w:t>
      5) адамның құқықтары мен бостандықтарын құрметтеу;</w:t>
      </w:r>
    </w:p>
    <w:p>
      <w:pPr>
        <w:spacing w:after="0"/>
        <w:ind w:left="0"/>
        <w:jc w:val="both"/>
      </w:pPr>
      <w:r>
        <w:rPr>
          <w:rFonts w:ascii="Times New Roman"/>
          <w:b w:val="false"/>
          <w:i w:val="false"/>
          <w:color w:val="000000"/>
          <w:sz w:val="28"/>
        </w:rPr>
        <w:t>
      6)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7) білім беру деңгейлерінің сабақтастығын қамтамасыз ететін білім беру процесінің үздіксіздігі;</w:t>
      </w:r>
    </w:p>
    <w:p>
      <w:pPr>
        <w:spacing w:after="0"/>
        <w:ind w:left="0"/>
        <w:jc w:val="both"/>
      </w:pPr>
      <w:r>
        <w:rPr>
          <w:rFonts w:ascii="Times New Roman"/>
          <w:b w:val="false"/>
          <w:i w:val="false"/>
          <w:color w:val="000000"/>
          <w:sz w:val="28"/>
        </w:rPr>
        <w:t>
      8) оқытудың, тәрбиенің және дамытудың бірлігі;</w:t>
      </w:r>
    </w:p>
    <w:p>
      <w:pPr>
        <w:spacing w:after="0"/>
        <w:ind w:left="0"/>
        <w:jc w:val="both"/>
      </w:pPr>
      <w:r>
        <w:rPr>
          <w:rFonts w:ascii="Times New Roman"/>
          <w:b w:val="false"/>
          <w:i w:val="false"/>
          <w:color w:val="000000"/>
          <w:sz w:val="28"/>
        </w:rPr>
        <w:t>
      9) білім беруді басқарудың демократиялық сипаты, білім беру жүйесі қызметінің ашықтығы, сондай-ақ академиялық адалдық нормаларын сақтау;</w:t>
      </w:r>
    </w:p>
    <w:p>
      <w:pPr>
        <w:spacing w:after="0"/>
        <w:ind w:left="0"/>
        <w:jc w:val="both"/>
      </w:pPr>
      <w:r>
        <w:rPr>
          <w:rFonts w:ascii="Times New Roman"/>
          <w:b w:val="false"/>
          <w:i w:val="false"/>
          <w:color w:val="000000"/>
          <w:sz w:val="28"/>
        </w:rPr>
        <w:t>
      10) білім беру ұйымдарының меншік нысандары, оқыту мен тәрбиенің нысандары, білім беру бағыттары бойынша алуан түрлі болуы.</w:t>
      </w:r>
    </w:p>
    <w:bookmarkStart w:name="z1441" w:id="139"/>
    <w:p>
      <w:pPr>
        <w:spacing w:after="0"/>
        <w:ind w:left="0"/>
        <w:jc w:val="both"/>
      </w:pPr>
      <w:r>
        <w:rPr>
          <w:rFonts w:ascii="Times New Roman"/>
          <w:b w:val="false"/>
          <w:i w:val="false"/>
          <w:color w:val="000000"/>
          <w:sz w:val="28"/>
        </w:rPr>
        <w:t>
      4.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 w:id="140"/>
    <w:p>
      <w:pPr>
        <w:spacing w:after="0"/>
        <w:ind w:left="0"/>
        <w:jc w:val="left"/>
      </w:pPr>
      <w:r>
        <w:rPr>
          <w:rFonts w:ascii="Times New Roman"/>
          <w:b/>
          <w:i w:val="false"/>
          <w:color w:val="000000"/>
        </w:rPr>
        <w:t xml:space="preserve"> 2-тарау. БІЛІМ БЕРУ ЖҮЙЕСІН БАСҚАРУ</w:t>
      </w:r>
    </w:p>
    <w:bookmarkEnd w:id="140"/>
    <w:p>
      <w:pPr>
        <w:spacing w:after="0"/>
        <w:ind w:left="0"/>
        <w:jc w:val="both"/>
      </w:pPr>
      <w:r>
        <w:rPr>
          <w:rFonts w:ascii="Times New Roman"/>
          <w:b/>
          <w:i w:val="false"/>
          <w:color w:val="000000"/>
          <w:sz w:val="28"/>
        </w:rPr>
        <w:t>4-бап. Қазақстан Республикасы Үкіметінің білім беру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5-3)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0" w:id="141"/>
    <w:p>
      <w:pPr>
        <w:spacing w:after="0"/>
        <w:ind w:left="0"/>
        <w:jc w:val="both"/>
      </w:pPr>
      <w:r>
        <w:rPr>
          <w:rFonts w:ascii="Times New Roman"/>
          <w:b w:val="false"/>
          <w:i w:val="false"/>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bookmarkEnd w:id="141"/>
    <w:bookmarkStart w:name="z181" w:id="142"/>
    <w:p>
      <w:pPr>
        <w:spacing w:after="0"/>
        <w:ind w:left="0"/>
        <w:jc w:val="both"/>
      </w:pPr>
      <w:r>
        <w:rPr>
          <w:rFonts w:ascii="Times New Roman"/>
          <w:b w:val="false"/>
          <w:i w:val="false"/>
          <w:color w:val="000000"/>
          <w:sz w:val="28"/>
        </w:rPr>
        <w:t>
      13) егер Қазақстан Республикасының заңдарында өзгеше көзделмесе, мемлекеттік басқару органының ұсынысы бойынша бюджет қаражаты есебінен қаржыландырылатын мемлекеттік білім беру ұйымдарын құрады, қайта ұйымдастырады және таратады;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3" w:id="143"/>
    <w:p>
      <w:pPr>
        <w:spacing w:after="0"/>
        <w:ind w:left="0"/>
        <w:jc w:val="both"/>
      </w:pPr>
      <w:r>
        <w:rPr>
          <w:rFonts w:ascii="Times New Roman"/>
          <w:b w:val="false"/>
          <w:i w:val="false"/>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89" w:id="144"/>
    <w:p>
      <w:pPr>
        <w:spacing w:after="0"/>
        <w:ind w:left="0"/>
        <w:jc w:val="both"/>
      </w:pPr>
      <w:r>
        <w:rPr>
          <w:rFonts w:ascii="Times New Roman"/>
          <w:b w:val="false"/>
          <w:i w:val="false"/>
          <w:color w:val="000000"/>
          <w:sz w:val="28"/>
        </w:rPr>
        <w:t>
      21)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арналған қаражатты қалыптастыру, бағыттау және бөлу қағидаларын бекітеді;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5" w:id="145"/>
    <w:p>
      <w:pPr>
        <w:spacing w:after="0"/>
        <w:ind w:left="0"/>
        <w:jc w:val="both"/>
      </w:pPr>
      <w:r>
        <w:rPr>
          <w:rFonts w:ascii="Times New Roman"/>
          <w:b w:val="false"/>
          <w:i w:val="false"/>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ff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ff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Білім беру саласындағы уәкілетті органның құзыреті </w:t>
      </w:r>
    </w:p>
    <w:p>
      <w:pPr>
        <w:spacing w:after="0"/>
        <w:ind w:left="0"/>
        <w:jc w:val="both"/>
      </w:pPr>
      <w:r>
        <w:rPr>
          <w:rFonts w:ascii="Times New Roman"/>
          <w:b w:val="false"/>
          <w:i w:val="false"/>
          <w:color w:val="000000"/>
          <w:sz w:val="28"/>
        </w:rPr>
        <w:t>
      Білім беру саласындағы уәкілетті орган мынадай өкілеттіктерді орындайды:</w:t>
      </w:r>
    </w:p>
    <w:bookmarkStart w:name="z1452" w:id="146"/>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бақылау-қадағалау функцияларын жүзеге асырады;</w:t>
      </w:r>
    </w:p>
    <w:bookmarkEnd w:id="146"/>
    <w:bookmarkStart w:name="z1453" w:id="147"/>
    <w:p>
      <w:pPr>
        <w:spacing w:after="0"/>
        <w:ind w:left="0"/>
        <w:jc w:val="both"/>
      </w:pPr>
      <w:r>
        <w:rPr>
          <w:rFonts w:ascii="Times New Roman"/>
          <w:b w:val="false"/>
          <w:i w:val="false"/>
          <w:color w:val="000000"/>
          <w:sz w:val="28"/>
        </w:rPr>
        <w:t>
      2)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білім беру саласындағы мемлекеттік саясатты қалыптастырады;</w:t>
      </w:r>
    </w:p>
    <w:bookmarkEnd w:id="147"/>
    <w:bookmarkStart w:name="z1454" w:id="148"/>
    <w:p>
      <w:pPr>
        <w:spacing w:after="0"/>
        <w:ind w:left="0"/>
        <w:jc w:val="both"/>
      </w:pPr>
      <w:r>
        <w:rPr>
          <w:rFonts w:ascii="Times New Roman"/>
          <w:b w:val="false"/>
          <w:i w:val="false"/>
          <w:color w:val="000000"/>
          <w:sz w:val="28"/>
        </w:rPr>
        <w:t>
      3) азаматтардың білім беру саласындағы конституциялық құқықтары мен бостандықтарының сақталуын қамтамасыз етеді;</w:t>
      </w:r>
    </w:p>
    <w:bookmarkEnd w:id="148"/>
    <w:bookmarkStart w:name="z1455" w:id="149"/>
    <w:p>
      <w:pPr>
        <w:spacing w:after="0"/>
        <w:ind w:left="0"/>
        <w:jc w:val="both"/>
      </w:pPr>
      <w:r>
        <w:rPr>
          <w:rFonts w:ascii="Times New Roman"/>
          <w:b w:val="false"/>
          <w:i w:val="false"/>
          <w:color w:val="000000"/>
          <w:sz w:val="28"/>
        </w:rPr>
        <w:t>
      4) халықаралық ынтымақтастықты жүзеге асырады, шетелдік әріптестермен келіссөздер жүргізеді және өз құзыреті шегінде мектепке дейінгі, орта, техникалық және кәсіптік, орта білімнен кейінгі білім беру саласындағы халықаралық шарттар (келісімдер) мен бағдарламаларға қол қояды, білім беру ұйымдары жүзеге асыратын халықаралық ынтымақтастықты ұйымдастыру қағидаларын белгілейді және осы жұмысты үйлестіреді;</w:t>
      </w:r>
    </w:p>
    <w:bookmarkEnd w:id="149"/>
    <w:bookmarkStart w:name="z1456" w:id="150"/>
    <w:p>
      <w:pPr>
        <w:spacing w:after="0"/>
        <w:ind w:left="0"/>
        <w:jc w:val="both"/>
      </w:pPr>
      <w:r>
        <w:rPr>
          <w:rFonts w:ascii="Times New Roman"/>
          <w:b w:val="false"/>
          <w:i w:val="false"/>
          <w:color w:val="000000"/>
          <w:sz w:val="28"/>
        </w:rPr>
        <w:t>
      5) білім беру саласында жергілікті атқарушы органдардың қызметін үйлестіруді және оған әдістемелік басшылықты жүзеге асырады;</w:t>
      </w:r>
    </w:p>
    <w:bookmarkEnd w:id="150"/>
    <w:bookmarkStart w:name="z1457" w:id="151"/>
    <w:p>
      <w:pPr>
        <w:spacing w:after="0"/>
        <w:ind w:left="0"/>
        <w:jc w:val="both"/>
      </w:pPr>
      <w:r>
        <w:rPr>
          <w:rFonts w:ascii="Times New Roman"/>
          <w:b w:val="false"/>
          <w:i w:val="false"/>
          <w:color w:val="000000"/>
          <w:sz w:val="28"/>
        </w:rPr>
        <w:t>
      6) мектепке дейінгі, орта, техникалық және кәсіптік, орта білімнен кейінгі, қосымша білім берудің даму жай-күйі туралы жыл сайынғы ұлттық баяндаманы дайындау және жариялау, сондай-ақ мемлекеттік органдардың ашық деректерінің интернет-порталында орналастырылатын ашық деректердің бірыңғай тізбесіне сәйкес ақпаратты ашық қолжетімділікте орналастыру арқылы қоғам мен мемлекетті мектепке дейінгі, орта, техникалық және кәсіптік, орта білімнен кейінгі, қосымша білім беру жүйесінің жай-күйі және оның қызметінің тиімділігі туралы объективті ақпаратпен қамтамасыз етеді;</w:t>
      </w:r>
    </w:p>
    <w:bookmarkEnd w:id="151"/>
    <w:bookmarkStart w:name="z1458" w:id="152"/>
    <w:p>
      <w:pPr>
        <w:spacing w:after="0"/>
        <w:ind w:left="0"/>
        <w:jc w:val="both"/>
      </w:pPr>
      <w:r>
        <w:rPr>
          <w:rFonts w:ascii="Times New Roman"/>
          <w:b w:val="false"/>
          <w:i w:val="false"/>
          <w:color w:val="000000"/>
          <w:sz w:val="28"/>
        </w:rPr>
        <w:t>
      7) білім беру сапасын басқаруды, білім беру ұйымдары ұсынатын білім беру қызметтерінің сапасын әдістемелік және әдіснамалық қамтамасыз етуді жүзеге асырады;</w:t>
      </w:r>
    </w:p>
    <w:bookmarkEnd w:id="152"/>
    <w:bookmarkStart w:name="z1459" w:id="153"/>
    <w:p>
      <w:pPr>
        <w:spacing w:after="0"/>
        <w:ind w:left="0"/>
        <w:jc w:val="both"/>
      </w:pPr>
      <w:r>
        <w:rPr>
          <w:rFonts w:ascii="Times New Roman"/>
          <w:b w:val="false"/>
          <w:i w:val="false"/>
          <w:color w:val="000000"/>
          <w:sz w:val="28"/>
        </w:rPr>
        <w:t>
      8) білім беруді басқару жүйесіне білім беру мониторингін және оны цифрлық қамтамасыз етуді жүзеге асырады, мектепке дейінгі, орта, техникалық және кәсіптік, орта білімнен кейінгі, қосымша білім беру саласындағы цифрлық объектілерін ұйымдастыру және олардың жұмыс істеу қағидаларын, сондай-ақ білім беру мониторингін жүзеге асыру қағидаларын бекітеді;</w:t>
      </w:r>
    </w:p>
    <w:bookmarkEnd w:id="153"/>
    <w:bookmarkStart w:name="z1460" w:id="154"/>
    <w:p>
      <w:pPr>
        <w:spacing w:after="0"/>
        <w:ind w:left="0"/>
        <w:jc w:val="both"/>
      </w:pPr>
      <w:r>
        <w:rPr>
          <w:rFonts w:ascii="Times New Roman"/>
          <w:b w:val="false"/>
          <w:i w:val="false"/>
          <w:color w:val="000000"/>
          <w:sz w:val="28"/>
        </w:rPr>
        <w:t>
      9) мәдениет саласындағы білім беру ұйымдарын қоспағанда, білім беру ұйымдарында оқу-әдістемелік және ғылыми-әдістемелік жұмысқа басшылықты жүзеге асырады және оның жүргізілуін үйлестіреді, оқу-әдістемелік және ғылыми-әдістемелік жұмысты ұйымдастыру және жүзеге асыру қағидаларын бекітеді;</w:t>
      </w:r>
    </w:p>
    <w:bookmarkEnd w:id="154"/>
    <w:bookmarkStart w:name="z1461" w:id="155"/>
    <w:p>
      <w:pPr>
        <w:spacing w:after="0"/>
        <w:ind w:left="0"/>
        <w:jc w:val="both"/>
      </w:pPr>
      <w:r>
        <w:rPr>
          <w:rFonts w:ascii="Times New Roman"/>
          <w:b w:val="false"/>
          <w:i w:val="false"/>
          <w:color w:val="000000"/>
          <w:sz w:val="28"/>
        </w:rPr>
        <w:t>
      10) білім беру сапасына халықаралық салыстырмалы және ұлттық зерттеулер жүргізуді үйлестіруді және білім беруді дамытудың жай-күйі туралы жыл сайынғы ұлттық баяндама дайындауды, сондай-ақ "Ұлттық білім беру дерекқоры" цифрлық жүйесін қалыптастыруды, қолдап отыруды, оған жүйелік-техникалық қызмет көрсетуді, интеграциялауды және оның киберқауіпсіздігін қамтамасыз етуді жүзеге асыратын, мемлекет жүз пайыз қатысатын заңды тұлғаны айқындайды;</w:t>
      </w:r>
    </w:p>
    <w:bookmarkEnd w:id="155"/>
    <w:bookmarkStart w:name="z1462" w:id="156"/>
    <w:p>
      <w:pPr>
        <w:spacing w:after="0"/>
        <w:ind w:left="0"/>
        <w:jc w:val="both"/>
      </w:pPr>
      <w:r>
        <w:rPr>
          <w:rFonts w:ascii="Times New Roman"/>
          <w:b w:val="false"/>
          <w:i w:val="false"/>
          <w:color w:val="000000"/>
          <w:sz w:val="28"/>
        </w:rPr>
        <w:t>
      11) "Ұлттық білім беру дерекқоры" ақпараттық жүйесін қалыптастыру, қолдап отыру, оған жүйелік-техникалық қызмет көрсету, интеграциялау және оның киберқауіпсіздігін қамтамасыз ету қағидаларын әзірлейді және бекітеді;</w:t>
      </w:r>
    </w:p>
    <w:bookmarkEnd w:id="156"/>
    <w:bookmarkStart w:name="z1463" w:id="157"/>
    <w:p>
      <w:pPr>
        <w:spacing w:after="0"/>
        <w:ind w:left="0"/>
        <w:jc w:val="both"/>
      </w:pPr>
      <w:r>
        <w:rPr>
          <w:rFonts w:ascii="Times New Roman"/>
          <w:b w:val="false"/>
          <w:i w:val="false"/>
          <w:color w:val="000000"/>
          <w:sz w:val="28"/>
        </w:rPr>
        <w:t>
      12) білім беру саласындағы цифрлық объектілерге қойылатын ең төмен талаптарды әзірлейді және бекітеді;</w:t>
      </w:r>
    </w:p>
    <w:bookmarkEnd w:id="157"/>
    <w:bookmarkStart w:name="z1464" w:id="158"/>
    <w:p>
      <w:pPr>
        <w:spacing w:after="0"/>
        <w:ind w:left="0"/>
        <w:jc w:val="both"/>
      </w:pPr>
      <w:r>
        <w:rPr>
          <w:rFonts w:ascii="Times New Roman"/>
          <w:b w:val="false"/>
          <w:i w:val="false"/>
          <w:color w:val="000000"/>
          <w:sz w:val="28"/>
        </w:rPr>
        <w:t>
      13) электрондық өнеркәсіп саласындағы уәкілетті органмен бірлесіп, бастауыш, негізгі орта және жалпы орта, арнаулы, техникалық және кәсіптік білімнің білім беру бағдарламаларын іске асыратын мемлекеттік білім беру ұйымдары үшін компьютерлік және интерактивті жабдыққа қойылатын ең төмен талаптарды әзірлейді және бекітеді;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тармақшаға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жоғары және жоғары оқу орнынан кейінгі білім беруді қоспағанда, барлық деңгейдегі мемлекеттік жалпыға міндетті білім беру стандарттарын әзірлейді және бекітеді;</w:t>
      </w:r>
    </w:p>
    <w:bookmarkStart w:name="z1466" w:id="159"/>
    <w:p>
      <w:pPr>
        <w:spacing w:after="0"/>
        <w:ind w:left="0"/>
        <w:jc w:val="both"/>
      </w:pPr>
      <w:r>
        <w:rPr>
          <w:rFonts w:ascii="Times New Roman"/>
          <w:b w:val="false"/>
          <w:i w:val="false"/>
          <w:color w:val="000000"/>
          <w:sz w:val="28"/>
        </w:rPr>
        <w:t>
      15) баланы жәбірлеудің (буллингтің) профилактикасы қағидаларын тиісті саланың уәкілетті органымен келісу бойынша бекітеді;</w:t>
      </w:r>
    </w:p>
    <w:bookmarkEnd w:id="159"/>
    <w:bookmarkStart w:name="z1467" w:id="160"/>
    <w:p>
      <w:pPr>
        <w:spacing w:after="0"/>
        <w:ind w:left="0"/>
        <w:jc w:val="both"/>
      </w:pPr>
      <w:r>
        <w:rPr>
          <w:rFonts w:ascii="Times New Roman"/>
          <w:b w:val="false"/>
          <w:i w:val="false"/>
          <w:color w:val="000000"/>
          <w:sz w:val="28"/>
        </w:rPr>
        <w:t>
      16) кәмелетке толмағандарды бейімдеу орталықтарында және арнаулы әлеуметтік қызметтерге мұқтаж балаларды қолдау орталықтарында кәмелетке толмағандарды ұстау қағидалары мен шарттарын Қазақстан Республикасының заңдарына сәйкес белгілейді;</w:t>
      </w:r>
    </w:p>
    <w:bookmarkEnd w:id="160"/>
    <w:bookmarkStart w:name="z1468" w:id="161"/>
    <w:p>
      <w:pPr>
        <w:spacing w:after="0"/>
        <w:ind w:left="0"/>
        <w:jc w:val="both"/>
      </w:pPr>
      <w:r>
        <w:rPr>
          <w:rFonts w:ascii="Times New Roman"/>
          <w:b w:val="false"/>
          <w:i w:val="false"/>
          <w:color w:val="000000"/>
          <w:sz w:val="28"/>
        </w:rPr>
        <w:t>
      17) "Үздік педагог" атағын беру қағидаларын әзірлейді және бекітеді;</w:t>
      </w:r>
    </w:p>
    <w:bookmarkEnd w:id="161"/>
    <w:bookmarkStart w:name="z1469" w:id="162"/>
    <w:p>
      <w:pPr>
        <w:spacing w:after="0"/>
        <w:ind w:left="0"/>
        <w:jc w:val="both"/>
      </w:pPr>
      <w:r>
        <w:rPr>
          <w:rFonts w:ascii="Times New Roman"/>
          <w:b w:val="false"/>
          <w:i w:val="false"/>
          <w:color w:val="000000"/>
          <w:sz w:val="28"/>
        </w:rPr>
        <w:t>
      18) оқу жылының басталу және аяқталу мерзімдерін, сондай-ақ орта білім беру ұйымдарында білім алушыларды аралық және қорытынды аттестаттауды өткізу мерзімдерін айқындайды;</w:t>
      </w:r>
    </w:p>
    <w:bookmarkEnd w:id="162"/>
    <w:bookmarkStart w:name="z1470" w:id="163"/>
    <w:p>
      <w:pPr>
        <w:spacing w:after="0"/>
        <w:ind w:left="0"/>
        <w:jc w:val="both"/>
      </w:pPr>
      <w:r>
        <w:rPr>
          <w:rFonts w:ascii="Times New Roman"/>
          <w:b w:val="false"/>
          <w:i w:val="false"/>
          <w:color w:val="000000"/>
          <w:sz w:val="28"/>
        </w:rPr>
        <w:t>
      19) мынадай:</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тармақшаны екінші абзацпен толықтыру көзделген – ҚР 30.12.2024 </w:t>
      </w:r>
      <w:r>
        <w:rPr>
          <w:rFonts w:ascii="Times New Roman"/>
          <w:b w:val="false"/>
          <w:i w:val="false"/>
          <w:color w:val="ff0000"/>
          <w:sz w:val="28"/>
        </w:rPr>
        <w:t>№ 148-VIII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әскерилер, арнаулы оқу орындары үшін мамандықтар топтары бойынша техникалық және кәсіптік білім беру;</w:t>
      </w:r>
    </w:p>
    <w:p>
      <w:pPr>
        <w:spacing w:after="0"/>
        <w:ind w:left="0"/>
        <w:jc w:val="both"/>
      </w:pPr>
      <w:r>
        <w:rPr>
          <w:rFonts w:ascii="Times New Roman"/>
          <w:b w:val="false"/>
          <w:i w:val="false"/>
          <w:color w:val="000000"/>
          <w:sz w:val="28"/>
        </w:rPr>
        <w:t>
      білім беру бағдарламаларының тізіліміне енгізілген мамандықтар бойынша, әскерилер, арнаулы оқу орындары үшін мамандықтар топтары бойынша орта білімнен кейінгі білім беру;</w:t>
      </w:r>
    </w:p>
    <w:p>
      <w:pPr>
        <w:spacing w:after="0"/>
        <w:ind w:left="0"/>
        <w:jc w:val="both"/>
      </w:pPr>
      <w:r>
        <w:rPr>
          <w:rFonts w:ascii="Times New Roman"/>
          <w:b w:val="false"/>
          <w:i w:val="false"/>
          <w:color w:val="000000"/>
          <w:sz w:val="28"/>
        </w:rPr>
        <w:t xml:space="preserve">
      рухани білім беру;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тармақшаның сегізінші абзацына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кәмелетке толмағандарға білім беру-сауықтыру қызметтерін ұсыну үшін білім беру қызметімен айналысуға лицензия және (немесе) лицензияға қосымша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19) тармақшаны тоғызыншы абзацпен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71" w:id="164"/>
    <w:p>
      <w:pPr>
        <w:spacing w:after="0"/>
        <w:ind w:left="0"/>
        <w:jc w:val="both"/>
      </w:pPr>
      <w:r>
        <w:rPr>
          <w:rFonts w:ascii="Times New Roman"/>
          <w:b w:val="false"/>
          <w:i w:val="false"/>
          <w:color w:val="000000"/>
          <w:sz w:val="28"/>
        </w:rPr>
        <w:t>
      20) орта білім беру ұйымдары үшін міндетті мектеп формасына қойылатын талаптарды әзірлейді және бекітеді;</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 тармақшаға өзгеріс енгізу көзделген – ҚР 30.12.2024 </w:t>
      </w:r>
      <w:r>
        <w:rPr>
          <w:rFonts w:ascii="Times New Roman"/>
          <w:b w:val="false"/>
          <w:i w:val="false"/>
          <w:color w:val="ff0000"/>
          <w:sz w:val="28"/>
        </w:rPr>
        <w:t>№ 148-VIII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кәмелетке толмағандарға білім беру-сауықтыру қызметтерін ұсынуды қамтымайтын, балаларға арналған мектепке дейінгі тәрбие мен оқыту және қосымша білім беру бойынша қызметті жүзеге асырудың басталғаны немесе тоқтатылғаны туралы хабарламалар қабылдауды жүзеге асырады;</w:t>
      </w:r>
    </w:p>
    <w:bookmarkStart w:name="z1473" w:id="165"/>
    <w:p>
      <w:pPr>
        <w:spacing w:after="0"/>
        <w:ind w:left="0"/>
        <w:jc w:val="both"/>
      </w:pPr>
      <w:r>
        <w:rPr>
          <w:rFonts w:ascii="Times New Roman"/>
          <w:b w:val="false"/>
          <w:i w:val="false"/>
          <w:color w:val="000000"/>
          <w:sz w:val="28"/>
        </w:rPr>
        <w:t>
      22) орта, техникалық және кәсіптік, орта білімнен кейінгі білім алушылардың білімін бағалау өлшемшарттарын әзірлейді және бекітеді;</w:t>
      </w:r>
    </w:p>
    <w:bookmarkEnd w:id="165"/>
    <w:bookmarkStart w:name="z1474" w:id="166"/>
    <w:p>
      <w:pPr>
        <w:spacing w:after="0"/>
        <w:ind w:left="0"/>
        <w:jc w:val="both"/>
      </w:pPr>
      <w:r>
        <w:rPr>
          <w:rFonts w:ascii="Times New Roman"/>
          <w:b w:val="false"/>
          <w:i w:val="false"/>
          <w:color w:val="000000"/>
          <w:sz w:val="28"/>
        </w:rPr>
        <w:t>
      23) рұқсаттар мен хабарламалардың мемлекеттік цифрлық тізілімін жүргізеді;</w:t>
      </w:r>
    </w:p>
    <w:bookmarkEnd w:id="166"/>
    <w:bookmarkStart w:name="z1475" w:id="167"/>
    <w:p>
      <w:pPr>
        <w:spacing w:after="0"/>
        <w:ind w:left="0"/>
        <w:jc w:val="both"/>
      </w:pPr>
      <w:r>
        <w:rPr>
          <w:rFonts w:ascii="Times New Roman"/>
          <w:b w:val="false"/>
          <w:i w:val="false"/>
          <w:color w:val="000000"/>
          <w:sz w:val="28"/>
        </w:rPr>
        <w:t>
      24) жекеменшік білім беру ұйымдарында орта білім беруге мемлекеттік білім беру тапсырысын, оқуға ата-ана төлемақысының шекті мөлшерін, сондай-ақ республикалық орта білім беру ұйымдарындағы мемлекеттік білім беру тапсырысын әзірлейді және бекітеді;</w:t>
      </w:r>
    </w:p>
    <w:bookmarkEnd w:id="167"/>
    <w:bookmarkStart w:name="z1476" w:id="168"/>
    <w:p>
      <w:pPr>
        <w:spacing w:after="0"/>
        <w:ind w:left="0"/>
        <w:jc w:val="both"/>
      </w:pPr>
      <w:r>
        <w:rPr>
          <w:rFonts w:ascii="Times New Roman"/>
          <w:b w:val="false"/>
          <w:i w:val="false"/>
          <w:color w:val="000000"/>
          <w:sz w:val="28"/>
        </w:rPr>
        <w:t>
      25) мектепке дейінгі тәрбие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 мен оқу-әдістемелік кешендерге қажеттілігін болжау әдістемесін бекітеді;</w:t>
      </w:r>
    </w:p>
    <w:bookmarkEnd w:id="168"/>
    <w:bookmarkStart w:name="z1477" w:id="169"/>
    <w:p>
      <w:pPr>
        <w:spacing w:after="0"/>
        <w:ind w:left="0"/>
        <w:jc w:val="both"/>
      </w:pPr>
      <w:r>
        <w:rPr>
          <w:rFonts w:ascii="Times New Roman"/>
          <w:b w:val="false"/>
          <w:i w:val="false"/>
          <w:color w:val="000000"/>
          <w:sz w:val="28"/>
        </w:rPr>
        <w:t>
      26)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bookmarkEnd w:id="169"/>
    <w:bookmarkStart w:name="z1478" w:id="170"/>
    <w:p>
      <w:pPr>
        <w:spacing w:after="0"/>
        <w:ind w:left="0"/>
        <w:jc w:val="both"/>
      </w:pPr>
      <w:r>
        <w:rPr>
          <w:rFonts w:ascii="Times New Roman"/>
          <w:b w:val="false"/>
          <w:i w:val="false"/>
          <w:color w:val="000000"/>
          <w:sz w:val="28"/>
        </w:rPr>
        <w:t>
      27) республикалық орта білім беру ұйымдарын, сондай-ақ халықаралық шарттарға сәйкес шетелдік мектептерде оқитын отандастарды оқулықтармен және оқу-әдістемелік кешендермен қамтамасыз етеді;</w:t>
      </w:r>
    </w:p>
    <w:bookmarkEnd w:id="170"/>
    <w:bookmarkStart w:name="z1479" w:id="171"/>
    <w:p>
      <w:pPr>
        <w:spacing w:after="0"/>
        <w:ind w:left="0"/>
        <w:jc w:val="both"/>
      </w:pPr>
      <w:r>
        <w:rPr>
          <w:rFonts w:ascii="Times New Roman"/>
          <w:b w:val="false"/>
          <w:i w:val="false"/>
          <w:color w:val="000000"/>
          <w:sz w:val="28"/>
        </w:rPr>
        <w:t>
      28) жеңімпаздары, жүлдегерлері және оларды дайындаған педагогтер, ғылыми жобалардың халықаралық конкурстарының жеңімпаздары,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әзірлейді және бекітеді;</w:t>
      </w:r>
    </w:p>
    <w:bookmarkEnd w:id="171"/>
    <w:bookmarkStart w:name="z1480" w:id="172"/>
    <w:p>
      <w:pPr>
        <w:spacing w:after="0"/>
        <w:ind w:left="0"/>
        <w:jc w:val="both"/>
      </w:pPr>
      <w:r>
        <w:rPr>
          <w:rFonts w:ascii="Times New Roman"/>
          <w:b w:val="false"/>
          <w:i w:val="false"/>
          <w:color w:val="000000"/>
          <w:sz w:val="28"/>
        </w:rPr>
        <w:t>
      29)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біржолғы сыйақы төлеу қағидаларын әзірлейді және бекітеді, сондай-ақ жалпы білім беретін пәндер бойынша халықаралық олимпиадалардың жеңімпаздары мен жүлдегерлеріне, оларды дайындаған педагогтерге, ғылыми жобалардың халықаралық конкурстарының жеңімпаздарына, оларды дайындаған педагогтерге берілетін біржолғы сыйақының мөлшерлерін бекітеді;</w:t>
      </w:r>
    </w:p>
    <w:bookmarkEnd w:id="172"/>
    <w:bookmarkStart w:name="z1481" w:id="173"/>
    <w:p>
      <w:pPr>
        <w:spacing w:after="0"/>
        <w:ind w:left="0"/>
        <w:jc w:val="both"/>
      </w:pPr>
      <w:r>
        <w:rPr>
          <w:rFonts w:ascii="Times New Roman"/>
          <w:b w:val="false"/>
          <w:i w:val="false"/>
          <w:color w:val="000000"/>
          <w:sz w:val="28"/>
        </w:rPr>
        <w:t>
      30) жалпы білім беретін пәндер бойынша республикалық және халықаралық олимпиадалар мен ғылыми жобалар конкурстарын (ғылыми жарыстарды), орындаушылар конкурстарын, кәсіби шеберлік конкурстарын және спорттық жарыстарды іріктеу қағидалары мен өлшемшарттарын әзірлейді және бекітеді;</w:t>
      </w:r>
    </w:p>
    <w:bookmarkEnd w:id="173"/>
    <w:bookmarkStart w:name="z1482" w:id="174"/>
    <w:p>
      <w:pPr>
        <w:spacing w:after="0"/>
        <w:ind w:left="0"/>
        <w:jc w:val="both"/>
      </w:pPr>
      <w:r>
        <w:rPr>
          <w:rFonts w:ascii="Times New Roman"/>
          <w:b w:val="false"/>
          <w:i w:val="false"/>
          <w:color w:val="000000"/>
          <w:sz w:val="28"/>
        </w:rPr>
        <w:t>
      31)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бекітеді;</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 тармақшаға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тізбесі мен оларды іріктеу өлшемшарттарын бекітеді;</w:t>
      </w:r>
    </w:p>
    <w:bookmarkStart w:name="z1484" w:id="175"/>
    <w:p>
      <w:pPr>
        <w:spacing w:after="0"/>
        <w:ind w:left="0"/>
        <w:jc w:val="both"/>
      </w:pPr>
      <w:r>
        <w:rPr>
          <w:rFonts w:ascii="Times New Roman"/>
          <w:b w:val="false"/>
          <w:i w:val="false"/>
          <w:color w:val="000000"/>
          <w:sz w:val="28"/>
        </w:rPr>
        <w:t>
      33) жаратылыстану-математика циклі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конкурстарын және кәсіби шеберлік конкурстарын ұйымдастыру және өткізу қағидаларын әзірлейді және бекітеді;</w:t>
      </w:r>
    </w:p>
    <w:bookmarkEnd w:id="175"/>
    <w:bookmarkStart w:name="z1485" w:id="176"/>
    <w:p>
      <w:pPr>
        <w:spacing w:after="0"/>
        <w:ind w:left="0"/>
        <w:jc w:val="both"/>
      </w:pPr>
      <w:r>
        <w:rPr>
          <w:rFonts w:ascii="Times New Roman"/>
          <w:b w:val="false"/>
          <w:i w:val="false"/>
          <w:color w:val="000000"/>
          <w:sz w:val="28"/>
        </w:rPr>
        <w:t>
      34) экстернат нысанында оқыту қағидаларын әзірлейді және бекітеді;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мемлекеттік орта білім беру ұйымдарына бекітіп берілген дене шынықтыру-сауықтыру және спорт құрылысжайларын мүліктік жалдауға (жалға алуға) беру қағидаларын әзірлейді және бекітеді;</w:t>
      </w:r>
    </w:p>
    <w:bookmarkStart w:name="z1487" w:id="177"/>
    <w:p>
      <w:pPr>
        <w:spacing w:after="0"/>
        <w:ind w:left="0"/>
        <w:jc w:val="both"/>
      </w:pPr>
      <w:r>
        <w:rPr>
          <w:rFonts w:ascii="Times New Roman"/>
          <w:b w:val="false"/>
          <w:i w:val="false"/>
          <w:color w:val="000000"/>
          <w:sz w:val="28"/>
        </w:rPr>
        <w:t>
      36) білім беру ұйымдарындағы психологиялық-педагогикалық қолдап отыру қызметі жұмысының қағидаларын әзірлейді және бекітеді;</w:t>
      </w:r>
    </w:p>
    <w:bookmarkEnd w:id="177"/>
    <w:bookmarkStart w:name="z1488" w:id="178"/>
    <w:p>
      <w:pPr>
        <w:spacing w:after="0"/>
        <w:ind w:left="0"/>
        <w:jc w:val="both"/>
      </w:pPr>
      <w:r>
        <w:rPr>
          <w:rFonts w:ascii="Times New Roman"/>
          <w:b w:val="false"/>
          <w:i w:val="false"/>
          <w:color w:val="000000"/>
          <w:sz w:val="28"/>
        </w:rPr>
        <w:t>
      37) мемлекеттік орта білім беру объектілерін салуды, реконструкциялауды, күрделі жөндеуді қаржыландыру және жүргізу қағидаларын сәулет, қала құрылысы және құрылыс істері жөніндегі уәкілетті органмен келісу бойынша бекітеді;</w:t>
      </w:r>
    </w:p>
    <w:bookmarkEnd w:id="178"/>
    <w:bookmarkStart w:name="z1489" w:id="179"/>
    <w:p>
      <w:pPr>
        <w:spacing w:after="0"/>
        <w:ind w:left="0"/>
        <w:jc w:val="both"/>
      </w:pPr>
      <w:r>
        <w:rPr>
          <w:rFonts w:ascii="Times New Roman"/>
          <w:b w:val="false"/>
          <w:i w:val="false"/>
          <w:color w:val="000000"/>
          <w:sz w:val="28"/>
        </w:rPr>
        <w:t>
      38) "Өркен" грантын беру қағидаларын және оның мөлшерлерін, сондай-ақ оның құнын айқындау әдістемесін әзірлейді және бекітеді;</w:t>
      </w:r>
    </w:p>
    <w:bookmarkEnd w:id="179"/>
    <w:bookmarkStart w:name="z1490" w:id="180"/>
    <w:p>
      <w:pPr>
        <w:spacing w:after="0"/>
        <w:ind w:left="0"/>
        <w:jc w:val="both"/>
      </w:pPr>
      <w:r>
        <w:rPr>
          <w:rFonts w:ascii="Times New Roman"/>
          <w:b w:val="false"/>
          <w:i w:val="false"/>
          <w:color w:val="000000"/>
          <w:sz w:val="28"/>
        </w:rPr>
        <w:t>
      39)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әзірлейді және бекітеді;</w:t>
      </w:r>
    </w:p>
    <w:bookmarkEnd w:id="180"/>
    <w:bookmarkStart w:name="z1491" w:id="181"/>
    <w:p>
      <w:pPr>
        <w:spacing w:after="0"/>
        <w:ind w:left="0"/>
        <w:jc w:val="both"/>
      </w:pPr>
      <w:r>
        <w:rPr>
          <w:rFonts w:ascii="Times New Roman"/>
          <w:b w:val="false"/>
          <w:i w:val="false"/>
          <w:color w:val="000000"/>
          <w:sz w:val="28"/>
        </w:rPr>
        <w:t>
      40) техникалық және кәсіптік білім беру ұйымдары үшін жалпы білім беретін пәндер циклінің немесе модулінің үлгілік оқу бағдарламаларын әзірлейді және бекітеді;</w:t>
      </w:r>
    </w:p>
    <w:bookmarkEnd w:id="181"/>
    <w:bookmarkStart w:name="z1492" w:id="182"/>
    <w:p>
      <w:pPr>
        <w:spacing w:after="0"/>
        <w:ind w:left="0"/>
        <w:jc w:val="both"/>
      </w:pPr>
      <w:r>
        <w:rPr>
          <w:rFonts w:ascii="Times New Roman"/>
          <w:b w:val="false"/>
          <w:i w:val="false"/>
          <w:color w:val="000000"/>
          <w:sz w:val="28"/>
        </w:rPr>
        <w:t>
      41) мектепке дейінгі тәрбие мен оқытудың, бастауыш, негізгі орта, жалпы орта білім берудің үлгілік оқу жоспарларына, үлгілік оқу бағдарламаларына сараптама жасау және оларды сынақтан өткізу жөніндегі жұмысты ұйымдастыру қағидаларын әзірлейді және бекітеді;</w:t>
      </w:r>
    </w:p>
    <w:bookmarkEnd w:id="182"/>
    <w:bookmarkStart w:name="z1493" w:id="183"/>
    <w:p>
      <w:pPr>
        <w:spacing w:after="0"/>
        <w:ind w:left="0"/>
        <w:jc w:val="both"/>
      </w:pPr>
      <w:r>
        <w:rPr>
          <w:rFonts w:ascii="Times New Roman"/>
          <w:b w:val="false"/>
          <w:i w:val="false"/>
          <w:color w:val="000000"/>
          <w:sz w:val="28"/>
        </w:rPr>
        <w:t>
      42) мектепке дейінгі, орта, техникалық және кәсіптік, орта білімнен кейінгі білім беру ұйымдарында эксперимент режимінде іске асырылатын білім беру бағдарламаларын әзірлеу, сынақтан өткізу және ендіру қағидаларын әзірлейді және бекітеді;</w:t>
      </w:r>
    </w:p>
    <w:bookmarkEnd w:id="183"/>
    <w:bookmarkStart w:name="z1569" w:id="184"/>
    <w:p>
      <w:pPr>
        <w:spacing w:after="0"/>
        <w:ind w:left="0"/>
        <w:jc w:val="both"/>
      </w:pPr>
      <w:r>
        <w:rPr>
          <w:rFonts w:ascii="Times New Roman"/>
          <w:b w:val="false"/>
          <w:i w:val="false"/>
          <w:color w:val="000000"/>
          <w:sz w:val="28"/>
        </w:rPr>
        <w:t>
      42-1) оқыту тілін қосымша қолдауды қажет ететін, қазақ тілінде оқитын бірінші сыныптардың білім алушыларына арналған бейімдеу бағдарламасын, сондай-ақ оны ендіру қағидалары мен шарттарын бекітеді;</w:t>
      </w:r>
    </w:p>
    <w:bookmarkEnd w:id="184"/>
    <w:bookmarkStart w:name="z1494" w:id="185"/>
    <w:p>
      <w:pPr>
        <w:spacing w:after="0"/>
        <w:ind w:left="0"/>
        <w:jc w:val="both"/>
      </w:pPr>
      <w:r>
        <w:rPr>
          <w:rFonts w:ascii="Times New Roman"/>
          <w:b w:val="false"/>
          <w:i w:val="false"/>
          <w:color w:val="000000"/>
          <w:sz w:val="28"/>
        </w:rPr>
        <w:t>
      43) техникалық және кәсіптік, орта білімнен кейінгі білім беру ұйымдары іске асыратын білім беру бағдарламаларының тізілімін жүргізу қағидаларын, сондай-ақ білім беру бағдарламаларының тізіліміне енгізу және одан шығару негіздерін әзірлейді және бекітеді;</w:t>
      </w:r>
    </w:p>
    <w:bookmarkEnd w:id="185"/>
    <w:bookmarkStart w:name="z1495" w:id="186"/>
    <w:p>
      <w:pPr>
        <w:spacing w:after="0"/>
        <w:ind w:left="0"/>
        <w:jc w:val="both"/>
      </w:pPr>
      <w:r>
        <w:rPr>
          <w:rFonts w:ascii="Times New Roman"/>
          <w:b w:val="false"/>
          <w:i w:val="false"/>
          <w:color w:val="000000"/>
          <w:sz w:val="28"/>
        </w:rPr>
        <w:t>
      44)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 беру мамандықтары мен біліктіліктерінің сыныптауышын әзірлейді және бекітеді;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 тармақшаға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мәдениет және өнер, дене шынықтыру және спорт мамандықтары бойынша сырттай, кешкі оқу, онлайн-оқу, сондай-ақ экстернат нысандарында білім алуға жол берілетін техникалық және кәсіптік, орта білімнен кейінгі білім берудің мамандықтары мен біліктіліктерінің тізбесін әзірлейді және бекітеді;</w:t>
      </w:r>
    </w:p>
    <w:bookmarkStart w:name="z1497" w:id="187"/>
    <w:p>
      <w:pPr>
        <w:spacing w:after="0"/>
        <w:ind w:left="0"/>
        <w:jc w:val="both"/>
      </w:pPr>
      <w:r>
        <w:rPr>
          <w:rFonts w:ascii="Times New Roman"/>
          <w:b w:val="false"/>
          <w:i w:val="false"/>
          <w:color w:val="000000"/>
          <w:sz w:val="28"/>
        </w:rPr>
        <w:t>
      46) негізгі орта, жалпы орта білім беру ұйымдарында, мамандандырылған жалпы білім беретін және арнаулы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187"/>
    <w:bookmarkStart w:name="z1498" w:id="188"/>
    <w:p>
      <w:pPr>
        <w:spacing w:after="0"/>
        <w:ind w:left="0"/>
        <w:jc w:val="both"/>
      </w:pPr>
      <w:r>
        <w:rPr>
          <w:rFonts w:ascii="Times New Roman"/>
          <w:b w:val="false"/>
          <w:i w:val="false"/>
          <w:color w:val="000000"/>
          <w:sz w:val="28"/>
        </w:rPr>
        <w:t>
      47) техникалық және кәсіптік, орта білімнен кейінгі білім беру ұйымдарының білім алушыларын ауыстыру және қайта қабылдау қағидаларын, техникалық және кәсіптік, орта білімнен кейінгі білім беру ұйымдарында білім алушыларға академиялық демалыс беру қағидаларын әзірлейді және бекітеді;</w:t>
      </w:r>
    </w:p>
    <w:bookmarkEnd w:id="188"/>
    <w:bookmarkStart w:name="z1499" w:id="189"/>
    <w:p>
      <w:pPr>
        <w:spacing w:after="0"/>
        <w:ind w:left="0"/>
        <w:jc w:val="both"/>
      </w:pPr>
      <w:r>
        <w:rPr>
          <w:rFonts w:ascii="Times New Roman"/>
          <w:b w:val="false"/>
          <w:i w:val="false"/>
          <w:color w:val="000000"/>
          <w:sz w:val="28"/>
        </w:rPr>
        <w:t>
      48) техникалық және кәсіптік, орта білімнен кейінгі білім беру студенттерін жатақханалардағы орындармен қамтамасыз етуге мемлекеттік тапсырысты орналастыру қағидаларын және техникалық және кәсіптік, орта білімнен кейінгі білім беру ұйымдарының жатақханаларында орындарды бөлу қағидаларын әзірлейді және бекітеді;</w:t>
      </w:r>
    </w:p>
    <w:bookmarkEnd w:id="189"/>
    <w:bookmarkStart w:name="z1500" w:id="190"/>
    <w:p>
      <w:pPr>
        <w:spacing w:after="0"/>
        <w:ind w:left="0"/>
        <w:jc w:val="both"/>
      </w:pPr>
      <w:r>
        <w:rPr>
          <w:rFonts w:ascii="Times New Roman"/>
          <w:b w:val="false"/>
          <w:i w:val="false"/>
          <w:color w:val="000000"/>
          <w:sz w:val="28"/>
        </w:rPr>
        <w:t>
      49)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 мен оқытуға, орта білім беруге және балаларға қосымша білім беруге мемлекеттік білім беру тапсырысын орналастыру қағидаларын әзірлейді және бекітеді;</w:t>
      </w:r>
    </w:p>
    <w:bookmarkEnd w:id="190"/>
    <w:bookmarkStart w:name="z1501" w:id="191"/>
    <w:p>
      <w:pPr>
        <w:spacing w:after="0"/>
        <w:ind w:left="0"/>
        <w:jc w:val="both"/>
      </w:pPr>
      <w:r>
        <w:rPr>
          <w:rFonts w:ascii="Times New Roman"/>
          <w:b w:val="false"/>
          <w:i w:val="false"/>
          <w:color w:val="000000"/>
          <w:sz w:val="28"/>
        </w:rPr>
        <w:t>
      50) техникалық және кәсіптік, орта білімнен кейінгі білім беру ұйымдарында білім алушылар мен педагогтердің академиялық ұтқырлығын ұйымдастыру қағидаларын әзірлейді және бекітеді;</w:t>
      </w:r>
    </w:p>
    <w:bookmarkEnd w:id="191"/>
    <w:bookmarkStart w:name="z1502" w:id="192"/>
    <w:p>
      <w:pPr>
        <w:spacing w:after="0"/>
        <w:ind w:left="0"/>
        <w:jc w:val="both"/>
      </w:pPr>
      <w:r>
        <w:rPr>
          <w:rFonts w:ascii="Times New Roman"/>
          <w:b w:val="false"/>
          <w:i w:val="false"/>
          <w:color w:val="000000"/>
          <w:sz w:val="28"/>
        </w:rPr>
        <w:t>
      51) техникалық және кәсіптік, орта білімнен кейінгі білімнің білім беру бағдарламаларын іске асыратын білім беру ұйымдарындағы мемлекеттік білім беру тапсырысы негізінде білім алушыларға арналған өтемақыны төлеу арқылы қысқы және жазғы каникул кезеңінде қалааралық теміржол және автомобиль көлігінде жеңілдікпен жол жүруді қамтамасыз ету қағидаларын әзірлейді және бекітеді;</w:t>
      </w:r>
    </w:p>
    <w:bookmarkEnd w:id="192"/>
    <w:bookmarkStart w:name="z1503" w:id="193"/>
    <w:p>
      <w:pPr>
        <w:spacing w:after="0"/>
        <w:ind w:left="0"/>
        <w:jc w:val="both"/>
      </w:pPr>
      <w:r>
        <w:rPr>
          <w:rFonts w:ascii="Times New Roman"/>
          <w:b w:val="false"/>
          <w:i w:val="false"/>
          <w:color w:val="000000"/>
          <w:sz w:val="28"/>
        </w:rPr>
        <w:t>
      52) бейіндер бойынша техникалық және кәсіптік, орта білімнен кейінгі білім берудің республикалық оқу-әдістемелік кеңесін,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bookmarkEnd w:id="193"/>
    <w:bookmarkStart w:name="z1504" w:id="194"/>
    <w:p>
      <w:pPr>
        <w:spacing w:after="0"/>
        <w:ind w:left="0"/>
        <w:jc w:val="both"/>
      </w:pPr>
      <w:r>
        <w:rPr>
          <w:rFonts w:ascii="Times New Roman"/>
          <w:b w:val="false"/>
          <w:i w:val="false"/>
          <w:color w:val="000000"/>
          <w:sz w:val="28"/>
        </w:rPr>
        <w:t>
      53) техникалық және кәсіптік, орта білімнен кейінгі білім беру ұйымдары үшін кәсіптік практиканы ұйымдастыру және өткізу қағидаларын және практика базалары ретінде кәсіпорындарды (ұйымдарды) айқындау қағидаларын әзірлейді және бекітеді;</w:t>
      </w:r>
    </w:p>
    <w:bookmarkEnd w:id="194"/>
    <w:bookmarkStart w:name="z1505" w:id="195"/>
    <w:p>
      <w:pPr>
        <w:spacing w:after="0"/>
        <w:ind w:left="0"/>
        <w:jc w:val="both"/>
      </w:pPr>
      <w:r>
        <w:rPr>
          <w:rFonts w:ascii="Times New Roman"/>
          <w:b w:val="false"/>
          <w:i w:val="false"/>
          <w:color w:val="000000"/>
          <w:sz w:val="28"/>
        </w:rPr>
        <w:t>
      54) мүдделі мемлекеттік органдармен келісу бойынша дуальды оқытуды ұйымдастыру қағидаларын әзірлейді және бекітеді;</w:t>
      </w:r>
    </w:p>
    <w:bookmarkEnd w:id="195"/>
    <w:bookmarkStart w:name="z1506" w:id="196"/>
    <w:p>
      <w:pPr>
        <w:spacing w:after="0"/>
        <w:ind w:left="0"/>
        <w:jc w:val="both"/>
      </w:pPr>
      <w:r>
        <w:rPr>
          <w:rFonts w:ascii="Times New Roman"/>
          <w:b w:val="false"/>
          <w:i w:val="false"/>
          <w:color w:val="000000"/>
          <w:sz w:val="28"/>
        </w:rPr>
        <w:t>
      55)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bookmarkEnd w:id="196"/>
    <w:bookmarkStart w:name="z1507" w:id="197"/>
    <w:p>
      <w:pPr>
        <w:spacing w:after="0"/>
        <w:ind w:left="0"/>
        <w:jc w:val="both"/>
      </w:pPr>
      <w:r>
        <w:rPr>
          <w:rFonts w:ascii="Times New Roman"/>
          <w:b w:val="false"/>
          <w:i w:val="false"/>
          <w:color w:val="000000"/>
          <w:sz w:val="28"/>
        </w:rPr>
        <w:t>
      56) "Алтын белгі" белгісі туралы ережені әзірлейді және бекітеді;</w:t>
      </w:r>
    </w:p>
    <w:bookmarkEnd w:id="197"/>
    <w:bookmarkStart w:name="z1508" w:id="198"/>
    <w:p>
      <w:pPr>
        <w:spacing w:after="0"/>
        <w:ind w:left="0"/>
        <w:jc w:val="both"/>
      </w:pPr>
      <w:r>
        <w:rPr>
          <w:rFonts w:ascii="Times New Roman"/>
          <w:b w:val="false"/>
          <w:i w:val="false"/>
          <w:color w:val="000000"/>
          <w:sz w:val="28"/>
        </w:rPr>
        <w:t>
      57) Қазақстан Республикасының аумағында танылатын орта, техникалық және кәсіптік, орта білімнен кейінгі білім туралы құжаттарды тану қағидаларын әзірлейді және бекітеді;</w:t>
      </w:r>
    </w:p>
    <w:bookmarkEnd w:id="198"/>
    <w:bookmarkStart w:name="z1509" w:id="199"/>
    <w:p>
      <w:pPr>
        <w:spacing w:after="0"/>
        <w:ind w:left="0"/>
        <w:jc w:val="both"/>
      </w:pPr>
      <w:r>
        <w:rPr>
          <w:rFonts w:ascii="Times New Roman"/>
          <w:b w:val="false"/>
          <w:i w:val="false"/>
          <w:color w:val="000000"/>
          <w:sz w:val="28"/>
        </w:rPr>
        <w:t>
      58) орта, техникалық және кәсіптік, орта білімнен кейінгі білім беру ұйымдарынан шығатын ресми құжаттарға апостиль қою рәсімін жүзеге асырады;</w:t>
      </w:r>
    </w:p>
    <w:bookmarkEnd w:id="199"/>
    <w:bookmarkStart w:name="z1510" w:id="200"/>
    <w:p>
      <w:pPr>
        <w:spacing w:after="0"/>
        <w:ind w:left="0"/>
        <w:jc w:val="both"/>
      </w:pPr>
      <w:r>
        <w:rPr>
          <w:rFonts w:ascii="Times New Roman"/>
          <w:b w:val="false"/>
          <w:i w:val="false"/>
          <w:color w:val="000000"/>
          <w:sz w:val="28"/>
        </w:rPr>
        <w:t>
      59) "Орта білім беретін үздік ұйым", "Техникалық және кәсіптік, орта білімнен кейінгі білім беретін үздік ұйым" гранттарының мөлшерін және оларды беру тәртібін белгілей отырып, осы гранттарды беруге арналған конкурстарды өткізу қағидаларын әзірлейді және бекітеді;</w:t>
      </w:r>
    </w:p>
    <w:bookmarkEnd w:id="200"/>
    <w:bookmarkStart w:name="z1511" w:id="201"/>
    <w:p>
      <w:pPr>
        <w:spacing w:after="0"/>
        <w:ind w:left="0"/>
        <w:jc w:val="both"/>
      </w:pPr>
      <w:r>
        <w:rPr>
          <w:rFonts w:ascii="Times New Roman"/>
          <w:b w:val="false"/>
          <w:i w:val="false"/>
          <w:color w:val="000000"/>
          <w:sz w:val="28"/>
        </w:rPr>
        <w:t>
      60) халықтың тығыздығына және елді мекендердің шалғайлығына қарай білім беру ұйымдары желісінің кепілдік берілген мемлекеттік нормативін әзірлейді және бекітеді;</w:t>
      </w:r>
    </w:p>
    <w:bookmarkEnd w:id="201"/>
    <w:bookmarkStart w:name="z1512" w:id="202"/>
    <w:p>
      <w:pPr>
        <w:spacing w:after="0"/>
        <w:ind w:left="0"/>
        <w:jc w:val="both"/>
      </w:pPr>
      <w:r>
        <w:rPr>
          <w:rFonts w:ascii="Times New Roman"/>
          <w:b w:val="false"/>
          <w:i w:val="false"/>
          <w:color w:val="000000"/>
          <w:sz w:val="28"/>
        </w:rPr>
        <w:t>
      61) денсаулық сақтау саласындағы техникалық және кәсіптік, орта білімнен кейінгі білімнің білім беру бағдарламаларын іске асыратын білім беру ұйымдарын қоспағанда,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 меншік нысандарына және ведомстволық бағыныстылығына қарамастан мемлекеттік аттестаттауды жүргізеді;</w:t>
      </w:r>
    </w:p>
    <w:bookmarkEnd w:id="202"/>
    <w:bookmarkStart w:name="z1513" w:id="203"/>
    <w:p>
      <w:pPr>
        <w:spacing w:after="0"/>
        <w:ind w:left="0"/>
        <w:jc w:val="both"/>
      </w:pPr>
      <w:r>
        <w:rPr>
          <w:rFonts w:ascii="Times New Roman"/>
          <w:b w:val="false"/>
          <w:i w:val="false"/>
          <w:color w:val="000000"/>
          <w:sz w:val="28"/>
        </w:rPr>
        <w:t>
      62) мектепке дейінгі, орта, техникалық және кәсіптік, орта білімнен кейінгі білім беру ұйымдарын бағалау өлшемшарттарын әзірлейді және бекітеді;</w:t>
      </w:r>
    </w:p>
    <w:bookmarkEnd w:id="203"/>
    <w:bookmarkStart w:name="z1514" w:id="204"/>
    <w:p>
      <w:pPr>
        <w:spacing w:after="0"/>
        <w:ind w:left="0"/>
        <w:jc w:val="both"/>
      </w:pPr>
      <w:r>
        <w:rPr>
          <w:rFonts w:ascii="Times New Roman"/>
          <w:b w:val="false"/>
          <w:i w:val="false"/>
          <w:color w:val="000000"/>
          <w:sz w:val="28"/>
        </w:rPr>
        <w:t>
      63) олимпиадалық резервтің республикалық, облыстық, республикалық маңызы бар қалалардың және астананың мамандандырылған мектеп-интернат-колледждерін және спорттағы дарынды балаларға арналған облыстық, республикалық маңызы бар қалалардың және астананың мектеп-интернаттарын қоспағанда,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әзірлейді және бекітеді;</w:t>
      </w:r>
    </w:p>
    <w:bookmarkEnd w:id="204"/>
    <w:bookmarkStart w:name="z1515" w:id="205"/>
    <w:p>
      <w:pPr>
        <w:spacing w:after="0"/>
        <w:ind w:left="0"/>
        <w:jc w:val="both"/>
      </w:pPr>
      <w:r>
        <w:rPr>
          <w:rFonts w:ascii="Times New Roman"/>
          <w:b w:val="false"/>
          <w:i w:val="false"/>
          <w:color w:val="000000"/>
          <w:sz w:val="28"/>
        </w:rPr>
        <w:t>
      64)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bookmarkEnd w:id="205"/>
    <w:bookmarkStart w:name="z1516" w:id="206"/>
    <w:p>
      <w:pPr>
        <w:spacing w:after="0"/>
        <w:ind w:left="0"/>
        <w:jc w:val="both"/>
      </w:pPr>
      <w:r>
        <w:rPr>
          <w:rFonts w:ascii="Times New Roman"/>
          <w:b w:val="false"/>
          <w:i w:val="false"/>
          <w:color w:val="000000"/>
          <w:sz w:val="28"/>
        </w:rPr>
        <w:t>
      65)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bookmarkEnd w:id="206"/>
    <w:bookmarkStart w:name="z1517" w:id="207"/>
    <w:p>
      <w:pPr>
        <w:spacing w:after="0"/>
        <w:ind w:left="0"/>
        <w:jc w:val="both"/>
      </w:pPr>
      <w:r>
        <w:rPr>
          <w:rFonts w:ascii="Times New Roman"/>
          <w:b w:val="false"/>
          <w:i w:val="false"/>
          <w:color w:val="000000"/>
          <w:sz w:val="28"/>
        </w:rPr>
        <w:t>
      66) білім беру ұйымдарында балалардың сауықтырылуы мен демалысын ұйымдастыру қағидаларын әзірлейді және бекітеді;</w:t>
      </w:r>
    </w:p>
    <w:bookmarkEnd w:id="207"/>
    <w:bookmarkStart w:name="z1518" w:id="208"/>
    <w:p>
      <w:pPr>
        <w:spacing w:after="0"/>
        <w:ind w:left="0"/>
        <w:jc w:val="both"/>
      </w:pPr>
      <w:r>
        <w:rPr>
          <w:rFonts w:ascii="Times New Roman"/>
          <w:b w:val="false"/>
          <w:i w:val="false"/>
          <w:color w:val="000000"/>
          <w:sz w:val="28"/>
        </w:rPr>
        <w:t>
      67)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сараптама жасау, сынақтан өткізу және мониторинг жүргізу, басып шығару жөніндегі қағидаларды, мемлекеттік білім беру ұйымдары педагогтерінің оқулықтар мен оқу-әдістемелік кешендерді таңдау қағидаларын әзірлейді және бекітеді,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тізбесін, оның ішінде электрондық нысанда қалыптастырады және бекітеді, сондай-ақ мектепке дейінгі, орта білім беру ұйымдарының білім алушылары мен тәрбиеленушілерін оқулықтармен және оқу-әдістемелік кешендермен қамтамасыз ету жөніндегі жұмысты үйлестіреді;</w:t>
      </w:r>
    </w:p>
    <w:bookmarkEnd w:id="208"/>
    <w:bookmarkStart w:name="z1519" w:id="209"/>
    <w:p>
      <w:pPr>
        <w:spacing w:after="0"/>
        <w:ind w:left="0"/>
        <w:jc w:val="both"/>
      </w:pPr>
      <w:r>
        <w:rPr>
          <w:rFonts w:ascii="Times New Roman"/>
          <w:b w:val="false"/>
          <w:i w:val="false"/>
          <w:color w:val="000000"/>
          <w:sz w:val="28"/>
        </w:rPr>
        <w:t>
      68)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әзірлейді және бекітеді;</w:t>
      </w:r>
    </w:p>
    <w:bookmarkEnd w:id="209"/>
    <w:bookmarkStart w:name="z1520" w:id="210"/>
    <w:p>
      <w:pPr>
        <w:spacing w:after="0"/>
        <w:ind w:left="0"/>
        <w:jc w:val="both"/>
      </w:pPr>
      <w:r>
        <w:rPr>
          <w:rFonts w:ascii="Times New Roman"/>
          <w:b w:val="false"/>
          <w:i w:val="false"/>
          <w:color w:val="000000"/>
          <w:sz w:val="28"/>
        </w:rPr>
        <w:t>
      69) психологиялық қолдау орталықтары қызметінің қағидаларын әзірлейді және бекітеді;</w:t>
      </w:r>
    </w:p>
    <w:bookmarkEnd w:id="210"/>
    <w:bookmarkStart w:name="z1521" w:id="211"/>
    <w:p>
      <w:pPr>
        <w:spacing w:after="0"/>
        <w:ind w:left="0"/>
        <w:jc w:val="both"/>
      </w:pPr>
      <w:r>
        <w:rPr>
          <w:rFonts w:ascii="Times New Roman"/>
          <w:b w:val="false"/>
          <w:i w:val="false"/>
          <w:color w:val="000000"/>
          <w:sz w:val="28"/>
        </w:rPr>
        <w:t>
      70) білім беру ұйымдарының ішкі тәртіптемесінің үлгілік қағидаларын әзірлейді және бекітеді;</w:t>
      </w:r>
    </w:p>
    <w:bookmarkEnd w:id="211"/>
    <w:bookmarkStart w:name="z1522" w:id="212"/>
    <w:p>
      <w:pPr>
        <w:spacing w:after="0"/>
        <w:ind w:left="0"/>
        <w:jc w:val="both"/>
      </w:pPr>
      <w:r>
        <w:rPr>
          <w:rFonts w:ascii="Times New Roman"/>
          <w:b w:val="false"/>
          <w:i w:val="false"/>
          <w:color w:val="000000"/>
          <w:sz w:val="28"/>
        </w:rPr>
        <w:t>
      71) орта, қосымша, техникалық және кәсіптік, орта білімнен кейінгі білім беру ұйымдарында, оның ішінде қолайсыз ауа райы метеожағдайларында, сондай-ақ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кезде қашықтан оқыту бойынша және техникалық және кәсіптік, орта білімнен кейінгі білімнің білім беретін оқу бағдарламаларын іске асыратын білім беру ұйымдарында онлайн-оқыту нысанында оқу процесін ұйымдастыру қағидаларын, кредиттік оқыту технологиясы бойынша оқу процесін ұйымдастыру қағидаларын, сондай-ақ қашықтан оқытуды ұсыну бойынша білім беру ұйымдарына қойылатын талаптарды әзірлейді және бекітеді;</w:t>
      </w:r>
    </w:p>
    <w:bookmarkEnd w:id="212"/>
    <w:bookmarkStart w:name="z1523" w:id="213"/>
    <w:p>
      <w:pPr>
        <w:spacing w:after="0"/>
        <w:ind w:left="0"/>
        <w:jc w:val="both"/>
      </w:pPr>
      <w:r>
        <w:rPr>
          <w:rFonts w:ascii="Times New Roman"/>
          <w:b w:val="false"/>
          <w:i w:val="false"/>
          <w:color w:val="000000"/>
          <w:sz w:val="28"/>
        </w:rPr>
        <w:t>
      72) ерекше білім беру қажеттіліктерін бағалау қағидалары мен бағдарламаларын әзірлейді және бекітеді;</w:t>
      </w:r>
    </w:p>
    <w:bookmarkEnd w:id="213"/>
    <w:bookmarkStart w:name="z1524" w:id="214"/>
    <w:p>
      <w:pPr>
        <w:spacing w:after="0"/>
        <w:ind w:left="0"/>
        <w:jc w:val="both"/>
      </w:pPr>
      <w:r>
        <w:rPr>
          <w:rFonts w:ascii="Times New Roman"/>
          <w:b w:val="false"/>
          <w:i w:val="false"/>
          <w:color w:val="000000"/>
          <w:sz w:val="28"/>
        </w:rPr>
        <w:t>
      73)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bookmarkEnd w:id="214"/>
    <w:bookmarkStart w:name="z1525" w:id="215"/>
    <w:p>
      <w:pPr>
        <w:spacing w:after="0"/>
        <w:ind w:left="0"/>
        <w:jc w:val="both"/>
      </w:pPr>
      <w:r>
        <w:rPr>
          <w:rFonts w:ascii="Times New Roman"/>
          <w:b w:val="false"/>
          <w:i w:val="false"/>
          <w:color w:val="000000"/>
          <w:sz w:val="28"/>
        </w:rPr>
        <w:t>
      74) мүмкіндігі шектеулі балаларды арнаулы психологиялық-педагогикалық қолдау стандартын әзірлейді және бекітеді;</w:t>
      </w:r>
    </w:p>
    <w:bookmarkEnd w:id="215"/>
    <w:bookmarkStart w:name="z1526" w:id="216"/>
    <w:p>
      <w:pPr>
        <w:spacing w:after="0"/>
        <w:ind w:left="0"/>
        <w:jc w:val="both"/>
      </w:pPr>
      <w:r>
        <w:rPr>
          <w:rFonts w:ascii="Times New Roman"/>
          <w:b w:val="false"/>
          <w:i w:val="false"/>
          <w:color w:val="000000"/>
          <w:sz w:val="28"/>
        </w:rPr>
        <w:t>
      75)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берудің жан басына шаққандағы нормативтік қаржыландыру әдістемесі мен қағидаларын, сондай-ақ жан басына шаққандағы нормативтік қаржыландыру іске асырылатын мектепке дейінгі, орта, техникалық және кәсіптік, орта білімнен кейінгі білім беру ұйымдарының типтері мен түрлерінің тізбесін әзірлейді және бекітеді;</w:t>
      </w:r>
    </w:p>
    <w:bookmarkEnd w:id="216"/>
    <w:bookmarkStart w:name="z1527" w:id="217"/>
    <w:p>
      <w:pPr>
        <w:spacing w:after="0"/>
        <w:ind w:left="0"/>
        <w:jc w:val="both"/>
      </w:pPr>
      <w:r>
        <w:rPr>
          <w:rFonts w:ascii="Times New Roman"/>
          <w:b w:val="false"/>
          <w:i w:val="false"/>
          <w:color w:val="000000"/>
          <w:sz w:val="28"/>
        </w:rPr>
        <w:t>
      76) тиісті саланың уәкілетті органдарымен келісу бойынша педагог лауазымдарының үлгілік біліктілік сипаттамаларын әзірлейді және бекітеді;</w:t>
      </w:r>
    </w:p>
    <w:bookmarkEnd w:id="217"/>
    <w:bookmarkStart w:name="z1528" w:id="218"/>
    <w:p>
      <w:pPr>
        <w:spacing w:after="0"/>
        <w:ind w:left="0"/>
        <w:jc w:val="both"/>
      </w:pPr>
      <w:r>
        <w:rPr>
          <w:rFonts w:ascii="Times New Roman"/>
          <w:b w:val="false"/>
          <w:i w:val="false"/>
          <w:color w:val="000000"/>
          <w:sz w:val="28"/>
        </w:rPr>
        <w:t>
      77) білім беру ұйымдарының педагогтеріне арналған кәсіптік стандарттарды әзірлейді және бекітеді;</w:t>
      </w:r>
    </w:p>
    <w:bookmarkEnd w:id="218"/>
    <w:bookmarkStart w:name="z1529" w:id="219"/>
    <w:p>
      <w:pPr>
        <w:spacing w:after="0"/>
        <w:ind w:left="0"/>
        <w:jc w:val="both"/>
      </w:pPr>
      <w:r>
        <w:rPr>
          <w:rFonts w:ascii="Times New Roman"/>
          <w:b w:val="false"/>
          <w:i w:val="false"/>
          <w:color w:val="000000"/>
          <w:sz w:val="28"/>
        </w:rPr>
        <w:t>
      78) мемлекеттік білім беру ұйымдарының бірінші басшыларын ротациялауды жүргізу қағидаларын әзірлейді және бекітеді;</w:t>
      </w:r>
    </w:p>
    <w:bookmarkEnd w:id="219"/>
    <w:bookmarkStart w:name="z1530" w:id="220"/>
    <w:p>
      <w:pPr>
        <w:spacing w:after="0"/>
        <w:ind w:left="0"/>
        <w:jc w:val="both"/>
      </w:pPr>
      <w:r>
        <w:rPr>
          <w:rFonts w:ascii="Times New Roman"/>
          <w:b w:val="false"/>
          <w:i w:val="false"/>
          <w:color w:val="000000"/>
          <w:sz w:val="28"/>
        </w:rPr>
        <w:t>
      79) еңбек жөніндегі уәкілетті мемлекеттік органмен бірлесіп, мемлекеттік білім беру ұйымдарының педагогтерін лауазымға тағайындау, лауазымынан босату қағидаларын әзірлейді және бекітеді;</w:t>
      </w:r>
    </w:p>
    <w:bookmarkEnd w:id="220"/>
    <w:bookmarkStart w:name="z1531" w:id="221"/>
    <w:p>
      <w:pPr>
        <w:spacing w:after="0"/>
        <w:ind w:left="0"/>
        <w:jc w:val="both"/>
      </w:pPr>
      <w:r>
        <w:rPr>
          <w:rFonts w:ascii="Times New Roman"/>
          <w:b w:val="false"/>
          <w:i w:val="false"/>
          <w:color w:val="000000"/>
          <w:sz w:val="28"/>
        </w:rPr>
        <w:t>
      80) білім беру ұйымдарының педагогтері мен басшылары қызметінің тиімділігі рейтингін жүргізу әдістемесін әзірлейді және бекітеді;</w:t>
      </w:r>
    </w:p>
    <w:bookmarkEnd w:id="221"/>
    <w:bookmarkStart w:name="z1532" w:id="222"/>
    <w:p>
      <w:pPr>
        <w:spacing w:after="0"/>
        <w:ind w:left="0"/>
        <w:jc w:val="both"/>
      </w:pPr>
      <w:r>
        <w:rPr>
          <w:rFonts w:ascii="Times New Roman"/>
          <w:b w:val="false"/>
          <w:i w:val="false"/>
          <w:color w:val="000000"/>
          <w:sz w:val="28"/>
        </w:rPr>
        <w:t>
      81) педагогтердің біліктілігін арттыру курстарын, сондай-ақ педагог қызметін курстан кейін қолдауды ұйымдастыру және жүргізу қағидаларын, педагогтердің біліктілігін арттыру курстарының білім беру бағдарламаларын әзірлеу, келісу және бекіту қағидаларын, біліктілікті арттырудың ваучерлік-модульдік жүйесінің әдістемесін, мемлекеттік білім беру ұйымдары, сондай-ақ мемлекеттік білім беру тапсырысын алатын білім беру ұйымдары педагогтерінің біліктілігін арттыру курстарының құнын айқындау әдістемесін әзірлейді және бекітеді, сондай-ақ педагогтерді қайта даярлауды және олардың біліктілігін арттыруды ұйымдастырады;</w:t>
      </w:r>
    </w:p>
    <w:bookmarkEnd w:id="222"/>
    <w:bookmarkStart w:name="z1533" w:id="223"/>
    <w:p>
      <w:pPr>
        <w:spacing w:after="0"/>
        <w:ind w:left="0"/>
        <w:jc w:val="both"/>
      </w:pPr>
      <w:r>
        <w:rPr>
          <w:rFonts w:ascii="Times New Roman"/>
          <w:b w:val="false"/>
          <w:i w:val="false"/>
          <w:color w:val="000000"/>
          <w:sz w:val="28"/>
        </w:rPr>
        <w:t>
      82) тиісті саланың уәкілетті органымен келісу бойынша мектепке дейінгі, орта, техникалық және кәсіптік, орта білімнен кейінгі, қосымша білім беру ұйымдарына және олардың аумақтарына әкелуге тыйым салынған, оларда пайдаланылуы шектелген нәрселер мен заттардың тізбесін бекітеді;</w:t>
      </w:r>
    </w:p>
    <w:bookmarkEnd w:id="223"/>
    <w:bookmarkStart w:name="z1534" w:id="224"/>
    <w:p>
      <w:pPr>
        <w:spacing w:after="0"/>
        <w:ind w:left="0"/>
        <w:jc w:val="both"/>
      </w:pPr>
      <w:r>
        <w:rPr>
          <w:rFonts w:ascii="Times New Roman"/>
          <w:b w:val="false"/>
          <w:i w:val="false"/>
          <w:color w:val="000000"/>
          <w:sz w:val="28"/>
        </w:rPr>
        <w:t>
      83) аккредиттеу органдарын, оның ішінде шетелдік аккредиттеу органдарын тану талаптары мен қағидаларын әзірлейді және бекітеді, танылған аккредиттеу органдарының, аккредиттелген білім беру ұйымдары мен білім беру бағдарламаларының тізілімін, сондай-ақ оларды оған енгізу, оны тоқтата тұру және одан шығару негіздерін қалыптастырады және бекітеді;</w:t>
      </w:r>
    </w:p>
    <w:bookmarkEnd w:id="224"/>
    <w:bookmarkStart w:name="z1535" w:id="225"/>
    <w:p>
      <w:pPr>
        <w:spacing w:after="0"/>
        <w:ind w:left="0"/>
        <w:jc w:val="both"/>
      </w:pPr>
      <w:r>
        <w:rPr>
          <w:rFonts w:ascii="Times New Roman"/>
          <w:b w:val="false"/>
          <w:i w:val="false"/>
          <w:color w:val="000000"/>
          <w:sz w:val="28"/>
        </w:rPr>
        <w:t>
      84) жоғары және жоғары оқу орнынан кейінгі білім беру ұйымдарын қоспағанда, білім беру ұйымдарының білім беру қызметіне қойылатын біліктілік талаптарын және оларға сәйкестікті растайтын құжаттардың тізбесін әзірлейді және бекітеді;</w:t>
      </w:r>
    </w:p>
    <w:bookmarkEnd w:id="225"/>
    <w:bookmarkStart w:name="z1536" w:id="226"/>
    <w:p>
      <w:pPr>
        <w:spacing w:after="0"/>
        <w:ind w:left="0"/>
        <w:jc w:val="both"/>
      </w:pPr>
      <w:r>
        <w:rPr>
          <w:rFonts w:ascii="Times New Roman"/>
          <w:b w:val="false"/>
          <w:i w:val="false"/>
          <w:color w:val="000000"/>
          <w:sz w:val="28"/>
        </w:rPr>
        <w:t>
      85) меншік нысандарына және ведомстволық бағыныстылығына қарамастан, білім беру ұйымдарында мектепке дейінгі, орта, техникалық және кәсіптік, орта білімнен кейінгі білім беру, қосымша білім беру саласындағы Қазақстан Республикасы заңнамасының және нормативтік құқықтық актілердің, мемлекеттік жалпыға міндетті білім беру стандарттарының орындалуын, білім беруді басқару органдарын, сондай-ақ ведомстволық бағынысты ұйымдарда бюджеттік және қаржылық тәртіпті мемлекеттік бақылауды Қазақстан Республикасының заңнамасына сәйкес жүзеге асырады;</w:t>
      </w:r>
    </w:p>
    <w:bookmarkEnd w:id="226"/>
    <w:bookmarkStart w:name="z1537" w:id="227"/>
    <w:p>
      <w:pPr>
        <w:spacing w:after="0"/>
        <w:ind w:left="0"/>
        <w:jc w:val="both"/>
      </w:pPr>
      <w:r>
        <w:rPr>
          <w:rFonts w:ascii="Times New Roman"/>
          <w:b w:val="false"/>
          <w:i w:val="false"/>
          <w:color w:val="000000"/>
          <w:sz w:val="28"/>
        </w:rPr>
        <w:t>
      86) білім беру саласындағы Қазақстан Республикасы заңнамасының анықталған бұзушылықтарын нұсқамада белгіленген мерзімде жою туралы орындалуы міндетті жазбаша нұсқамалар береді;</w:t>
      </w:r>
    </w:p>
    <w:bookmarkEnd w:id="227"/>
    <w:bookmarkStart w:name="z1538" w:id="228"/>
    <w:p>
      <w:pPr>
        <w:spacing w:after="0"/>
        <w:ind w:left="0"/>
        <w:jc w:val="both"/>
      </w:pPr>
      <w:r>
        <w:rPr>
          <w:rFonts w:ascii="Times New Roman"/>
          <w:b w:val="false"/>
          <w:i w:val="false"/>
          <w:color w:val="000000"/>
          <w:sz w:val="28"/>
        </w:rPr>
        <w:t>
      87) білім туралы мемлекеттік үлгідегі құжаттардың бланкілеріне тапсырыс беруді ұйымдастыру, оларды сақтау, есепке алу мен беру және негізгі орта, жалпы орта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ведомстволық бағынысты білім беру ұйымдарын олармен қамтамасыз ету жөніндегі қағидаларды әзірлейді және бекітеді, олардың пайдаланылуын бақылауды жүзеге асырады;</w:t>
      </w:r>
    </w:p>
    <w:bookmarkEnd w:id="228"/>
    <w:bookmarkStart w:name="z1539" w:id="229"/>
    <w:p>
      <w:pPr>
        <w:spacing w:after="0"/>
        <w:ind w:left="0"/>
        <w:jc w:val="both"/>
      </w:pPr>
      <w:r>
        <w:rPr>
          <w:rFonts w:ascii="Times New Roman"/>
          <w:b w:val="false"/>
          <w:i w:val="false"/>
          <w:color w:val="000000"/>
          <w:sz w:val="28"/>
        </w:rPr>
        <w:t>
      88) білім беру қызметінде орта, техникалық және кәсіптік, орта білімнен кейінгі білім беру ұйымдары пайдаланатын қатаң есептіліктегі құжаттардың нысандарын әзірлейді және бекітеді және мектепке дейінгі ұйымдардың және жалпы білім беретін мектептердің, лицейлер мен гимназиялардың мектепалды сыныптарының,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бекітеді;</w:t>
      </w:r>
    </w:p>
    <w:bookmarkEnd w:id="229"/>
    <w:bookmarkStart w:name="z1540" w:id="230"/>
    <w:p>
      <w:pPr>
        <w:spacing w:after="0"/>
        <w:ind w:left="0"/>
        <w:jc w:val="both"/>
      </w:pPr>
      <w:r>
        <w:rPr>
          <w:rFonts w:ascii="Times New Roman"/>
          <w:b w:val="false"/>
          <w:i w:val="false"/>
          <w:color w:val="000000"/>
          <w:sz w:val="28"/>
        </w:rPr>
        <w:t>
      89)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бекітеді;</w:t>
      </w:r>
    </w:p>
    <w:bookmarkEnd w:id="230"/>
    <w:bookmarkStart w:name="z1541" w:id="231"/>
    <w:p>
      <w:pPr>
        <w:spacing w:after="0"/>
        <w:ind w:left="0"/>
        <w:jc w:val="both"/>
      </w:pPr>
      <w:r>
        <w:rPr>
          <w:rFonts w:ascii="Times New Roman"/>
          <w:b w:val="false"/>
          <w:i w:val="false"/>
          <w:color w:val="000000"/>
          <w:sz w:val="28"/>
        </w:rPr>
        <w:t>
      90)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bookmarkEnd w:id="231"/>
    <w:bookmarkStart w:name="z1542" w:id="232"/>
    <w:p>
      <w:pPr>
        <w:spacing w:after="0"/>
        <w:ind w:left="0"/>
        <w:jc w:val="both"/>
      </w:pPr>
      <w:r>
        <w:rPr>
          <w:rFonts w:ascii="Times New Roman"/>
          <w:b w:val="false"/>
          <w:i w:val="false"/>
          <w:color w:val="000000"/>
          <w:sz w:val="28"/>
        </w:rPr>
        <w:t>
      91)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бойынша көрсетілетін қызметтерді және (немесе)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өнім берушілердің) тізбесін қалыптастыру қағидаларын бекітеді;</w:t>
      </w:r>
    </w:p>
    <w:bookmarkEnd w:id="232"/>
    <w:bookmarkStart w:name="z1543" w:id="233"/>
    <w:p>
      <w:pPr>
        <w:spacing w:after="0"/>
        <w:ind w:left="0"/>
        <w:jc w:val="both"/>
      </w:pPr>
      <w:r>
        <w:rPr>
          <w:rFonts w:ascii="Times New Roman"/>
          <w:b w:val="false"/>
          <w:i w:val="false"/>
          <w:color w:val="000000"/>
          <w:sz w:val="28"/>
        </w:rPr>
        <w:t>
      92)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лауазымынан босатуды келіседі;</w:t>
      </w:r>
    </w:p>
    <w:bookmarkEnd w:id="233"/>
    <w:bookmarkStart w:name="z1544" w:id="234"/>
    <w:p>
      <w:pPr>
        <w:spacing w:after="0"/>
        <w:ind w:left="0"/>
        <w:jc w:val="both"/>
      </w:pPr>
      <w:r>
        <w:rPr>
          <w:rFonts w:ascii="Times New Roman"/>
          <w:b w:val="false"/>
          <w:i w:val="false"/>
          <w:color w:val="000000"/>
          <w:sz w:val="28"/>
        </w:rPr>
        <w:t>
      93) мектепке дейінгі, орта, техникалық және кәсіптік, орта білімнен кейінгі білім беру ұйымдарын, сондай-ақ арнаулы білім беру ұйымдарын жабдықтармен және жиһазбен жарақтандыру нормаларын әзірлейді және бекітеді;</w:t>
      </w:r>
    </w:p>
    <w:bookmarkEnd w:id="234"/>
    <w:bookmarkStart w:name="z1545" w:id="235"/>
    <w:p>
      <w:pPr>
        <w:spacing w:after="0"/>
        <w:ind w:left="0"/>
        <w:jc w:val="both"/>
      </w:pPr>
      <w:r>
        <w:rPr>
          <w:rFonts w:ascii="Times New Roman"/>
          <w:b w:val="false"/>
          <w:i w:val="false"/>
          <w:color w:val="000000"/>
          <w:sz w:val="28"/>
        </w:rPr>
        <w:t>
      94)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ұйымдастыруға арналған өлшемшарттарды бекітеді;</w:t>
      </w:r>
    </w:p>
    <w:bookmarkEnd w:id="235"/>
    <w:bookmarkStart w:name="z1546" w:id="236"/>
    <w:p>
      <w:pPr>
        <w:spacing w:after="0"/>
        <w:ind w:left="0"/>
        <w:jc w:val="both"/>
      </w:pPr>
      <w:r>
        <w:rPr>
          <w:rFonts w:ascii="Times New Roman"/>
          <w:b w:val="false"/>
          <w:i w:val="false"/>
          <w:color w:val="000000"/>
          <w:sz w:val="28"/>
        </w:rPr>
        <w:t>
      95) салалық көтермелеу жүйесін бекітеді;</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95-1) тармақшамен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47" w:id="237"/>
    <w:p>
      <w:pPr>
        <w:spacing w:after="0"/>
        <w:ind w:left="0"/>
        <w:jc w:val="both"/>
      </w:pPr>
      <w:r>
        <w:rPr>
          <w:rFonts w:ascii="Times New Roman"/>
          <w:b w:val="false"/>
          <w:i w:val="false"/>
          <w:color w:val="000000"/>
          <w:sz w:val="28"/>
        </w:rPr>
        <w:t>
      96) осы Заңның мақсаты мен міндеттеріне және Қазақстан Республикасының заңнамасына сәйкес білім беру саласындағы нормативтік құқықтық актілерді әзірлейді және бекітеді;</w:t>
      </w:r>
    </w:p>
    <w:bookmarkEnd w:id="237"/>
    <w:bookmarkStart w:name="z1548" w:id="238"/>
    <w:p>
      <w:pPr>
        <w:spacing w:after="0"/>
        <w:ind w:left="0"/>
        <w:jc w:val="both"/>
      </w:pPr>
      <w:r>
        <w:rPr>
          <w:rFonts w:ascii="Times New Roman"/>
          <w:b w:val="false"/>
          <w:i w:val="false"/>
          <w:color w:val="000000"/>
          <w:sz w:val="28"/>
        </w:rPr>
        <w:t>
      97)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38"/>
    <w:p>
      <w:pPr>
        <w:spacing w:after="0"/>
        <w:ind w:left="0"/>
        <w:jc w:val="both"/>
      </w:pPr>
      <w:r>
        <w:rPr>
          <w:rFonts w:ascii="Times New Roman"/>
          <w:b w:val="false"/>
          <w:i w:val="false"/>
          <w:color w:val="000000"/>
          <w:sz w:val="28"/>
        </w:rPr>
        <w:t>
      Білім беру саласындағы уәкілетті органның осы баптың бірінші бөлігінің 8), 9), 20), 32), 34), 35), 36), 38), 39), 44), 47), 48), 53), 56), 63), 68), 71), 72), 73), 75), 78), 80), 81), 94) және 95) тармақшаларында көзделген өкілеттіктері әскери, арнаулы оқу орындарына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10.02.2025 </w:t>
      </w:r>
      <w:r>
        <w:rPr>
          <w:rFonts w:ascii="Times New Roman"/>
          <w:b w:val="false"/>
          <w:i w:val="false"/>
          <w:color w:val="000000"/>
          <w:sz w:val="28"/>
        </w:rPr>
        <w:t>№ 163-VIII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өзгеріс енгізілді – ҚР 15.04.2025 </w:t>
      </w:r>
      <w:r>
        <w:rPr>
          <w:rFonts w:ascii="Times New Roman"/>
          <w:b w:val="false"/>
          <w:i w:val="false"/>
          <w:color w:val="00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pPr>
        <w:spacing w:after="0"/>
        <w:ind w:left="0"/>
        <w:jc w:val="both"/>
      </w:pPr>
      <w:r>
        <w:rPr>
          <w:rFonts w:ascii="Times New Roman"/>
          <w:b w:val="false"/>
          <w:i w:val="false"/>
          <w:color w:val="ff0000"/>
          <w:sz w:val="28"/>
        </w:rPr>
        <w:t xml:space="preserve">
      Ескерту. 5-1-баптың тақырыбына өзгеріс енгізілді – ҚР 29.06.2021 </w:t>
      </w:r>
      <w:r>
        <w:rPr>
          <w:rFonts w:ascii="Times New Roman"/>
          <w:b w:val="false"/>
          <w:i w:val="false"/>
          <w:color w:val="ff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pPr>
        <w:spacing w:after="0"/>
        <w:ind w:left="0"/>
        <w:jc w:val="both"/>
      </w:pPr>
      <w:r>
        <w:rPr>
          <w:rFonts w:ascii="Times New Roman"/>
          <w:b w:val="false"/>
          <w:i w:val="false"/>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әскери, арнаулы оқу орындарының қызмет қағидаларын әзірлейді және бекітеді;</w:t>
      </w:r>
    </w:p>
    <w:p>
      <w:pPr>
        <w:spacing w:after="0"/>
        <w:ind w:left="0"/>
        <w:jc w:val="both"/>
      </w:pPr>
      <w:r>
        <w:rPr>
          <w:rFonts w:ascii="Times New Roman"/>
          <w:b w:val="false"/>
          <w:i w:val="false"/>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bookmarkStart w:name="z1098" w:id="239"/>
    <w:p>
      <w:pPr>
        <w:spacing w:after="0"/>
        <w:ind w:left="0"/>
        <w:jc w:val="both"/>
      </w:pPr>
      <w:r>
        <w:rPr>
          <w:rFonts w:ascii="Times New Roman"/>
          <w:b w:val="false"/>
          <w:i w:val="false"/>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End w:id="239"/>
    <w:p>
      <w:pPr>
        <w:spacing w:after="0"/>
        <w:ind w:left="0"/>
        <w:jc w:val="both"/>
      </w:pPr>
      <w:r>
        <w:rPr>
          <w:rFonts w:ascii="Times New Roman"/>
          <w:b w:val="false"/>
          <w:i w:val="false"/>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pPr>
        <w:spacing w:after="0"/>
        <w:ind w:left="0"/>
        <w:jc w:val="both"/>
      </w:pPr>
      <w:r>
        <w:rPr>
          <w:rFonts w:ascii="Times New Roman"/>
          <w:b w:val="false"/>
          <w:i w:val="false"/>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pPr>
        <w:spacing w:after="0"/>
        <w:ind w:left="0"/>
        <w:jc w:val="both"/>
      </w:pPr>
      <w:r>
        <w:rPr>
          <w:rFonts w:ascii="Times New Roman"/>
          <w:b w:val="false"/>
          <w:i w:val="false"/>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pPr>
        <w:spacing w:after="0"/>
        <w:ind w:left="0"/>
        <w:jc w:val="both"/>
      </w:pPr>
      <w:r>
        <w:rPr>
          <w:rFonts w:ascii="Times New Roman"/>
          <w:b w:val="false"/>
          <w:i w:val="false"/>
          <w:color w:val="000000"/>
          <w:sz w:val="28"/>
        </w:rPr>
        <w:t>
      12) әскери, арнаулы оқу орындарына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pPr>
        <w:spacing w:after="0"/>
        <w:ind w:left="0"/>
        <w:jc w:val="both"/>
      </w:pPr>
      <w:r>
        <w:rPr>
          <w:rFonts w:ascii="Times New Roman"/>
          <w:b w:val="false"/>
          <w:i w:val="false"/>
          <w:color w:val="000000"/>
          <w:sz w:val="28"/>
        </w:rPr>
        <w:t>
      15) әскери, арнаулы оқу орындарының цифрлық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pPr>
        <w:spacing w:after="0"/>
        <w:ind w:left="0"/>
        <w:jc w:val="both"/>
      </w:pPr>
      <w:r>
        <w:rPr>
          <w:rFonts w:ascii="Times New Roman"/>
          <w:b w:val="false"/>
          <w:i w:val="false"/>
          <w:color w:val="000000"/>
          <w:sz w:val="28"/>
        </w:rPr>
        <w:t>
      17) әскери, арнаулы оқу орындарында білім алу нысандары мен технологиясын айқындайды;</w:t>
      </w:r>
    </w:p>
    <w:p>
      <w:pPr>
        <w:spacing w:after="0"/>
        <w:ind w:left="0"/>
        <w:jc w:val="both"/>
      </w:pPr>
      <w:r>
        <w:rPr>
          <w:rFonts w:ascii="Times New Roman"/>
          <w:b w:val="false"/>
          <w:i w:val="false"/>
          <w:color w:val="000000"/>
          <w:sz w:val="28"/>
        </w:rPr>
        <w:t>
      18) әскери, арнаулы оқу орындарында білім беру технологияларын қолдана отырып, оқыту нысандарын, оның ішінде онлайн-оқытуды қолдану және оқу процесін ұйымдастыру қағидаларын бекітеді;</w:t>
      </w:r>
    </w:p>
    <w:p>
      <w:pPr>
        <w:spacing w:after="0"/>
        <w:ind w:left="0"/>
        <w:jc w:val="both"/>
      </w:pPr>
      <w:r>
        <w:rPr>
          <w:rFonts w:ascii="Times New Roman"/>
          <w:b w:val="false"/>
          <w:i w:val="false"/>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5-1-баппен толықтырылды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Қазақстан Республикасы Жоғары Сот Кеңесінің Сот төрелігі академиясына қатысты құзыреті</w:t>
      </w:r>
    </w:p>
    <w:p>
      <w:pPr>
        <w:spacing w:after="0"/>
        <w:ind w:left="0"/>
        <w:jc w:val="both"/>
      </w:pPr>
      <w:r>
        <w:rPr>
          <w:rFonts w:ascii="Times New Roman"/>
          <w:b w:val="false"/>
          <w:i w:val="false"/>
          <w:color w:val="ff0000"/>
          <w:sz w:val="28"/>
        </w:rPr>
        <w:t xml:space="preserve">
      Ескерту. 5-2-баптың тақырыбына өзгеріс енгізілді – ҚР 27.03.2023 </w:t>
      </w:r>
      <w:r>
        <w:rPr>
          <w:rFonts w:ascii="Times New Roman"/>
          <w:b w:val="false"/>
          <w:i w:val="false"/>
          <w:color w:val="ff0000"/>
          <w:sz w:val="28"/>
        </w:rPr>
        <w:t>№ 216-VII</w:t>
      </w:r>
      <w:r>
        <w:rPr>
          <w:rFonts w:ascii="Times New Roman"/>
          <w:b w:val="false"/>
          <w:i w:val="false"/>
          <w:color w:val="ff0000"/>
          <w:sz w:val="28"/>
        </w:rPr>
        <w:t xml:space="preserve"> (15.07.2024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Қазақстан Республикасының Жоғары Сот Кеңесінің Сот төрелігі академиясына қатысты мынадай өкілеттіктерді жүзеге асырады:</w:t>
      </w:r>
    </w:p>
    <w:p>
      <w:pPr>
        <w:spacing w:after="0"/>
        <w:ind w:left="0"/>
        <w:jc w:val="both"/>
      </w:pPr>
      <w:r>
        <w:rPr>
          <w:rFonts w:ascii="Times New Roman"/>
          <w:b w:val="false"/>
          <w:i w:val="false"/>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Сот төрелігі академиясы қызметінің қағидаларын әзірлейді және бекітеді;</w:t>
      </w:r>
    </w:p>
    <w:p>
      <w:pPr>
        <w:spacing w:after="0"/>
        <w:ind w:left="0"/>
        <w:jc w:val="both"/>
      </w:pPr>
      <w:r>
        <w:rPr>
          <w:rFonts w:ascii="Times New Roman"/>
          <w:b w:val="false"/>
          <w:i w:val="false"/>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5) Сот төрелігі академиясына оқуға қабылдау қағидаларын әзірлейді және бекітеді;</w:t>
      </w:r>
    </w:p>
    <w:p>
      <w:pPr>
        <w:spacing w:after="0"/>
        <w:ind w:left="0"/>
        <w:jc w:val="both"/>
      </w:pPr>
      <w:r>
        <w:rPr>
          <w:rFonts w:ascii="Times New Roman"/>
          <w:b w:val="false"/>
          <w:i w:val="false"/>
          <w:color w:val="000000"/>
          <w:sz w:val="28"/>
        </w:rPr>
        <w:t>
      6) үлгілік оқу жоспарларын және үлгілік оқу бағдарламаларын әзірлейді және бекітеді;</w:t>
      </w:r>
    </w:p>
    <w:p>
      <w:pPr>
        <w:spacing w:after="0"/>
        <w:ind w:left="0"/>
        <w:jc w:val="both"/>
      </w:pPr>
      <w:r>
        <w:rPr>
          <w:rFonts w:ascii="Times New Roman"/>
          <w:b w:val="false"/>
          <w:i w:val="false"/>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pPr>
        <w:spacing w:after="0"/>
        <w:ind w:left="0"/>
        <w:jc w:val="both"/>
      </w:pPr>
      <w:r>
        <w:rPr>
          <w:rFonts w:ascii="Times New Roman"/>
          <w:b w:val="false"/>
          <w:i w:val="false"/>
          <w:color w:val="000000"/>
          <w:sz w:val="28"/>
        </w:rPr>
        <w:t>
      9) Сот төрелігі академиясына қайта қабылдау қағидаларын әзірлейді және бекітеді;</w:t>
      </w:r>
    </w:p>
    <w:p>
      <w:pPr>
        <w:spacing w:after="0"/>
        <w:ind w:left="0"/>
        <w:jc w:val="both"/>
      </w:pPr>
      <w:r>
        <w:rPr>
          <w:rFonts w:ascii="Times New Roman"/>
          <w:b w:val="false"/>
          <w:i w:val="false"/>
          <w:color w:val="000000"/>
          <w:sz w:val="28"/>
        </w:rPr>
        <w:t>
      10) Сот төрелігі академиясының педагогтері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11) Сот төрелігі академиясының педагогтері, ғылыми жұмыскерлері лауазымдарына орналасу қағидаларын әзірлейді және бекітеді;</w:t>
      </w:r>
    </w:p>
    <w:p>
      <w:pPr>
        <w:spacing w:after="0"/>
        <w:ind w:left="0"/>
        <w:jc w:val="both"/>
      </w:pPr>
      <w:r>
        <w:rPr>
          <w:rFonts w:ascii="Times New Roman"/>
          <w:b w:val="false"/>
          <w:i w:val="false"/>
          <w:color w:val="000000"/>
          <w:sz w:val="28"/>
        </w:rPr>
        <w:t>
      12) Сот төрелігі академиясының цифрлық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13) Сот төрелігі академиясында білім алу нысандары мен технологияларын айқындайды;</w:t>
      </w:r>
    </w:p>
    <w:bookmarkStart w:name="z1099" w:id="240"/>
    <w:p>
      <w:pPr>
        <w:spacing w:after="0"/>
        <w:ind w:left="0"/>
        <w:jc w:val="both"/>
      </w:pPr>
      <w:r>
        <w:rPr>
          <w:rFonts w:ascii="Times New Roman"/>
          <w:b w:val="false"/>
          <w:i w:val="false"/>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bookmarkEnd w:id="240"/>
    <w:bookmarkStart w:name="z1100" w:id="241"/>
    <w:p>
      <w:pPr>
        <w:spacing w:after="0"/>
        <w:ind w:left="0"/>
        <w:jc w:val="both"/>
      </w:pPr>
      <w:r>
        <w:rPr>
          <w:rFonts w:ascii="Times New Roman"/>
          <w:b w:val="false"/>
          <w:i w:val="false"/>
          <w:color w:val="000000"/>
          <w:sz w:val="28"/>
        </w:rPr>
        <w:t>
      14-1) Сот төрелігі академиясында қашықтан оқыту бойынша оқу процесін ұйымдастыру қағидаларын әзірлейді және бекітеді;</w:t>
      </w:r>
    </w:p>
    <w:bookmarkEnd w:id="241"/>
    <w:bookmarkStart w:name="z1101" w:id="242"/>
    <w:p>
      <w:pPr>
        <w:spacing w:after="0"/>
        <w:ind w:left="0"/>
        <w:jc w:val="both"/>
      </w:pPr>
      <w:r>
        <w:rPr>
          <w:rFonts w:ascii="Times New Roman"/>
          <w:b w:val="false"/>
          <w:i w:val="false"/>
          <w:color w:val="000000"/>
          <w:sz w:val="28"/>
        </w:rPr>
        <w:t>
      14-2) Сот төрелігі академиясын мемлекеттік аттестаттауды жүргізеді;</w:t>
      </w:r>
    </w:p>
    <w:bookmarkEnd w:id="242"/>
    <w:bookmarkStart w:name="z1102" w:id="243"/>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5-2-баппен толықтырылды - ҚР 21.02.2019 </w:t>
      </w:r>
      <w:r>
        <w:rPr>
          <w:rFonts w:ascii="Times New Roman"/>
          <w:b w:val="false"/>
          <w:i w:val="false"/>
          <w:color w:val="ff0000"/>
          <w:sz w:val="28"/>
        </w:rPr>
        <w:t>№ 227-VI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(15.07.2024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Ғылым және жоғары білім саласындағы уәкілетті органның құзыреті</w:t>
      </w:r>
    </w:p>
    <w:p>
      <w:pPr>
        <w:spacing w:after="0"/>
        <w:ind w:left="0"/>
        <w:jc w:val="both"/>
      </w:pPr>
      <w:r>
        <w:rPr>
          <w:rFonts w:ascii="Times New Roman"/>
          <w:b w:val="false"/>
          <w:i w:val="false"/>
          <w:color w:val="000000"/>
          <w:sz w:val="28"/>
        </w:rPr>
        <w:t>
      Ғылым және жоғары білім саласындағы уәкілетті орган мынадай өкілеттіктерді орындайды:</w:t>
      </w:r>
    </w:p>
    <w:bookmarkStart w:name="z1344" w:id="244"/>
    <w:p>
      <w:pPr>
        <w:spacing w:after="0"/>
        <w:ind w:left="0"/>
        <w:jc w:val="both"/>
      </w:pPr>
      <w:r>
        <w:rPr>
          <w:rFonts w:ascii="Times New Roman"/>
          <w:b w:val="false"/>
          <w:i w:val="false"/>
          <w:color w:val="000000"/>
          <w:sz w:val="28"/>
        </w:rPr>
        <w:t>
      1) азаматтардың білім беру саласындағы конституциялық құқықтары мен бостандықтарын сақтауды қамтамасыз етеді;</w:t>
      </w:r>
    </w:p>
    <w:bookmarkEnd w:id="244"/>
    <w:bookmarkStart w:name="z1345" w:id="245"/>
    <w:p>
      <w:pPr>
        <w:spacing w:after="0"/>
        <w:ind w:left="0"/>
        <w:jc w:val="both"/>
      </w:pPr>
      <w:r>
        <w:rPr>
          <w:rFonts w:ascii="Times New Roman"/>
          <w:b w:val="false"/>
          <w:i w:val="false"/>
          <w:color w:val="000000"/>
          <w:sz w:val="28"/>
        </w:rPr>
        <w:t>
      2) жоғары және жоғары оқу орнынан кейінгі білім беру саласындағы бірыңғай мемлекеттік саясатты қалыпастырады және іске асырады, салааралық үйлестіруді жүзеге асырады, жоғары және жоғары оқу орнынан кейінгі білім беру және ғылым саласындағы халықаралық бағдарламаларды әзірлейді және іске асырады;</w:t>
      </w:r>
    </w:p>
    <w:bookmarkEnd w:id="245"/>
    <w:bookmarkStart w:name="z1346" w:id="246"/>
    <w:p>
      <w:pPr>
        <w:spacing w:after="0"/>
        <w:ind w:left="0"/>
        <w:jc w:val="both"/>
      </w:pPr>
      <w:r>
        <w:rPr>
          <w:rFonts w:ascii="Times New Roman"/>
          <w:b w:val="false"/>
          <w:i w:val="false"/>
          <w:color w:val="000000"/>
          <w:sz w:val="28"/>
        </w:rPr>
        <w:t>
      3) жоғары және жоғары оқу орнынан кейінгі білім беру саласындағы білім беруді дамытудың жай-күйі туралы жыл сайынғы ұлттық баяндама дайындау және жариялау арқылы қоғам мен мемлекетті білім беру жүйесінің жай-күйі және оның қызметінің тиімділігі туралы объективті ақпаратпен қамтамасыз етеді;</w:t>
      </w:r>
    </w:p>
    <w:bookmarkEnd w:id="246"/>
    <w:bookmarkStart w:name="z1347" w:id="247"/>
    <w:p>
      <w:pPr>
        <w:spacing w:after="0"/>
        <w:ind w:left="0"/>
        <w:jc w:val="both"/>
      </w:pPr>
      <w:r>
        <w:rPr>
          <w:rFonts w:ascii="Times New Roman"/>
          <w:b w:val="false"/>
          <w:i w:val="false"/>
          <w:color w:val="000000"/>
          <w:sz w:val="28"/>
        </w:rPr>
        <w:t>
      4) білім беруді басқару жүйесіне білім беру мониторингін және цифрлық қамтамасыз етуді жүзеге асырады, білім беру саласындағы цифрлық объектілерін ұйымдастыру және олардың жұмыс істеу қағидаларын бекітеді;</w:t>
      </w:r>
    </w:p>
    <w:bookmarkEnd w:id="247"/>
    <w:bookmarkStart w:name="z1348" w:id="248"/>
    <w:p>
      <w:pPr>
        <w:spacing w:after="0"/>
        <w:ind w:left="0"/>
        <w:jc w:val="both"/>
      </w:pPr>
      <w:r>
        <w:rPr>
          <w:rFonts w:ascii="Times New Roman"/>
          <w:b w:val="false"/>
          <w:i w:val="false"/>
          <w:color w:val="000000"/>
          <w:sz w:val="28"/>
        </w:rPr>
        <w:t>
      5)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бекітеді;</w:t>
      </w:r>
    </w:p>
    <w:bookmarkEnd w:id="248"/>
    <w:bookmarkStart w:name="z1349" w:id="249"/>
    <w:p>
      <w:pPr>
        <w:spacing w:after="0"/>
        <w:ind w:left="0"/>
        <w:jc w:val="both"/>
      </w:pPr>
      <w:r>
        <w:rPr>
          <w:rFonts w:ascii="Times New Roman"/>
          <w:b w:val="false"/>
          <w:i w:val="false"/>
          <w:color w:val="000000"/>
          <w:sz w:val="28"/>
        </w:rPr>
        <w:t>
      6) заңды тұлғаларға мыналарды;</w:t>
      </w:r>
    </w:p>
    <w:bookmarkEnd w:id="249"/>
    <w:p>
      <w:pPr>
        <w:spacing w:after="0"/>
        <w:ind w:left="0"/>
        <w:jc w:val="both"/>
      </w:pPr>
      <w:r>
        <w:rPr>
          <w:rFonts w:ascii="Times New Roman"/>
          <w:b w:val="false"/>
          <w:i w:val="false"/>
          <w:color w:val="000000"/>
          <w:sz w:val="28"/>
        </w:rPr>
        <w:t>
      кадрларды даярлау бағыттары және оқыту нысандары бойынша жоғары білім беру;</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оқу орнынан кейінгі білім беру;</w:t>
      </w:r>
    </w:p>
    <w:p>
      <w:pPr>
        <w:spacing w:after="0"/>
        <w:ind w:left="0"/>
        <w:jc w:val="both"/>
      </w:pPr>
      <w:r>
        <w:rPr>
          <w:rFonts w:ascii="Times New Roman"/>
          <w:b w:val="false"/>
          <w:i w:val="false"/>
          <w:color w:val="000000"/>
          <w:sz w:val="28"/>
        </w:rPr>
        <w:t>
      рухани білім беру үшін білім беру қызметімен айналысуға лицензия және (немесе) лицензияға қосымша береді;</w:t>
      </w:r>
    </w:p>
    <w:bookmarkStart w:name="z1350" w:id="250"/>
    <w:p>
      <w:pPr>
        <w:spacing w:after="0"/>
        <w:ind w:left="0"/>
        <w:jc w:val="both"/>
      </w:pPr>
      <w:r>
        <w:rPr>
          <w:rFonts w:ascii="Times New Roman"/>
          <w:b w:val="false"/>
          <w:i w:val="false"/>
          <w:color w:val="000000"/>
          <w:sz w:val="28"/>
        </w:rPr>
        <w:t>
      7) білім беру мониторингін жүзеге асыру тәртібін белгілейді;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7-1), 7-2), 7-3) тармақшалармен толықтыру көзделген – ҚР 04.12.2025 </w:t>
      </w:r>
      <w:r>
        <w:rPr>
          <w:rFonts w:ascii="Times New Roman"/>
          <w:b w:val="false"/>
          <w:i w:val="false"/>
          <w:color w:val="ff0000"/>
          <w:sz w:val="28"/>
        </w:rPr>
        <w:t>№ 236-VIII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51" w:id="251"/>
    <w:p>
      <w:pPr>
        <w:spacing w:after="0"/>
        <w:ind w:left="0"/>
        <w:jc w:val="both"/>
      </w:pPr>
      <w:r>
        <w:rPr>
          <w:rFonts w:ascii="Times New Roman"/>
          <w:b w:val="false"/>
          <w:i w:val="false"/>
          <w:color w:val="000000"/>
          <w:sz w:val="28"/>
        </w:rPr>
        <w:t>
      8) Сот төрелігі академиясын қоспағанда, меншік нысанына және ведомстволық бағыныстылығына қарамастан, әскери, арнаулы оқу орындарында жоғары және (немесе) жоғары оқу орнынан кейінгі білімнің білім беру бағдарламаларын іске асыратын жоғары және (немесе) жоғары оқу орнынан кейінгі білім беру ұйымдарын мемлекеттік аттестаттауды жүргізеді;</w:t>
      </w:r>
    </w:p>
    <w:bookmarkEnd w:id="251"/>
    <w:bookmarkStart w:name="z1352" w:id="252"/>
    <w:p>
      <w:pPr>
        <w:spacing w:after="0"/>
        <w:ind w:left="0"/>
        <w:jc w:val="both"/>
      </w:pPr>
      <w:r>
        <w:rPr>
          <w:rFonts w:ascii="Times New Roman"/>
          <w:b w:val="false"/>
          <w:i w:val="false"/>
          <w:color w:val="000000"/>
          <w:sz w:val="28"/>
        </w:rPr>
        <w:t>
      9) жоғары және жоғары оқу орнынан кейінгі білім беру бағдарламаларын іске асыратын білім беру ұйымдарына оқуға қабылдаудың үлгілік қағидаларын бекітеді;</w:t>
      </w:r>
    </w:p>
    <w:bookmarkEnd w:id="252"/>
    <w:bookmarkStart w:name="z1353" w:id="253"/>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 бекітеді;</w:t>
      </w:r>
    </w:p>
    <w:bookmarkEnd w:id="253"/>
    <w:bookmarkStart w:name="z1354" w:id="254"/>
    <w:p>
      <w:pPr>
        <w:spacing w:after="0"/>
        <w:ind w:left="0"/>
        <w:jc w:val="both"/>
      </w:pPr>
      <w:r>
        <w:rPr>
          <w:rFonts w:ascii="Times New Roman"/>
          <w:b w:val="false"/>
          <w:i w:val="false"/>
          <w:color w:val="000000"/>
          <w:sz w:val="28"/>
        </w:rPr>
        <w:t>
      11) мүдделі орталық атқарушы органдармен, жұмыс берушілермен және басқа да әлеуметтік әріптестермен өзара іс-қимыл жасай отырып, кадрлар даярлау бағыттарының сыныптауышын бекітеді;</w:t>
      </w:r>
    </w:p>
    <w:bookmarkEnd w:id="254"/>
    <w:bookmarkStart w:name="z1355" w:id="255"/>
    <w:p>
      <w:pPr>
        <w:spacing w:after="0"/>
        <w:ind w:left="0"/>
        <w:jc w:val="both"/>
      </w:pPr>
      <w:r>
        <w:rPr>
          <w:rFonts w:ascii="Times New Roman"/>
          <w:b w:val="false"/>
          <w:i w:val="false"/>
          <w:color w:val="000000"/>
          <w:sz w:val="28"/>
        </w:rPr>
        <w:t>
      12) жоғары және (немесе) жоғары оқу орнынан кейінгі білім беру ұйымдарынан шығатын ресми құжаттарға апостиль қою рәсімін жүзеге асырады;</w:t>
      </w:r>
    </w:p>
    <w:bookmarkEnd w:id="255"/>
    <w:bookmarkStart w:name="z1356" w:id="256"/>
    <w:p>
      <w:pPr>
        <w:spacing w:after="0"/>
        <w:ind w:left="0"/>
        <w:jc w:val="both"/>
      </w:pPr>
      <w:r>
        <w:rPr>
          <w:rFonts w:ascii="Times New Roman"/>
          <w:b w:val="false"/>
          <w:i w:val="false"/>
          <w:color w:val="000000"/>
          <w:sz w:val="28"/>
        </w:rPr>
        <w:t>
      13)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талаптарды және жоғары және (немесе) жоғары оқу орнынан кейінгі білімнің білім беру бағдарламалары бойынша қашықтан оқыту бойынша оқу процесін ұйымдастыру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бекітеді;</w:t>
      </w:r>
    </w:p>
    <w:bookmarkEnd w:id="256"/>
    <w:bookmarkStart w:name="z1357" w:id="257"/>
    <w:p>
      <w:pPr>
        <w:spacing w:after="0"/>
        <w:ind w:left="0"/>
        <w:jc w:val="both"/>
      </w:pPr>
      <w:r>
        <w:rPr>
          <w:rFonts w:ascii="Times New Roman"/>
          <w:b w:val="false"/>
          <w:i w:val="false"/>
          <w:color w:val="000000"/>
          <w:sz w:val="28"/>
        </w:rPr>
        <w:t>
      14) Қазақстан Республикасының заңдарында көзделген жағдайларды қоспағанда, ведомстволық бағынысты білім беру ұйымдарының жарғыларын бекітеді;</w:t>
      </w:r>
    </w:p>
    <w:bookmarkEnd w:id="257"/>
    <w:bookmarkStart w:name="z1358" w:id="258"/>
    <w:p>
      <w:pPr>
        <w:spacing w:after="0"/>
        <w:ind w:left="0"/>
        <w:jc w:val="both"/>
      </w:pPr>
      <w:r>
        <w:rPr>
          <w:rFonts w:ascii="Times New Roman"/>
          <w:b w:val="false"/>
          <w:i w:val="false"/>
          <w:color w:val="000000"/>
          <w:sz w:val="28"/>
        </w:rPr>
        <w:t>
      15) жоғары және (немесе) жоғары оқу орнынан кейінгі білім беру ұйымдарында меншік нысанына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бақылауды жүзеге асырады;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60" w:id="259"/>
    <w:p>
      <w:pPr>
        <w:spacing w:after="0"/>
        <w:ind w:left="0"/>
        <w:jc w:val="both"/>
      </w:pPr>
      <w:r>
        <w:rPr>
          <w:rFonts w:ascii="Times New Roman"/>
          <w:b w:val="false"/>
          <w:i w:val="false"/>
          <w:color w:val="000000"/>
          <w:sz w:val="28"/>
        </w:rPr>
        <w:t>
      17) шетелдік әріптестермен келіссөздер жүргізеді және өз құзыреті шегінде жоғары және (немесе) жоғары оқу орнынан кейінгі білім беру, сондай-ақ ғылыми қызмет саласындағы халықаралық шарттарға (келісімдерге) және бағдарламаларға қол қояды;</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17-1) тармақшаға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Қазақстан Республикасындағы халықаралық және шетелдік оқу орындары және (немесе) олардың филиалдары қызметінің қағидаларын және олардың ынтымақтастығының нысандарын бекітеді;</w:t>
      </w:r>
    </w:p>
    <w:bookmarkStart w:name="z1361" w:id="260"/>
    <w:p>
      <w:pPr>
        <w:spacing w:after="0"/>
        <w:ind w:left="0"/>
        <w:jc w:val="both"/>
      </w:pPr>
      <w:r>
        <w:rPr>
          <w:rFonts w:ascii="Times New Roman"/>
          <w:b w:val="false"/>
          <w:i w:val="false"/>
          <w:color w:val="000000"/>
          <w:sz w:val="28"/>
        </w:rPr>
        <w:t>
      18) студенттерді, магистранттар мен докторанттарды жатақханалардағы орындармен қамтамасыз етуге мемлекеттік тапсырысты орналастыру қағидаларын бекітеді;</w:t>
      </w:r>
    </w:p>
    <w:bookmarkEnd w:id="260"/>
    <w:bookmarkStart w:name="z1362" w:id="261"/>
    <w:p>
      <w:pPr>
        <w:spacing w:after="0"/>
        <w:ind w:left="0"/>
        <w:jc w:val="both"/>
      </w:pPr>
      <w:r>
        <w:rPr>
          <w:rFonts w:ascii="Times New Roman"/>
          <w:b w:val="false"/>
          <w:i w:val="false"/>
          <w:color w:val="000000"/>
          <w:sz w:val="28"/>
        </w:rPr>
        <w:t>
      19) Қазақстан Республикасының жоғары және (немесе) жоғары оқу орнынан кейінгі білім беру саласындағы заңнамасының анықталған бұзушылықтарын нұсқамада белгіленген мерзімдерде жою туралы орындалуы міндетті жазбаша нұсқамаларды береді;</w:t>
      </w:r>
    </w:p>
    <w:bookmarkEnd w:id="261"/>
    <w:bookmarkStart w:name="z1363" w:id="262"/>
    <w:p>
      <w:pPr>
        <w:spacing w:after="0"/>
        <w:ind w:left="0"/>
        <w:jc w:val="both"/>
      </w:pPr>
      <w:r>
        <w:rPr>
          <w:rFonts w:ascii="Times New Roman"/>
          <w:b w:val="false"/>
          <w:i w:val="false"/>
          <w:color w:val="000000"/>
          <w:sz w:val="28"/>
        </w:rPr>
        <w:t>
      20) жоғары және (немесе) жоғары оқу орнынан кейінгі білім беру саласындағы білім беру ұйымдары түрлерінің номенклатурасын бекітеді;</w:t>
      </w:r>
    </w:p>
    <w:bookmarkEnd w:id="262"/>
    <w:bookmarkStart w:name="z1364" w:id="263"/>
    <w:p>
      <w:pPr>
        <w:spacing w:after="0"/>
        <w:ind w:left="0"/>
        <w:jc w:val="both"/>
      </w:pPr>
      <w:r>
        <w:rPr>
          <w:rFonts w:ascii="Times New Roman"/>
          <w:b w:val="false"/>
          <w:i w:val="false"/>
          <w:color w:val="000000"/>
          <w:sz w:val="28"/>
        </w:rPr>
        <w:t>
      21) Қазақстан Республикасының заңнамасына сәйкес сәйкестендіру нөмірлерінің ұлттық тізілімдерінде қамтылған мәліметтерді алады;</w:t>
      </w:r>
    </w:p>
    <w:bookmarkEnd w:id="263"/>
    <w:bookmarkStart w:name="z1365" w:id="264"/>
    <w:p>
      <w:pPr>
        <w:spacing w:after="0"/>
        <w:ind w:left="0"/>
        <w:jc w:val="both"/>
      </w:pPr>
      <w:r>
        <w:rPr>
          <w:rFonts w:ascii="Times New Roman"/>
          <w:b w:val="false"/>
          <w:i w:val="false"/>
          <w:color w:val="000000"/>
          <w:sz w:val="28"/>
        </w:rPr>
        <w:t>
      22) мүдделі мемлекеттік органдармен келісу бойынша дуальды оқытуды ұйымдастыру қағидаларын бекітеді;</w:t>
      </w:r>
    </w:p>
    <w:bookmarkEnd w:id="264"/>
    <w:bookmarkStart w:name="z1366" w:id="265"/>
    <w:p>
      <w:pPr>
        <w:spacing w:after="0"/>
        <w:ind w:left="0"/>
        <w:jc w:val="both"/>
      </w:pPr>
      <w:r>
        <w:rPr>
          <w:rFonts w:ascii="Times New Roman"/>
          <w:b w:val="false"/>
          <w:i w:val="false"/>
          <w:color w:val="000000"/>
          <w:sz w:val="28"/>
        </w:rPr>
        <w:t>
      23) жоғары және (немесе) жоғары оқу орнынан кейінгі білім беру ұйымын дамыту бағдарламасының құрылымын және оны әзірлеу қағидаларын бекітеді;</w:t>
      </w:r>
    </w:p>
    <w:bookmarkEnd w:id="265"/>
    <w:bookmarkStart w:name="z1367" w:id="266"/>
    <w:p>
      <w:pPr>
        <w:spacing w:after="0"/>
        <w:ind w:left="0"/>
        <w:jc w:val="both"/>
      </w:pPr>
      <w:r>
        <w:rPr>
          <w:rFonts w:ascii="Times New Roman"/>
          <w:b w:val="false"/>
          <w:i w:val="false"/>
          <w:color w:val="000000"/>
          <w:sz w:val="28"/>
        </w:rPr>
        <w:t>
      24) стипендиялық бағдарламаларға қатысу үшін үміткерлерді іріктеу қағидаларын бекітеді;</w:t>
      </w:r>
    </w:p>
    <w:bookmarkEnd w:id="266"/>
    <w:bookmarkStart w:name="z1368" w:id="267"/>
    <w:p>
      <w:pPr>
        <w:spacing w:after="0"/>
        <w:ind w:left="0"/>
        <w:jc w:val="both"/>
      </w:pPr>
      <w:r>
        <w:rPr>
          <w:rFonts w:ascii="Times New Roman"/>
          <w:b w:val="false"/>
          <w:i w:val="false"/>
          <w:color w:val="000000"/>
          <w:sz w:val="28"/>
        </w:rPr>
        <w:t>
      25) жан басына шаққандағы нормативтік қаржыландыру іске асырылатын жоғары және (немесе) жоғары оқу орнынан кейінгі білім беру ұйымдарының типтері мен түрлерінің тізбесін бекітеді;</w:t>
      </w:r>
    </w:p>
    <w:bookmarkEnd w:id="267"/>
    <w:bookmarkStart w:name="z1369" w:id="268"/>
    <w:p>
      <w:pPr>
        <w:spacing w:after="0"/>
        <w:ind w:left="0"/>
        <w:jc w:val="both"/>
      </w:pPr>
      <w:r>
        <w:rPr>
          <w:rFonts w:ascii="Times New Roman"/>
          <w:b w:val="false"/>
          <w:i w:val="false"/>
          <w:color w:val="000000"/>
          <w:sz w:val="28"/>
        </w:rPr>
        <w:t>
      26) "бакалавр" немесе "магистр" дәрежесін бере отырып, жоғары немесе жоғары оқу орнынан кейінгі білімге ақы төлеу үшін білім беру грантын беру қағидаларын бекітеді;</w:t>
      </w:r>
    </w:p>
    <w:bookmarkEnd w:id="268"/>
    <w:bookmarkStart w:name="z1370" w:id="269"/>
    <w:p>
      <w:pPr>
        <w:spacing w:after="0"/>
        <w:ind w:left="0"/>
        <w:jc w:val="both"/>
      </w:pPr>
      <w:r>
        <w:rPr>
          <w:rFonts w:ascii="Times New Roman"/>
          <w:b w:val="false"/>
          <w:i w:val="false"/>
          <w:color w:val="000000"/>
          <w:sz w:val="28"/>
        </w:rPr>
        <w:t>
      27) мемлекеттік атаулы стипендиялар тағайындайды;</w:t>
      </w:r>
    </w:p>
    <w:bookmarkEnd w:id="269"/>
    <w:bookmarkStart w:name="z1371" w:id="270"/>
    <w:p>
      <w:pPr>
        <w:spacing w:after="0"/>
        <w:ind w:left="0"/>
        <w:jc w:val="both"/>
      </w:pPr>
      <w:r>
        <w:rPr>
          <w:rFonts w:ascii="Times New Roman"/>
          <w:b w:val="false"/>
          <w:i w:val="false"/>
          <w:color w:val="000000"/>
          <w:sz w:val="28"/>
        </w:rPr>
        <w:t>
      28) маманды жұмысқа жіберу, бюджет қаражаты есебінен жұмсалған шығыстарды өтеу, өз бетінше жұмысқа орналасу құқығын беру, осы Заңның 47-бабының 17-тармағында көрсетілген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270"/>
    <w:bookmarkStart w:name="z1372" w:id="271"/>
    <w:p>
      <w:pPr>
        <w:spacing w:after="0"/>
        <w:ind w:left="0"/>
        <w:jc w:val="both"/>
      </w:pPr>
      <w:r>
        <w:rPr>
          <w:rFonts w:ascii="Times New Roman"/>
          <w:b w:val="false"/>
          <w:i w:val="false"/>
          <w:color w:val="000000"/>
          <w:sz w:val="28"/>
        </w:rPr>
        <w:t>
      29) шетелде кадрларды даярлаудың, қайта даярлаудың және олардың біліктілігін арттырудың халықаралық бағдарламалары бойынша, оның ішінде "Болашақ" халықаралық стипендиясы бойынша іс-шаралар кешенін жүзеге асыратын ұйымды (әкімшіні) айқындайды.</w:t>
      </w:r>
    </w:p>
    <w:bookmarkEnd w:id="271"/>
    <w:bookmarkStart w:name="z1377" w:id="272"/>
    <w:p>
      <w:pPr>
        <w:spacing w:after="0"/>
        <w:ind w:left="0"/>
        <w:jc w:val="both"/>
      </w:pPr>
      <w:r>
        <w:rPr>
          <w:rFonts w:ascii="Times New Roman"/>
          <w:b w:val="false"/>
          <w:i w:val="false"/>
          <w:color w:val="000000"/>
          <w:sz w:val="28"/>
        </w:rPr>
        <w:t>
      30) білім беру саласындағы уәкілетті органмен бірлесіп формалды емес білім беру арқылы алынған оқыту нәтижелерін, сондай-ақ кәсіптік біліктілігін тану нәтижелерін тану қағидаларын әзірлейді және бекітеді;</w:t>
      </w:r>
    </w:p>
    <w:bookmarkEnd w:id="272"/>
    <w:bookmarkStart w:name="z1378" w:id="273"/>
    <w:p>
      <w:pPr>
        <w:spacing w:after="0"/>
        <w:ind w:left="0"/>
        <w:jc w:val="both"/>
      </w:pPr>
      <w:r>
        <w:rPr>
          <w:rFonts w:ascii="Times New Roman"/>
          <w:b w:val="false"/>
          <w:i w:val="false"/>
          <w:color w:val="000000"/>
          <w:sz w:val="28"/>
        </w:rPr>
        <w:t>
      31) жоғары және (немесе) жоғары оқу орнынан кейінгі білім беру ұйымдарының педагогтеріне (профессор-оқытушылар құрамына) арналған кәсіптік стандартты әзірлейді және бекітеді;</w:t>
      </w:r>
    </w:p>
    <w:bookmarkEnd w:id="273"/>
    <w:p>
      <w:pPr>
        <w:spacing w:after="0"/>
        <w:ind w:left="0"/>
        <w:jc w:val="both"/>
      </w:pPr>
      <w:r>
        <w:rPr>
          <w:rFonts w:ascii="Times New Roman"/>
          <w:b w:val="false"/>
          <w:i w:val="false"/>
          <w:color w:val="000000"/>
          <w:sz w:val="28"/>
        </w:rPr>
        <w:t>
      32) Қазақстан Республикасының заңнамасына сәйкес білім беру ақысын төлеу мақсатында білім беру саласындағы уәкілетті органмен бірлесіп, бірыңғай жинақтаушы зейнетақы қорынан төленетін нысаналы жинақ төлемдерін пайдалану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5-3-баптың екінші бөлігіне өзгеріс енгізу көзделген – ҚР 04.12.2025 </w:t>
      </w:r>
      <w:r>
        <w:rPr>
          <w:rFonts w:ascii="Times New Roman"/>
          <w:b w:val="false"/>
          <w:i w:val="false"/>
          <w:color w:val="ff0000"/>
          <w:sz w:val="28"/>
        </w:rPr>
        <w:t>№ 236-VIII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 және жоғары білім саласындағы уәкілетті органның осы баптың бірінші бөлігінің 4), 5), 7), 9), 10), 11), 13), 18), 20), 22), 23), 24) және 25) тармақшаларында көзделген өкілеттіктері әскери, арнаулы оқу орындарына және Сот төрелігі академиясына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5-3-баппен толықтырылды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04.07.2023 </w:t>
      </w:r>
      <w:r>
        <w:rPr>
          <w:rFonts w:ascii="Times New Roman"/>
          <w:b w:val="false"/>
          <w:i w:val="false"/>
          <w:color w:val="000000"/>
          <w:sz w:val="28"/>
        </w:rPr>
        <w:t>№ 15-VIII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Білім беру саласындағы жергілікті өкілді және атқарушы органдардың құзыреті</w:t>
      </w:r>
    </w:p>
    <w:bookmarkStart w:name="z236" w:id="274"/>
    <w:p>
      <w:pPr>
        <w:spacing w:after="0"/>
        <w:ind w:left="0"/>
        <w:jc w:val="both"/>
      </w:pPr>
      <w:r>
        <w:rPr>
          <w:rFonts w:ascii="Times New Roman"/>
          <w:b w:val="false"/>
          <w:i w:val="false"/>
          <w:color w:val="000000"/>
          <w:sz w:val="28"/>
        </w:rPr>
        <w:t>
      1. Жергілікті өкілді органдар:</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38" w:id="275"/>
    <w:p>
      <w:pPr>
        <w:spacing w:after="0"/>
        <w:ind w:left="0"/>
        <w:jc w:val="both"/>
      </w:pPr>
      <w:r>
        <w:rPr>
          <w:rFonts w:ascii="Times New Roman"/>
          <w:b w:val="false"/>
          <w:i w:val="false"/>
          <w:color w:val="000000"/>
          <w:sz w:val="28"/>
        </w:rPr>
        <w:t>
      2) білім алушылардың қоғамдық көлікте (таксиден басқа) жеңілдікпен жол жүруі туралы шешім қабылдайды;</w:t>
      </w:r>
    </w:p>
    <w:bookmarkEnd w:id="275"/>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239" w:id="276"/>
    <w:p>
      <w:pPr>
        <w:spacing w:after="0"/>
        <w:ind w:left="0"/>
        <w:jc w:val="both"/>
      </w:pPr>
      <w:r>
        <w:rPr>
          <w:rFonts w:ascii="Times New Roman"/>
          <w:b w:val="false"/>
          <w:i w:val="false"/>
          <w:color w:val="000000"/>
          <w:sz w:val="28"/>
        </w:rPr>
        <w:t>
      2. Облыстың жергілікті атқарушы органы:</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33" w:id="277"/>
    <w:p>
      <w:pPr>
        <w:spacing w:after="0"/>
        <w:ind w:left="0"/>
        <w:jc w:val="both"/>
      </w:pPr>
      <w:r>
        <w:rPr>
          <w:rFonts w:ascii="Times New Roman"/>
          <w:b w:val="false"/>
          <w:i w:val="false"/>
          <w:color w:val="000000"/>
          <w:sz w:val="28"/>
        </w:rPr>
        <w:t>
      1-1) білім беру саласындағы мемлекеттік саясатты іске асырады;</w:t>
      </w:r>
    </w:p>
    <w:bookmarkEnd w:id="277"/>
    <w:p>
      <w:pPr>
        <w:spacing w:after="0"/>
        <w:ind w:left="0"/>
        <w:jc w:val="both"/>
      </w:pPr>
      <w:r>
        <w:rPr>
          <w:rFonts w:ascii="Times New Roman"/>
          <w:b w:val="false"/>
          <w:i w:val="false"/>
          <w:color w:val="000000"/>
          <w:sz w:val="28"/>
        </w:rPr>
        <w:t>
      1-2) бастауыш, негізгі орта және кешкі (ауысымды) оқу нысанын қоса алғанда, жалпы орта білім беру және интернат үлгісіндегі ұйымдар арқылы ұсынылатын жалпы орта білім беретін мемлекеттік білім беру ұйымдарында (қылмыстық-атқару (пенитенциарлық) жүйесінің түзеу мекемелеріндегі білім беру ұйымдарын қоспағанда) білім берудің сапасын қамтамасыз етеді;</w:t>
      </w:r>
    </w:p>
    <w:p>
      <w:pPr>
        <w:spacing w:after="0"/>
        <w:ind w:left="0"/>
        <w:jc w:val="both"/>
      </w:pPr>
      <w:r>
        <w:rPr>
          <w:rFonts w:ascii="Times New Roman"/>
          <w:b w:val="false"/>
          <w:i w:val="false"/>
          <w:color w:val="000000"/>
          <w:sz w:val="28"/>
        </w:rPr>
        <w:t>
      1-3) тірек мектептердің (ресурс орталықтарының) жұмыс істеуін, оның ішінде олардың шағын жинақты мектептермен өзара іс-қимылын қамтамасыз етеді;</w:t>
      </w:r>
    </w:p>
    <w:bookmarkStart w:name="z241" w:id="278"/>
    <w:p>
      <w:pPr>
        <w:spacing w:after="0"/>
        <w:ind w:left="0"/>
        <w:jc w:val="both"/>
      </w:pPr>
      <w:r>
        <w:rPr>
          <w:rFonts w:ascii="Times New Roman"/>
          <w:b w:val="false"/>
          <w:i w:val="false"/>
          <w:color w:val="000000"/>
          <w:sz w:val="28"/>
        </w:rPr>
        <w:t>
      2) техникалық және кәсіптік, орта білімнен кейінгі білім берудің сапасын қамтамасыз етеді;</w:t>
      </w:r>
    </w:p>
    <w:bookmarkEnd w:id="278"/>
    <w:bookmarkStart w:name="z242" w:id="279"/>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279"/>
    <w:bookmarkStart w:name="z243" w:id="280"/>
    <w:p>
      <w:pPr>
        <w:spacing w:after="0"/>
        <w:ind w:left="0"/>
        <w:jc w:val="both"/>
      </w:pPr>
      <w:r>
        <w:rPr>
          <w:rFonts w:ascii="Times New Roman"/>
          <w:b w:val="false"/>
          <w:i w:val="false"/>
          <w:color w:val="000000"/>
          <w:sz w:val="28"/>
        </w:rPr>
        <w:t>
      4) мамандандырылған білім беру ұйымдарында дарынды балаларды, сондай-ақ әскерге шақыруға дейінгі тереңдетілген даярлықтан өтіп жатқан балаларды оқытуды қамтамасыз етеді;</w:t>
      </w:r>
    </w:p>
    <w:bookmarkEnd w:id="280"/>
    <w:p>
      <w:pPr>
        <w:spacing w:after="0"/>
        <w:ind w:left="0"/>
        <w:jc w:val="both"/>
      </w:pPr>
      <w:r>
        <w:rPr>
          <w:rFonts w:ascii="Times New Roman"/>
          <w:b w:val="false"/>
          <w:i w:val="false"/>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p>
      <w:pPr>
        <w:spacing w:after="0"/>
        <w:ind w:left="0"/>
        <w:jc w:val="both"/>
      </w:pPr>
      <w:r>
        <w:rPr>
          <w:rFonts w:ascii="Times New Roman"/>
          <w:b w:val="false"/>
          <w:i w:val="false"/>
          <w:color w:val="000000"/>
          <w:sz w:val="28"/>
        </w:rPr>
        <w:t>
      4-2) мектепке дейінгі тәрбие мен оқытуға мемлекеттік білім беру тапсырысын орналастыруды қамтамасыз етеді;</w:t>
      </w:r>
    </w:p>
    <w:bookmarkStart w:name="z244" w:id="281"/>
    <w:p>
      <w:pPr>
        <w:spacing w:after="0"/>
        <w:ind w:left="0"/>
        <w:jc w:val="both"/>
      </w:pPr>
      <w:r>
        <w:rPr>
          <w:rFonts w:ascii="Times New Roman"/>
          <w:b w:val="false"/>
          <w:i w:val="false"/>
          <w:color w:val="000000"/>
          <w:sz w:val="28"/>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45" w:id="282"/>
    <w:p>
      <w:pPr>
        <w:spacing w:after="0"/>
        <w:ind w:left="0"/>
        <w:jc w:val="both"/>
      </w:pPr>
      <w:r>
        <w:rPr>
          <w:rFonts w:ascii="Times New Roman"/>
          <w:b w:val="false"/>
          <w:i w:val="false"/>
          <w:color w:val="000000"/>
          <w:sz w:val="28"/>
        </w:rPr>
        <w:t>
      6) Қазақстан Республикасының заңнамасында белгіленген тәртіппен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86" w:id="283"/>
    <w:p>
      <w:pPr>
        <w:spacing w:after="0"/>
        <w:ind w:left="0"/>
        <w:jc w:val="both"/>
      </w:pPr>
      <w:r>
        <w:rPr>
          <w:rFonts w:ascii="Times New Roman"/>
          <w:b w:val="false"/>
          <w:i w:val="false"/>
          <w:color w:val="000000"/>
          <w:sz w:val="28"/>
        </w:rPr>
        <w:t>
      6-2) отыз жылдан көп пайдаланылып отырған мемлекеттік мектепке дейінгі ұйымдардың, орта, техникалық және кәсіптік, орта білімнен кейінгі және қосымша білім беру ұйымдарының (қылмыстық-атқару (пенитенциарлық) жүйесінің түзеу мекемелеріндегі білім беру ұйымдарын қоспағанда) жай-күйін әрбір бес жыл сайын авариялығы тұрғысынан зерттеп-қарауды, сондай-ақ сейсмикалық қауіпті өңірлерде орналасқан мемлекеттік мектепке дейінгі ұйымдарды, орта, техникалық және кәсіптік, орта білімнен кейінгі және қосымша білім беру ұйымдарын сейсмикалық беріктігі тұрғысынан зерттеп-қарауды қамтамасыз етеді;</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2011.10.24</w:t>
      </w:r>
      <w:r>
        <w:rPr>
          <w:rFonts w:ascii="Times New Roman"/>
          <w:b w:val="false"/>
          <w:i w:val="false"/>
          <w:color w:val="ff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алып тасталды - ҚР 2011.10.24</w:t>
      </w:r>
      <w:r>
        <w:rPr>
          <w:rFonts w:ascii="Times New Roman"/>
          <w:b w:val="false"/>
          <w:i w:val="false"/>
          <w:color w:val="ff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алып тасталды - ҚР 2011.10.24</w:t>
      </w:r>
      <w:r>
        <w:rPr>
          <w:rFonts w:ascii="Times New Roman"/>
          <w:b w:val="false"/>
          <w:i w:val="false"/>
          <w:color w:val="ff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мектепке дейінгі тәрбие мен оқытуға мемлекеттік білім беру тапсырысын, ата-ана төлемақысының мөлшерін бекітеді;</w:t>
      </w:r>
    </w:p>
    <w:bookmarkStart w:name="z247" w:id="284"/>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арналған мемлекеттік білім беру тапсырысын бекітеді;</w:t>
      </w:r>
    </w:p>
    <w:bookmarkEnd w:id="284"/>
    <w:bookmarkStart w:name="z936" w:id="285"/>
    <w:p>
      <w:pPr>
        <w:spacing w:after="0"/>
        <w:ind w:left="0"/>
        <w:jc w:val="both"/>
      </w:pPr>
      <w:r>
        <w:rPr>
          <w:rFonts w:ascii="Times New Roman"/>
          <w:b w:val="false"/>
          <w:i w:val="false"/>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285"/>
    <w:bookmarkStart w:name="z1032" w:id="286"/>
    <w:p>
      <w:pPr>
        <w:spacing w:after="0"/>
        <w:ind w:left="0"/>
        <w:jc w:val="both"/>
      </w:pPr>
      <w:r>
        <w:rPr>
          <w:rFonts w:ascii="Times New Roman"/>
          <w:b w:val="false"/>
          <w:i w:val="false"/>
          <w:color w:val="000000"/>
          <w:sz w:val="28"/>
        </w:rPr>
        <w:t>
      8-2) мемлекеттік білім беру ұйымдарында орта білім беруге мемлекеттік білім беру тапсырысын бекітеді;</w:t>
      </w:r>
    </w:p>
    <w:bookmarkEnd w:id="286"/>
    <w:bookmarkStart w:name="z1103" w:id="287"/>
    <w:p>
      <w:pPr>
        <w:spacing w:after="0"/>
        <w:ind w:left="0"/>
        <w:jc w:val="both"/>
      </w:pPr>
      <w:r>
        <w:rPr>
          <w:rFonts w:ascii="Times New Roman"/>
          <w:b w:val="false"/>
          <w:i w:val="false"/>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bookmarkEnd w:id="287"/>
    <w:bookmarkStart w:name="z1104" w:id="288"/>
    <w:p>
      <w:pPr>
        <w:spacing w:after="0"/>
        <w:ind w:left="0"/>
        <w:jc w:val="both"/>
      </w:pPr>
      <w:r>
        <w:rPr>
          <w:rFonts w:ascii="Times New Roman"/>
          <w:b w:val="false"/>
          <w:i w:val="false"/>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288"/>
    <w:bookmarkStart w:name="z1152" w:id="289"/>
    <w:p>
      <w:pPr>
        <w:spacing w:after="0"/>
        <w:ind w:left="0"/>
        <w:jc w:val="both"/>
      </w:pPr>
      <w:r>
        <w:rPr>
          <w:rFonts w:ascii="Times New Roman"/>
          <w:b w:val="false"/>
          <w:i w:val="false"/>
          <w:color w:val="000000"/>
          <w:sz w:val="28"/>
        </w:rPr>
        <w:t>
      8-5)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bookmarkEnd w:id="289"/>
    <w:bookmarkStart w:name="z248" w:id="290"/>
    <w:p>
      <w:pPr>
        <w:spacing w:after="0"/>
        <w:ind w:left="0"/>
        <w:jc w:val="both"/>
      </w:pPr>
      <w:r>
        <w:rPr>
          <w:rFonts w:ascii="Times New Roman"/>
          <w:b w:val="false"/>
          <w:i w:val="false"/>
          <w:color w:val="000000"/>
          <w:sz w:val="28"/>
        </w:rPr>
        <w:t>
      9) білім алушылардың ұлттық бірыңғай тестілеуге қатысуын ұйымдастырады;</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9-1), 9-2) тармақшалармен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49" w:id="291"/>
    <w:p>
      <w:pPr>
        <w:spacing w:after="0"/>
        <w:ind w:left="0"/>
        <w:jc w:val="both"/>
      </w:pPr>
      <w:r>
        <w:rPr>
          <w:rFonts w:ascii="Times New Roman"/>
          <w:b w:val="false"/>
          <w:i w:val="false"/>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291"/>
    <w:p>
      <w:pPr>
        <w:spacing w:after="0"/>
        <w:ind w:left="0"/>
        <w:jc w:val="both"/>
      </w:pPr>
      <w:r>
        <w:rPr>
          <w:rFonts w:ascii="Times New Roman"/>
          <w:b w:val="false"/>
          <w:i w:val="false"/>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bookmarkStart w:name="z250" w:id="292"/>
    <w:p>
      <w:pPr>
        <w:spacing w:after="0"/>
        <w:ind w:left="0"/>
        <w:jc w:val="both"/>
      </w:pPr>
      <w:r>
        <w:rPr>
          <w:rFonts w:ascii="Times New Roman"/>
          <w:b w:val="false"/>
          <w:i w:val="false"/>
          <w:color w:val="000000"/>
          <w:sz w:val="28"/>
        </w:rPr>
        <w:t>
      11) облыстық және аудандық (облыстық маңызы бар қала) ауқымдардағы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bookmarkEnd w:id="292"/>
    <w:bookmarkStart w:name="z251" w:id="293"/>
    <w:p>
      <w:pPr>
        <w:spacing w:after="0"/>
        <w:ind w:left="0"/>
        <w:jc w:val="both"/>
      </w:pPr>
      <w:r>
        <w:rPr>
          <w:rFonts w:ascii="Times New Roman"/>
          <w:b w:val="false"/>
          <w:i w:val="false"/>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293"/>
    <w:p>
      <w:pPr>
        <w:spacing w:after="0"/>
        <w:ind w:left="0"/>
        <w:jc w:val="both"/>
      </w:pPr>
      <w:r>
        <w:rPr>
          <w:rFonts w:ascii="Times New Roman"/>
          <w:b w:val="false"/>
          <w:i w:val="false"/>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bookmarkStart w:name="z252" w:id="294"/>
    <w:p>
      <w:pPr>
        <w:spacing w:after="0"/>
        <w:ind w:left="0"/>
        <w:jc w:val="both"/>
      </w:pPr>
      <w:r>
        <w:rPr>
          <w:rFonts w:ascii="Times New Roman"/>
          <w:b w:val="false"/>
          <w:i w:val="false"/>
          <w:color w:val="000000"/>
          <w:sz w:val="28"/>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облыстық және аудандық (облыстық маңызы бар қала) ауқымдарда бастапқы әскери даярлық бойынша жарыстар ұйымдастыруды және өткізуді қамтамасыз етеді;</w:t>
      </w:r>
    </w:p>
    <w:bookmarkEnd w:id="294"/>
    <w:p>
      <w:pPr>
        <w:spacing w:after="0"/>
        <w:ind w:left="0"/>
        <w:jc w:val="both"/>
      </w:pPr>
      <w:r>
        <w:rPr>
          <w:rFonts w:ascii="Times New Roman"/>
          <w:b w:val="false"/>
          <w:i w:val="false"/>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p>
      <w:pPr>
        <w:spacing w:after="0"/>
        <w:ind w:left="0"/>
        <w:jc w:val="both"/>
      </w:pPr>
      <w:r>
        <w:rPr>
          <w:rFonts w:ascii="Times New Roman"/>
          <w:b w:val="false"/>
          <w:i w:val="false"/>
          <w:color w:val="000000"/>
          <w:sz w:val="28"/>
        </w:rPr>
        <w:t>
      13-2) мектепке дейінгі тәрбиелеу мен оқытудың сапасын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тәрбиелеу мен оқыту ұйымдарында медициналық қызмет көрсетуді ұйымдастырады;</w:t>
      </w:r>
    </w:p>
    <w:bookmarkStart w:name="z253" w:id="295"/>
    <w:p>
      <w:pPr>
        <w:spacing w:after="0"/>
        <w:ind w:left="0"/>
        <w:jc w:val="both"/>
      </w:pPr>
      <w:r>
        <w:rPr>
          <w:rFonts w:ascii="Times New Roman"/>
          <w:b w:val="false"/>
          <w:i w:val="false"/>
          <w:color w:val="000000"/>
          <w:sz w:val="28"/>
        </w:rPr>
        <w:t>
      14) облыстық және аудандық (облыстық маңызы бар қала) деңгейлерде жүзеге асырылатын, балаларға қосымша білім берудің сапасын қамтамасыз етеді;</w:t>
      </w:r>
    </w:p>
    <w:bookmarkEnd w:id="295"/>
    <w:bookmarkStart w:name="z254" w:id="296"/>
    <w:p>
      <w:pPr>
        <w:spacing w:after="0"/>
        <w:ind w:left="0"/>
        <w:jc w:val="both"/>
      </w:pPr>
      <w:r>
        <w:rPr>
          <w:rFonts w:ascii="Times New Roman"/>
          <w:b w:val="false"/>
          <w:i w:val="false"/>
          <w:color w:val="000000"/>
          <w:sz w:val="28"/>
        </w:rPr>
        <w:t>
      15) бюджет қаражаты есебінен қаржыландырылатын мемлекеттік білім беру ұйымдарының кадрларын қайта даярлау және қызметкерлерінің біліктілігін арттыру сапасын қамтамасыз етеді;</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29.09.2014 </w:t>
      </w:r>
      <w:r>
        <w:rPr>
          <w:rFonts w:ascii="Times New Roman"/>
          <w:b w:val="false"/>
          <w:i w:val="false"/>
          <w:color w:val="ff0000"/>
          <w:sz w:val="28"/>
        </w:rPr>
        <w:t>N 239-V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20" w:id="297"/>
    <w:p>
      <w:pPr>
        <w:spacing w:after="0"/>
        <w:ind w:left="0"/>
        <w:jc w:val="both"/>
      </w:pPr>
      <w:r>
        <w:rPr>
          <w:rFonts w:ascii="Times New Roman"/>
          <w:b w:val="false"/>
          <w:i w:val="false"/>
          <w:color w:val="000000"/>
          <w:sz w:val="28"/>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bookmarkEnd w:id="297"/>
    <w:bookmarkStart w:name="z256" w:id="298"/>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298"/>
    <w:bookmarkStart w:name="z257" w:id="299"/>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p>
    <w:bookmarkEnd w:id="299"/>
    <w:p>
      <w:pPr>
        <w:spacing w:after="0"/>
        <w:ind w:left="0"/>
        <w:jc w:val="both"/>
      </w:pPr>
      <w:r>
        <w:rPr>
          <w:rFonts w:ascii="Times New Roman"/>
          <w:b w:val="false"/>
          <w:i w:val="false"/>
          <w:color w:val="000000"/>
          <w:sz w:val="28"/>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bookmarkStart w:name="z258" w:id="300"/>
    <w:p>
      <w:pPr>
        <w:spacing w:after="0"/>
        <w:ind w:left="0"/>
        <w:jc w:val="both"/>
      </w:pPr>
      <w:r>
        <w:rPr>
          <w:rFonts w:ascii="Times New Roman"/>
          <w:b w:val="false"/>
          <w:i w:val="false"/>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bookmarkEnd w:id="300"/>
    <w:bookmarkStart w:name="z259" w:id="301"/>
    <w:p>
      <w:pPr>
        <w:spacing w:after="0"/>
        <w:ind w:left="0"/>
        <w:jc w:val="both"/>
      </w:pPr>
      <w:r>
        <w:rPr>
          <w:rFonts w:ascii="Times New Roman"/>
          <w:b w:val="false"/>
          <w:i w:val="false"/>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301"/>
    <w:bookmarkStart w:name="z823" w:id="302"/>
    <w:p>
      <w:pPr>
        <w:spacing w:after="0"/>
        <w:ind w:left="0"/>
        <w:jc w:val="both"/>
      </w:pPr>
      <w:r>
        <w:rPr>
          <w:rFonts w:ascii="Times New Roman"/>
          <w:b w:val="false"/>
          <w:i w:val="false"/>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bookmarkEnd w:id="302"/>
    <w:bookmarkStart w:name="z260" w:id="303"/>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енгізеді;</w:t>
      </w:r>
    </w:p>
    <w:bookmarkEnd w:id="303"/>
    <w:bookmarkStart w:name="z261" w:id="304"/>
    <w:p>
      <w:pPr>
        <w:spacing w:after="0"/>
        <w:ind w:left="0"/>
        <w:jc w:val="both"/>
      </w:pPr>
      <w:r>
        <w:rPr>
          <w:rFonts w:ascii="Times New Roman"/>
          <w:b w:val="false"/>
          <w:i w:val="false"/>
          <w:color w:val="000000"/>
          <w:sz w:val="28"/>
        </w:rPr>
        <w:t>
      22) облыстық білім беруді басқару органының бірінші басшысын лауазымға тағайындайды және лауазымнан босатады;</w:t>
      </w:r>
    </w:p>
    <w:bookmarkEnd w:id="304"/>
    <w:bookmarkStart w:name="z824" w:id="305"/>
    <w:p>
      <w:pPr>
        <w:spacing w:after="0"/>
        <w:ind w:left="0"/>
        <w:jc w:val="both"/>
      </w:pPr>
      <w:r>
        <w:rPr>
          <w:rFonts w:ascii="Times New Roman"/>
          <w:b w:val="false"/>
          <w:i w:val="false"/>
          <w:color w:val="000000"/>
          <w:sz w:val="28"/>
        </w:rPr>
        <w:t>
      22-1) білім беру мониторингін жүзеге асырады;</w:t>
      </w:r>
    </w:p>
    <w:bookmarkEnd w:id="305"/>
    <w:bookmarkStart w:name="z577" w:id="306"/>
    <w:p>
      <w:pPr>
        <w:spacing w:after="0"/>
        <w:ind w:left="0"/>
        <w:jc w:val="both"/>
      </w:pPr>
      <w:r>
        <w:rPr>
          <w:rFonts w:ascii="Times New Roman"/>
          <w:b w:val="false"/>
          <w:i w:val="false"/>
          <w:color w:val="000000"/>
          <w:sz w:val="28"/>
        </w:rPr>
        <w:t>
      22-2) жыл сайын белгіленген мерзімдерде білім саласындағы уәкілетті органның цифрлық объектілерінде статистикалық байқаулар деректерін жинауды қамтамасыз етеді;</w:t>
      </w:r>
    </w:p>
    <w:bookmarkEnd w:id="306"/>
    <w:bookmarkStart w:name="z661" w:id="307"/>
    <w:p>
      <w:pPr>
        <w:spacing w:after="0"/>
        <w:ind w:left="0"/>
        <w:jc w:val="both"/>
      </w:pPr>
      <w:r>
        <w:rPr>
          <w:rFonts w:ascii="Times New Roman"/>
          <w:b w:val="false"/>
          <w:i w:val="false"/>
          <w:color w:val="000000"/>
          <w:sz w:val="28"/>
        </w:rPr>
        <w:t>
      23)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етеді;</w:t>
      </w:r>
    </w:p>
    <w:bookmarkEnd w:id="307"/>
    <w:bookmarkStart w:name="z737" w:id="308"/>
    <w:p>
      <w:pPr>
        <w:spacing w:after="0"/>
        <w:ind w:left="0"/>
        <w:jc w:val="both"/>
      </w:pPr>
      <w:r>
        <w:rPr>
          <w:rFonts w:ascii="Times New Roman"/>
          <w:b w:val="false"/>
          <w:i w:val="false"/>
          <w:color w:val="000000"/>
          <w:sz w:val="28"/>
        </w:rPr>
        <w:t>
      24) кәмелетке толмағандарды бейімдеу орталықтарында және арнаулы әлеуметтік қызметтерге мұқтаж балаларды қолдау орталықтарында ұсталатын адамдарға жағдай жасайды;</w:t>
      </w:r>
    </w:p>
    <w:bookmarkEnd w:id="308"/>
    <w:bookmarkStart w:name="z825" w:id="309"/>
    <w:p>
      <w:pPr>
        <w:spacing w:after="0"/>
        <w:ind w:left="0"/>
        <w:jc w:val="both"/>
      </w:pPr>
      <w:r>
        <w:rPr>
          <w:rFonts w:ascii="Times New Roman"/>
          <w:b w:val="false"/>
          <w:i w:val="false"/>
          <w:color w:val="000000"/>
          <w:sz w:val="28"/>
        </w:rPr>
        <w:t>
      24-1) қамқоршылық кеңестерге жәрдем көрсетеді;</w:t>
      </w:r>
    </w:p>
    <w:bookmarkEnd w:id="309"/>
    <w:bookmarkStart w:name="z826" w:id="310"/>
    <w:p>
      <w:pPr>
        <w:spacing w:after="0"/>
        <w:ind w:left="0"/>
        <w:jc w:val="both"/>
      </w:pPr>
      <w:r>
        <w:rPr>
          <w:rFonts w:ascii="Times New Roman"/>
          <w:b w:val="false"/>
          <w:i w:val="false"/>
          <w:color w:val="000000"/>
          <w:sz w:val="28"/>
        </w:rPr>
        <w:t>
      24-2) мемлекеттік білім беру ұйымдарының сапалы кадрмен қамтамасыз етілуін жүзеге асырады;</w:t>
      </w:r>
    </w:p>
    <w:bookmarkEnd w:id="310"/>
    <w:bookmarkStart w:name="z827" w:id="311"/>
    <w:p>
      <w:pPr>
        <w:spacing w:after="0"/>
        <w:ind w:left="0"/>
        <w:jc w:val="both"/>
      </w:pPr>
      <w:r>
        <w:rPr>
          <w:rFonts w:ascii="Times New Roman"/>
          <w:b w:val="false"/>
          <w:i w:val="false"/>
          <w:color w:val="000000"/>
          <w:sz w:val="28"/>
        </w:rPr>
        <w:t>
      24-3) конкурс жеңімпаздарына – мемлекеттік орта білім беру ұйымдарына "Орта білім беретін үздік ұйым" грантын төлейді;</w:t>
      </w:r>
    </w:p>
    <w:bookmarkEnd w:id="311"/>
    <w:bookmarkStart w:name="z828" w:id="312"/>
    <w:p>
      <w:pPr>
        <w:spacing w:after="0"/>
        <w:ind w:left="0"/>
        <w:jc w:val="both"/>
      </w:pPr>
      <w:r>
        <w:rPr>
          <w:rFonts w:ascii="Times New Roman"/>
          <w:b w:val="false"/>
          <w:i w:val="false"/>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12"/>
    <w:bookmarkStart w:name="z829" w:id="313"/>
    <w:p>
      <w:pPr>
        <w:spacing w:after="0"/>
        <w:ind w:left="0"/>
        <w:jc w:val="both"/>
      </w:pPr>
      <w:r>
        <w:rPr>
          <w:rFonts w:ascii="Times New Roman"/>
          <w:b w:val="false"/>
          <w:i w:val="false"/>
          <w:color w:val="000000"/>
          <w:sz w:val="28"/>
        </w:rPr>
        <w:t>
      24-5) әдістемелік кабинеттердің материалдық-техникалық базасын қамтамасыз етеді;</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24-6)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24-7) алып тасталды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021" w:id="314"/>
    <w:p>
      <w:pPr>
        <w:spacing w:after="0"/>
        <w:ind w:left="0"/>
        <w:jc w:val="both"/>
      </w:pPr>
      <w:r>
        <w:rPr>
          <w:rFonts w:ascii="Times New Roman"/>
          <w:b w:val="false"/>
          <w:i w:val="false"/>
          <w:color w:val="000000"/>
          <w:sz w:val="28"/>
        </w:rPr>
        <w:t>
      24-8) дуальды оқыту бойынша білікті жұмысшы кадрлар мен орта буын мамандарын даярлаудың сапасын қамтамасыз етеді;</w:t>
      </w:r>
    </w:p>
    <w:bookmarkEnd w:id="314"/>
    <w:p>
      <w:pPr>
        <w:spacing w:after="0"/>
        <w:ind w:left="0"/>
        <w:jc w:val="both"/>
      </w:pPr>
      <w:r>
        <w:rPr>
          <w:rFonts w:ascii="Times New Roman"/>
          <w:b w:val="false"/>
          <w:i w:val="false"/>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білімнен кейінгі білім беретін үздік ұйым" грантын төлейді;</w:t>
      </w:r>
    </w:p>
    <w:p>
      <w:pPr>
        <w:spacing w:after="0"/>
        <w:ind w:left="0"/>
        <w:jc w:val="both"/>
      </w:pPr>
      <w:r>
        <w:rPr>
          <w:rFonts w:ascii="Times New Roman"/>
          <w:b w:val="false"/>
          <w:i w:val="false"/>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24-11) алып тасталды – ҚР 26.06.2021 </w:t>
      </w:r>
      <w:r>
        <w:rPr>
          <w:rFonts w:ascii="Times New Roman"/>
          <w:b w:val="false"/>
          <w:i w:val="false"/>
          <w:color w:val="ff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pPr>
        <w:spacing w:after="0"/>
        <w:ind w:left="0"/>
        <w:jc w:val="both"/>
      </w:pPr>
      <w:r>
        <w:rPr>
          <w:rFonts w:ascii="Times New Roman"/>
          <w:b w:val="false"/>
          <w:i w:val="false"/>
          <w:color w:val="000000"/>
          <w:sz w:val="28"/>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38" w:id="315"/>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15"/>
    <w:bookmarkStart w:name="z262" w:id="316"/>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4" w:id="317"/>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bookmarkEnd w:id="317"/>
    <w:bookmarkStart w:name="z265" w:id="318"/>
    <w:p>
      <w:pPr>
        <w:spacing w:after="0"/>
        <w:ind w:left="0"/>
        <w:jc w:val="both"/>
      </w:pPr>
      <w:r>
        <w:rPr>
          <w:rFonts w:ascii="Times New Roman"/>
          <w:b w:val="false"/>
          <w:i w:val="false"/>
          <w:color w:val="000000"/>
          <w:sz w:val="28"/>
        </w:rPr>
        <w:t>
      3) кешкі (ауысымды) оқу нысанын қоса алғанда, орта білім беру және интернат үлгісіндегі білім беру ұйымдары (қылмыстық-атқару (пенитенциарлық) жүйесінің түзеу мекемелеріндегі білім беру ұйымдарын қоспағанда) арқылы ұсынылатын орта білім берудің сапасын қамтамасыз етеді;</w:t>
      </w:r>
    </w:p>
    <w:bookmarkEnd w:id="318"/>
    <w:bookmarkStart w:name="z266" w:id="319"/>
    <w:p>
      <w:pPr>
        <w:spacing w:after="0"/>
        <w:ind w:left="0"/>
        <w:jc w:val="both"/>
      </w:pPr>
      <w:r>
        <w:rPr>
          <w:rFonts w:ascii="Times New Roman"/>
          <w:b w:val="false"/>
          <w:i w:val="false"/>
          <w:color w:val="000000"/>
          <w:sz w:val="28"/>
        </w:rPr>
        <w:t>
      4) техникалық және кәсіптік, орта білімнен кейінгі білім беруді ұйымдастырады және оның сапасын қамтамасыз етеді;</w:t>
      </w:r>
    </w:p>
    <w:bookmarkEnd w:id="319"/>
    <w:bookmarkStart w:name="z267" w:id="320"/>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арнаулы оқу бағдарламаларын іске асыратын мемлекеттік білім беру ұйымдарын, балалар-жасөспірімдер спорт мектептерін Қазақстан Республикасының заңнамасында белгіленген тәртіппен құрады, қайта ұйымдастырады және таратады;</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ff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ff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ff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69" w:id="321"/>
    <w:p>
      <w:pPr>
        <w:spacing w:after="0"/>
        <w:ind w:left="0"/>
        <w:jc w:val="both"/>
      </w:pPr>
      <w:r>
        <w:rPr>
          <w:rFonts w:ascii="Times New Roman"/>
          <w:b w:val="false"/>
          <w:i w:val="false"/>
          <w:color w:val="000000"/>
          <w:sz w:val="28"/>
        </w:rPr>
        <w:t>
      7) жоғары және жоғары оқу орнынан кейінгі білімі бар кадрларды даярлауға арналған мемлекеттік білім беру тапсырысын бекітеді;</w:t>
      </w:r>
    </w:p>
    <w:bookmarkEnd w:id="321"/>
    <w:bookmarkStart w:name="z830" w:id="322"/>
    <w:p>
      <w:pPr>
        <w:spacing w:after="0"/>
        <w:ind w:left="0"/>
        <w:jc w:val="both"/>
      </w:pPr>
      <w:r>
        <w:rPr>
          <w:rFonts w:ascii="Times New Roman"/>
          <w:b w:val="false"/>
          <w:i w:val="false"/>
          <w:color w:val="000000"/>
          <w:sz w:val="28"/>
        </w:rPr>
        <w:t>
      7-1) мектепке дейінгі тәрбие мен оқытуға мемлекеттік білім беру тапсырысын, ата-ана төлемақысының мөлшерін бекітеді;</w:t>
      </w:r>
    </w:p>
    <w:bookmarkEnd w:id="322"/>
    <w:bookmarkStart w:name="z1033" w:id="323"/>
    <w:p>
      <w:pPr>
        <w:spacing w:after="0"/>
        <w:ind w:left="0"/>
        <w:jc w:val="both"/>
      </w:pPr>
      <w:r>
        <w:rPr>
          <w:rFonts w:ascii="Times New Roman"/>
          <w:b w:val="false"/>
          <w:i w:val="false"/>
          <w:color w:val="000000"/>
          <w:sz w:val="28"/>
        </w:rPr>
        <w:t>
      7-2) мемлекеттік білім беру ұйымдарында орта білім беруге мемлекеттік білім беру тапсырысын бекітеді;</w:t>
      </w:r>
    </w:p>
    <w:bookmarkEnd w:id="323"/>
    <w:bookmarkStart w:name="z1105" w:id="324"/>
    <w:p>
      <w:pPr>
        <w:spacing w:after="0"/>
        <w:ind w:left="0"/>
        <w:jc w:val="both"/>
      </w:pPr>
      <w:r>
        <w:rPr>
          <w:rFonts w:ascii="Times New Roman"/>
          <w:b w:val="false"/>
          <w:i w:val="false"/>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bookmarkEnd w:id="324"/>
    <w:bookmarkStart w:name="z1106" w:id="325"/>
    <w:p>
      <w:pPr>
        <w:spacing w:after="0"/>
        <w:ind w:left="0"/>
        <w:jc w:val="both"/>
      </w:pPr>
      <w:r>
        <w:rPr>
          <w:rFonts w:ascii="Times New Roman"/>
          <w:b w:val="false"/>
          <w:i w:val="false"/>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25"/>
    <w:bookmarkStart w:name="z1217" w:id="326"/>
    <w:p>
      <w:pPr>
        <w:spacing w:after="0"/>
        <w:ind w:left="0"/>
        <w:jc w:val="both"/>
      </w:pPr>
      <w:r>
        <w:rPr>
          <w:rFonts w:ascii="Times New Roman"/>
          <w:b w:val="false"/>
          <w:i w:val="false"/>
          <w:color w:val="000000"/>
          <w:sz w:val="28"/>
        </w:rPr>
        <w:t>
      7-5)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bookmarkEnd w:id="326"/>
    <w:bookmarkStart w:name="z1447" w:id="327"/>
    <w:p>
      <w:pPr>
        <w:spacing w:after="0"/>
        <w:ind w:left="0"/>
        <w:jc w:val="both"/>
      </w:pPr>
      <w:r>
        <w:rPr>
          <w:rFonts w:ascii="Times New Roman"/>
          <w:b w:val="false"/>
          <w:i w:val="false"/>
          <w:color w:val="000000"/>
          <w:sz w:val="28"/>
        </w:rPr>
        <w:t>
      7-6)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327"/>
    <w:bookmarkStart w:name="z270" w:id="328"/>
    <w:p>
      <w:pPr>
        <w:spacing w:after="0"/>
        <w:ind w:left="0"/>
        <w:jc w:val="both"/>
      </w:pPr>
      <w:r>
        <w:rPr>
          <w:rFonts w:ascii="Times New Roman"/>
          <w:b w:val="false"/>
          <w:i w:val="false"/>
          <w:color w:val="000000"/>
          <w:sz w:val="28"/>
        </w:rPr>
        <w:t>
      8) білім алушылардың ұлттық бірыңғай тестілеуге қатысуын ұйымдастырады;</w:t>
      </w:r>
    </w:p>
    <w:bookmarkEnd w:id="328"/>
    <w:bookmarkStart w:name="z271" w:id="329"/>
    <w:p>
      <w:pPr>
        <w:spacing w:after="0"/>
        <w:ind w:left="0"/>
        <w:jc w:val="both"/>
      </w:pPr>
      <w:r>
        <w:rPr>
          <w:rFonts w:ascii="Times New Roman"/>
          <w:b w:val="false"/>
          <w:i w:val="false"/>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bookmarkEnd w:id="329"/>
    <w:bookmarkStart w:name="z272" w:id="330"/>
    <w:p>
      <w:pPr>
        <w:spacing w:after="0"/>
        <w:ind w:left="0"/>
        <w:jc w:val="both"/>
      </w:pPr>
      <w:r>
        <w:rPr>
          <w:rFonts w:ascii="Times New Roman"/>
          <w:b w:val="false"/>
          <w:i w:val="false"/>
          <w:color w:val="000000"/>
          <w:sz w:val="28"/>
        </w:rPr>
        <w:t>
      10) балаларға арналған қосымша білім берудің сапасын қамтамасыз етеді;</w:t>
      </w:r>
    </w:p>
    <w:bookmarkEnd w:id="330"/>
    <w:bookmarkStart w:name="z273" w:id="331"/>
    <w:p>
      <w:pPr>
        <w:spacing w:after="0"/>
        <w:ind w:left="0"/>
        <w:jc w:val="both"/>
      </w:pPr>
      <w:r>
        <w:rPr>
          <w:rFonts w:ascii="Times New Roman"/>
          <w:b w:val="false"/>
          <w:i w:val="false"/>
          <w:color w:val="000000"/>
          <w:sz w:val="28"/>
        </w:rPr>
        <w:t>
      11)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ата-аналарының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bookmarkEnd w:id="331"/>
    <w:bookmarkStart w:name="z274" w:id="332"/>
    <w:p>
      <w:pPr>
        <w:spacing w:after="0"/>
        <w:ind w:left="0"/>
        <w:jc w:val="both"/>
      </w:pPr>
      <w:r>
        <w:rPr>
          <w:rFonts w:ascii="Times New Roman"/>
          <w:b w:val="false"/>
          <w:i w:val="false"/>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332"/>
    <w:bookmarkStart w:name="z1387" w:id="333"/>
    <w:p>
      <w:pPr>
        <w:spacing w:after="0"/>
        <w:ind w:left="0"/>
        <w:jc w:val="both"/>
      </w:pPr>
      <w:r>
        <w:rPr>
          <w:rFonts w:ascii="Times New Roman"/>
          <w:b w:val="false"/>
          <w:i w:val="false"/>
          <w:color w:val="000000"/>
          <w:sz w:val="28"/>
        </w:rPr>
        <w:t xml:space="preserve">
      12-1) Қазақстан Республикасының заңнамасына сәйкес Білім беру инфрақұрылымын қолдау қорының қаражаты есебінен орта білім беру объектілерін салуды, реконструкциялауды қамтамасыз етеді; </w:t>
      </w:r>
    </w:p>
    <w:bookmarkEnd w:id="333"/>
    <w:bookmarkStart w:name="z1388" w:id="334"/>
    <w:p>
      <w:pPr>
        <w:spacing w:after="0"/>
        <w:ind w:left="0"/>
        <w:jc w:val="both"/>
      </w:pPr>
      <w:r>
        <w:rPr>
          <w:rFonts w:ascii="Times New Roman"/>
          <w:b w:val="false"/>
          <w:i w:val="false"/>
          <w:color w:val="000000"/>
          <w:sz w:val="28"/>
        </w:rPr>
        <w:t>
      12-2) отыз жылдан көп пайдаланылып отырған мемлекеттік мектепке дейінгі ұйымдардың, орта, техникалық және кәсіптік, орта білімнен кейінгі және қосымша білім беру ұйымдарының (қылмыстық-атқару (пенитенциарлық) жүйесінің түзеу мекемелеріндегі білім беру ұйымдарын қоспағанда) жай-күйін әрбір бес жыл сайын авариялығы тұрғысынан зерттеп-қарауды, сондай-ақ сейсмикалық қауіпті өңірлерде орналасқан мемлекеттік мектепке дейінгі ұйымдарды, орта, техникалық және кәсіптік, орта білімнен кейінгі және қосымша білім беру ұйымдарын сейсмикалық беріктігі тұрғысынан зерттеп-қарауды қамтамасыз етеді;</w:t>
      </w:r>
    </w:p>
    <w:bookmarkEnd w:id="334"/>
    <w:bookmarkStart w:name="z275" w:id="335"/>
    <w:p>
      <w:pPr>
        <w:spacing w:after="0"/>
        <w:ind w:left="0"/>
        <w:jc w:val="both"/>
      </w:pPr>
      <w:r>
        <w:rPr>
          <w:rFonts w:ascii="Times New Roman"/>
          <w:b w:val="false"/>
          <w:i w:val="false"/>
          <w:color w:val="000000"/>
          <w:sz w:val="28"/>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335"/>
    <w:bookmarkStart w:name="z276" w:id="336"/>
    <w:p>
      <w:pPr>
        <w:spacing w:after="0"/>
        <w:ind w:left="0"/>
        <w:jc w:val="both"/>
      </w:pPr>
      <w:r>
        <w:rPr>
          <w:rFonts w:ascii="Times New Roman"/>
          <w:b w:val="false"/>
          <w:i w:val="false"/>
          <w:color w:val="000000"/>
          <w:sz w:val="28"/>
        </w:rPr>
        <w:t>
      14) дарынды балаларды, сондай-ақ әскерге шақыруға дейінгі тереңдетілген даярлықтан өтіп жатқан балаларды мамандандырылған білім беру ұйымдарында оқытуды қамтамасыз етеді;</w:t>
      </w:r>
    </w:p>
    <w:bookmarkEnd w:id="336"/>
    <w:bookmarkStart w:name="z277" w:id="337"/>
    <w:p>
      <w:pPr>
        <w:spacing w:after="0"/>
        <w:ind w:left="0"/>
        <w:jc w:val="both"/>
      </w:pPr>
      <w:r>
        <w:rPr>
          <w:rFonts w:ascii="Times New Roman"/>
          <w:b w:val="false"/>
          <w:i w:val="false"/>
          <w:color w:val="000000"/>
          <w:sz w:val="28"/>
        </w:rPr>
        <w:t>
      15) республикалық маңызы бар қала, астана ауқымында жалпы білім беретін пәндер бойынша мектеп олимпиадаларын, бастапқы әскери даярлық бойынша жарыстар, ғылыми жобалар конкурстарын, орындаушылар конкурстары мен кәсіби шеберлік конкурстарын ұйымдастыруды және өткізуді қамтамасыз етеді;</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15-1), 15-2) тармақшалармен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78" w:id="338"/>
    <w:p>
      <w:pPr>
        <w:spacing w:after="0"/>
        <w:ind w:left="0"/>
        <w:jc w:val="both"/>
      </w:pPr>
      <w:r>
        <w:rPr>
          <w:rFonts w:ascii="Times New Roman"/>
          <w:b w:val="false"/>
          <w:i w:val="false"/>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bookmarkEnd w:id="338"/>
    <w:bookmarkStart w:name="z279" w:id="339"/>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39"/>
    <w:bookmarkStart w:name="z280" w:id="340"/>
    <w:p>
      <w:pPr>
        <w:spacing w:after="0"/>
        <w:ind w:left="0"/>
        <w:jc w:val="both"/>
      </w:pPr>
      <w:r>
        <w:rPr>
          <w:rFonts w:ascii="Times New Roman"/>
          <w:b w:val="false"/>
          <w:i w:val="false"/>
          <w:color w:val="000000"/>
          <w:sz w:val="28"/>
        </w:rPr>
        <w:t>
      18) бюджет қаражаты есебінен қаржыландырылатын мемлекеттік білім беру ұйымдарының кадрларын қайта даярлау және қызметкерлерінің біліктілігін арттыру сапасын қамтамасыз етеді;</w:t>
      </w:r>
    </w:p>
    <w:bookmarkEnd w:id="340"/>
    <w:bookmarkStart w:name="z281" w:id="341"/>
    <w:p>
      <w:pPr>
        <w:spacing w:after="0"/>
        <w:ind w:left="0"/>
        <w:jc w:val="both"/>
      </w:pPr>
      <w:r>
        <w:rPr>
          <w:rFonts w:ascii="Times New Roman"/>
          <w:b w:val="false"/>
          <w:i w:val="false"/>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bookmarkEnd w:id="341"/>
    <w:bookmarkStart w:name="z282" w:id="342"/>
    <w:p>
      <w:pPr>
        <w:spacing w:after="0"/>
        <w:ind w:left="0"/>
        <w:jc w:val="both"/>
      </w:pPr>
      <w:r>
        <w:rPr>
          <w:rFonts w:ascii="Times New Roman"/>
          <w:b w:val="false"/>
          <w:i w:val="false"/>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42"/>
    <w:bookmarkStart w:name="z283" w:id="343"/>
    <w:p>
      <w:pPr>
        <w:spacing w:after="0"/>
        <w:ind w:left="0"/>
        <w:jc w:val="both"/>
      </w:pPr>
      <w:r>
        <w:rPr>
          <w:rFonts w:ascii="Times New Roman"/>
          <w:b w:val="false"/>
          <w:i w:val="false"/>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bookmarkEnd w:id="343"/>
    <w:bookmarkStart w:name="z284" w:id="344"/>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bookmarkEnd w:id="344"/>
    <w:bookmarkStart w:name="z285" w:id="345"/>
    <w:p>
      <w:pPr>
        <w:spacing w:after="0"/>
        <w:ind w:left="0"/>
        <w:jc w:val="both"/>
      </w:pPr>
      <w:r>
        <w:rPr>
          <w:rFonts w:ascii="Times New Roman"/>
          <w:b w:val="false"/>
          <w:i w:val="false"/>
          <w:color w:val="000000"/>
          <w:sz w:val="28"/>
        </w:rPr>
        <w:t>
      23) мәслихатқа білім алушылардың қоғамдық көлікте (таксиден басқа) жеңілдікпен жол жүруі туралы ұсыныстар енгізеді;</w:t>
      </w:r>
    </w:p>
    <w:bookmarkEnd w:id="345"/>
    <w:bookmarkStart w:name="z286" w:id="346"/>
    <w:p>
      <w:pPr>
        <w:spacing w:after="0"/>
        <w:ind w:left="0"/>
        <w:jc w:val="both"/>
      </w:pPr>
      <w:r>
        <w:rPr>
          <w:rFonts w:ascii="Times New Roman"/>
          <w:b w:val="false"/>
          <w:i w:val="false"/>
          <w:color w:val="000000"/>
          <w:sz w:val="28"/>
        </w:rPr>
        <w:t>
      24) мектепке дейінгі тәрбие және оқыту ұйымдарына қажетті әдістемелік және консультациялық көмек көрсетеді;</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24-2) алып тасталды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87" w:id="347"/>
    <w:p>
      <w:pPr>
        <w:spacing w:after="0"/>
        <w:ind w:left="0"/>
        <w:jc w:val="both"/>
      </w:pPr>
      <w:r>
        <w:rPr>
          <w:rFonts w:ascii="Times New Roman"/>
          <w:b w:val="false"/>
          <w:i w:val="false"/>
          <w:color w:val="000000"/>
          <w:sz w:val="28"/>
        </w:rPr>
        <w:t>
      25) білім беруді басқару органының бірінші басшысын лауазымға тағайындайды және лауазымнан босатады;</w:t>
      </w:r>
    </w:p>
    <w:bookmarkEnd w:id="347"/>
    <w:bookmarkStart w:name="z831" w:id="348"/>
    <w:p>
      <w:pPr>
        <w:spacing w:after="0"/>
        <w:ind w:left="0"/>
        <w:jc w:val="both"/>
      </w:pPr>
      <w:r>
        <w:rPr>
          <w:rFonts w:ascii="Times New Roman"/>
          <w:b w:val="false"/>
          <w:i w:val="false"/>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348"/>
    <w:bookmarkStart w:name="z832" w:id="349"/>
    <w:p>
      <w:pPr>
        <w:spacing w:after="0"/>
        <w:ind w:left="0"/>
        <w:jc w:val="both"/>
      </w:pPr>
      <w:r>
        <w:rPr>
          <w:rFonts w:ascii="Times New Roman"/>
          <w:b w:val="false"/>
          <w:i w:val="false"/>
          <w:color w:val="000000"/>
          <w:sz w:val="28"/>
        </w:rPr>
        <w:t>
      25-2) білім беру мониторингін жүзеге асырады;</w:t>
      </w:r>
    </w:p>
    <w:bookmarkEnd w:id="349"/>
    <w:bookmarkStart w:name="z833" w:id="350"/>
    <w:p>
      <w:pPr>
        <w:spacing w:after="0"/>
        <w:ind w:left="0"/>
        <w:jc w:val="both"/>
      </w:pPr>
      <w:r>
        <w:rPr>
          <w:rFonts w:ascii="Times New Roman"/>
          <w:b w:val="false"/>
          <w:i w:val="false"/>
          <w:color w:val="000000"/>
          <w:sz w:val="28"/>
        </w:rPr>
        <w:t>
      25-3) қамқоршылық кеңестерге жәрдем көрсетеді;</w:t>
      </w:r>
    </w:p>
    <w:bookmarkEnd w:id="350"/>
    <w:bookmarkStart w:name="z834" w:id="351"/>
    <w:p>
      <w:pPr>
        <w:spacing w:after="0"/>
        <w:ind w:left="0"/>
        <w:jc w:val="both"/>
      </w:pPr>
      <w:r>
        <w:rPr>
          <w:rFonts w:ascii="Times New Roman"/>
          <w:b w:val="false"/>
          <w:i w:val="false"/>
          <w:color w:val="000000"/>
          <w:sz w:val="28"/>
        </w:rPr>
        <w:t>
      25-4) мемлекеттік білім беру ұйымдарының кадрмен қамтамасыз етілу сапасын қамтамасыз етеді;</w:t>
      </w:r>
    </w:p>
    <w:bookmarkEnd w:id="351"/>
    <w:bookmarkStart w:name="z835" w:id="352"/>
    <w:p>
      <w:pPr>
        <w:spacing w:after="0"/>
        <w:ind w:left="0"/>
        <w:jc w:val="both"/>
      </w:pPr>
      <w:r>
        <w:rPr>
          <w:rFonts w:ascii="Times New Roman"/>
          <w:b w:val="false"/>
          <w:i w:val="false"/>
          <w:color w:val="000000"/>
          <w:sz w:val="28"/>
        </w:rPr>
        <w:t>
      25-5) білім беру ұйымдарындағы психологиялық қызметтің әдістемелік басшылығын қамтамасыз етеді;</w:t>
      </w:r>
    </w:p>
    <w:bookmarkEnd w:id="352"/>
    <w:bookmarkStart w:name="z836" w:id="353"/>
    <w:p>
      <w:pPr>
        <w:spacing w:after="0"/>
        <w:ind w:left="0"/>
        <w:jc w:val="both"/>
      </w:pPr>
      <w:r>
        <w:rPr>
          <w:rFonts w:ascii="Times New Roman"/>
          <w:b w:val="false"/>
          <w:i w:val="false"/>
          <w:color w:val="000000"/>
          <w:sz w:val="28"/>
        </w:rPr>
        <w:t>
      25-6) конкурс жеңімпаздарына – мемлекеттік орта білім беру ұйымдарына "Орта білім беретін үздік ұйым" грантын төлейді;</w:t>
      </w:r>
    </w:p>
    <w:bookmarkEnd w:id="353"/>
    <w:bookmarkStart w:name="z837" w:id="354"/>
    <w:p>
      <w:pPr>
        <w:spacing w:after="0"/>
        <w:ind w:left="0"/>
        <w:jc w:val="both"/>
      </w:pPr>
      <w:r>
        <w:rPr>
          <w:rFonts w:ascii="Times New Roman"/>
          <w:b w:val="false"/>
          <w:i w:val="false"/>
          <w:color w:val="000000"/>
          <w:sz w:val="28"/>
        </w:rPr>
        <w:t>
      25-7) негізгі орта, жалпы орта білім беру ұйымдарында, мамандандырылған жалпы білім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54"/>
    <w:bookmarkStart w:name="z838" w:id="355"/>
    <w:p>
      <w:pPr>
        <w:spacing w:after="0"/>
        <w:ind w:left="0"/>
        <w:jc w:val="both"/>
      </w:pPr>
      <w:r>
        <w:rPr>
          <w:rFonts w:ascii="Times New Roman"/>
          <w:b w:val="false"/>
          <w:i w:val="false"/>
          <w:color w:val="000000"/>
          <w:sz w:val="28"/>
        </w:rPr>
        <w:t>
      25-8 әдістемелік кабинеттердің материалдық-техникалық базасын қамтамасыз етеді;</w:t>
      </w:r>
    </w:p>
    <w:bookmarkEnd w:id="355"/>
    <w:p>
      <w:pPr>
        <w:spacing w:after="0"/>
        <w:ind w:left="0"/>
        <w:jc w:val="both"/>
      </w:pPr>
      <w:r>
        <w:rPr>
          <w:rFonts w:ascii="Times New Roman"/>
          <w:b w:val="false"/>
          <w:i w:val="false"/>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білімнен кейінгі білім беретін үздік ұйым" грантын төлейді;</w:t>
      </w:r>
    </w:p>
    <w:bookmarkStart w:name="z739" w:id="356"/>
    <w:p>
      <w:pPr>
        <w:spacing w:after="0"/>
        <w:ind w:left="0"/>
        <w:jc w:val="both"/>
      </w:pPr>
      <w:r>
        <w:rPr>
          <w:rFonts w:ascii="Times New Roman"/>
          <w:b w:val="false"/>
          <w:i w:val="false"/>
          <w:color w:val="000000"/>
          <w:sz w:val="28"/>
        </w:rPr>
        <w:t>
      26) кәмелетке толмағандарды бейімдеу орталықтарының және арнаулы әлеуметтік қызметтерге мұқтаж балаларды қолдау орталықтарының жұмыс істеуін қамтамасыз етеді;</w:t>
      </w:r>
    </w:p>
    <w:bookmarkEnd w:id="356"/>
    <w:bookmarkStart w:name="z740" w:id="357"/>
    <w:p>
      <w:pPr>
        <w:spacing w:after="0"/>
        <w:ind w:left="0"/>
        <w:jc w:val="both"/>
      </w:pPr>
      <w:r>
        <w:rPr>
          <w:rFonts w:ascii="Times New Roman"/>
          <w:b w:val="false"/>
          <w:i w:val="false"/>
          <w:color w:val="000000"/>
          <w:sz w:val="28"/>
        </w:rPr>
        <w:t>
      27) кәмелетке толмағандарды бейімдеу орталықтарында және арнаулы әлеуметтік қызметтерге мұқтаж балаларды қолдау орталықтарында ұсталатын адамдарға жағдай жасайды;</w:t>
      </w:r>
    </w:p>
    <w:bookmarkEnd w:id="357"/>
    <w:p>
      <w:pPr>
        <w:spacing w:after="0"/>
        <w:ind w:left="0"/>
        <w:jc w:val="both"/>
      </w:pPr>
      <w:r>
        <w:rPr>
          <w:rFonts w:ascii="Times New Roman"/>
          <w:b w:val="false"/>
          <w:i w:val="false"/>
          <w:color w:val="000000"/>
          <w:sz w:val="28"/>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41" w:id="358"/>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58"/>
    <w:bookmarkStart w:name="z1224" w:id="359"/>
    <w:p>
      <w:pPr>
        <w:spacing w:after="0"/>
        <w:ind w:left="0"/>
        <w:jc w:val="both"/>
      </w:pPr>
      <w:r>
        <w:rPr>
          <w:rFonts w:ascii="Times New Roman"/>
          <w:b w:val="false"/>
          <w:i w:val="false"/>
          <w:color w:val="000000"/>
          <w:sz w:val="28"/>
        </w:rPr>
        <w:t>
      3-1. Облыстардың, республикалық маңызы бар қалалардың және астананың жергілікті атқарушы органдары өздеріне жүктелген функцияларды білім беруді басқарудың тиісті органдары және республикалық маңызы бар қалалардағы, астанадағы аудандар әкімдерінің аппараттары арқылы іске асырады.</w:t>
      </w:r>
    </w:p>
    <w:bookmarkEnd w:id="359"/>
    <w:p>
      <w:pPr>
        <w:spacing w:after="0"/>
        <w:ind w:left="0"/>
        <w:jc w:val="both"/>
      </w:pPr>
      <w:r>
        <w:rPr>
          <w:rFonts w:ascii="Times New Roman"/>
          <w:b w:val="false"/>
          <w:i w:val="false"/>
          <w:color w:val="000000"/>
          <w:sz w:val="28"/>
        </w:rPr>
        <w:t>
      Аудандарда, қалаларда немесе облыстық және республикалық маңызы бар қалалардағы, астанадағы аудандарда орналасқан білім бөлімдері облыстардың, республикалық маңызы бар қалалардың, астананың білім басқармаларына есеп береді және олардың бақылауында болады.</w:t>
      </w:r>
    </w:p>
    <w:bookmarkStart w:name="z288" w:id="360"/>
    <w:p>
      <w:pPr>
        <w:spacing w:after="0"/>
        <w:ind w:left="0"/>
        <w:jc w:val="both"/>
      </w:pPr>
      <w:r>
        <w:rPr>
          <w:rFonts w:ascii="Times New Roman"/>
          <w:b w:val="false"/>
          <w:i w:val="false"/>
          <w:color w:val="000000"/>
          <w:sz w:val="28"/>
        </w:rPr>
        <w:t>
      4. Ауданның (облыстық маңызы бар қаланың) жергілікті атқарушы органы:</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ff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ff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ff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0" w:id="361"/>
    <w:p>
      <w:pPr>
        <w:spacing w:after="0"/>
        <w:ind w:left="0"/>
        <w:jc w:val="both"/>
      </w:pPr>
      <w:r>
        <w:rPr>
          <w:rFonts w:ascii="Times New Roman"/>
          <w:b w:val="false"/>
          <w:i w:val="false"/>
          <w:color w:val="000000"/>
          <w:sz w:val="28"/>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3" w:id="362"/>
    <w:p>
      <w:pPr>
        <w:spacing w:after="0"/>
        <w:ind w:left="0"/>
        <w:jc w:val="both"/>
      </w:pPr>
      <w:r>
        <w:rPr>
          <w:rFonts w:ascii="Times New Roman"/>
          <w:b w:val="false"/>
          <w:i w:val="false"/>
          <w:color w:val="000000"/>
          <w:sz w:val="28"/>
        </w:rPr>
        <w:t>
      15) білім беру ұйымдарында оқу бітірген адамдарды жұмысқа орналастыруға жәрдемдеседі;</w:t>
      </w:r>
    </w:p>
    <w:bookmarkEnd w:id="362"/>
    <w:bookmarkStart w:name="z304" w:id="363"/>
    <w:p>
      <w:pPr>
        <w:spacing w:after="0"/>
        <w:ind w:left="0"/>
        <w:jc w:val="both"/>
      </w:pPr>
      <w:r>
        <w:rPr>
          <w:rFonts w:ascii="Times New Roman"/>
          <w:b w:val="false"/>
          <w:i w:val="false"/>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bookmarkEnd w:id="363"/>
    <w:bookmarkStart w:name="z305" w:id="364"/>
    <w:p>
      <w:pPr>
        <w:spacing w:after="0"/>
        <w:ind w:left="0"/>
        <w:jc w:val="both"/>
      </w:pPr>
      <w:r>
        <w:rPr>
          <w:rFonts w:ascii="Times New Roman"/>
          <w:b w:val="false"/>
          <w:i w:val="false"/>
          <w:color w:val="000000"/>
          <w:sz w:val="28"/>
        </w:rPr>
        <w:t>
      17) мәслихатқа білім алушылардың қоғамдық көлікте (таксиден басқа) жеңілдікпен жол жүруі туралы ұсыныстар енгізеді;</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26.11.2019 </w:t>
      </w:r>
      <w:r>
        <w:rPr>
          <w:rFonts w:ascii="Times New Roman"/>
          <w:b w:val="false"/>
          <w:i w:val="false"/>
          <w:color w:val="ff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21-3)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21-5)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44" w:id="365"/>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1571" w:id="366"/>
    <w:p>
      <w:pPr>
        <w:spacing w:after="0"/>
        <w:ind w:left="0"/>
        <w:jc w:val="both"/>
      </w:pPr>
      <w:r>
        <w:rPr>
          <w:rFonts w:ascii="Times New Roman"/>
          <w:b w:val="false"/>
          <w:i w:val="false"/>
          <w:color w:val="000000"/>
          <w:sz w:val="28"/>
        </w:rPr>
        <w:t>
      6. Облыстардың, республикалық маңызы бар қалалардың және астананың жергілікті атқарушы органдары мемлекеттік орта білім беру объектілерін салуды, реконструкциялауды, күрделі жөндеуді қаржыландыру және жүргізу қағидаларына сәйкес айқындалатын көлемде орта білім беру ұйымдарының мемлекеттік объектілерін салуды, реконструкциялауды және күрделі жөндеуді қаржыландыруды жыл сайын қамтамасыз етеді.</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2010.12.29 </w:t>
      </w:r>
      <w:r>
        <w:rPr>
          <w:rFonts w:ascii="Times New Roman"/>
          <w:b w:val="false"/>
          <w:i w:val="false"/>
          <w:color w:val="ff0000"/>
          <w:sz w:val="28"/>
        </w:rPr>
        <w:t>N 372-IV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ff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2011.07.15 </w:t>
      </w:r>
      <w:r>
        <w:rPr>
          <w:rFonts w:ascii="Times New Roman"/>
          <w:b w:val="false"/>
          <w:i w:val="false"/>
          <w:color w:val="ff0000"/>
          <w:sz w:val="28"/>
        </w:rPr>
        <w:t>N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ff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29-VІ</w:t>
      </w:r>
      <w:r>
        <w:rPr>
          <w:rFonts w:ascii="Times New Roman"/>
          <w:b w:val="false"/>
          <w:i w:val="false"/>
          <w:color w:val="ff0000"/>
          <w:sz w:val="28"/>
        </w:rPr>
        <w:t xml:space="preserve"> (01.01.2017 бастап қолданысқа енгізіледі);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ff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ff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ff0000"/>
          <w:sz w:val="28"/>
        </w:rPr>
        <w:t>№ 291-VІ</w:t>
      </w:r>
      <w:r>
        <w:rPr>
          <w:rFonts w:ascii="Times New Roman"/>
          <w:b w:val="false"/>
          <w:i w:val="false"/>
          <w:color w:val="ff0000"/>
          <w:sz w:val="28"/>
        </w:rPr>
        <w:t xml:space="preserve"> (01.01.2021 бастап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(01.01.2021 бастап қолданысқа енгізіледі); 31.03.2021 </w:t>
      </w:r>
      <w:r>
        <w:rPr>
          <w:rFonts w:ascii="Times New Roman"/>
          <w:b w:val="false"/>
          <w:i w:val="false"/>
          <w:color w:val="ff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(қолданысқа енгізілу тәтібін </w:t>
      </w:r>
      <w:r>
        <w:rPr>
          <w:rFonts w:ascii="Times New Roman"/>
          <w:b w:val="false"/>
          <w:i w:val="false"/>
          <w:color w:val="ff0000"/>
          <w:sz w:val="28"/>
        </w:rPr>
        <w:t>2-б.</w:t>
      </w:r>
      <w:r>
        <w:rPr>
          <w:rFonts w:ascii="Times New Roman"/>
          <w:b w:val="false"/>
          <w:i w:val="false"/>
          <w:color w:val="ff0000"/>
          <w:sz w:val="28"/>
        </w:rPr>
        <w:t xml:space="preserve"> қараңыз);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bookmarkStart w:name="z1162" w:id="367"/>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bookmarkEnd w:id="367"/>
    <w:bookmarkStart w:name="z1163" w:id="368"/>
    <w:p>
      <w:pPr>
        <w:spacing w:after="0"/>
        <w:ind w:left="0"/>
        <w:jc w:val="both"/>
      </w:pPr>
      <w:r>
        <w:rPr>
          <w:rFonts w:ascii="Times New Roman"/>
          <w:b w:val="false"/>
          <w:i w:val="false"/>
          <w:color w:val="000000"/>
          <w:sz w:val="28"/>
        </w:rPr>
        <w:t>
      2. Облыстық білім беруді басқару органдары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6-1-баппен толықтырылды - ҚР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Білім беру жүйесін басқару органдарын цифрлық қамтамасыз ету</w:t>
      </w:r>
    </w:p>
    <w:p>
      <w:pPr>
        <w:spacing w:after="0"/>
        <w:ind w:left="0"/>
        <w:jc w:val="both"/>
      </w:pPr>
      <w:r>
        <w:rPr>
          <w:rFonts w:ascii="Times New Roman"/>
          <w:b w:val="false"/>
          <w:i w:val="false"/>
          <w:color w:val="ff0000"/>
          <w:sz w:val="28"/>
        </w:rPr>
        <w:t xml:space="preserve">
      Ескерту. 7-баптың тақырыбына өзгеріс енгізілді – ҚР 09.01.2026 </w:t>
      </w:r>
      <w:r>
        <w:rPr>
          <w:rFonts w:ascii="Times New Roman"/>
          <w:b w:val="false"/>
          <w:i w:val="false"/>
          <w:color w:val="ff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311" w:id="369"/>
    <w:p>
      <w:pPr>
        <w:spacing w:after="0"/>
        <w:ind w:left="0"/>
        <w:jc w:val="both"/>
      </w:pPr>
      <w:r>
        <w:rPr>
          <w:rFonts w:ascii="Times New Roman"/>
          <w:b w:val="false"/>
          <w:i w:val="false"/>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цифрлық объектілері құрылады.</w:t>
      </w:r>
    </w:p>
    <w:bookmarkEnd w:id="369"/>
    <w:bookmarkStart w:name="z1068" w:id="370"/>
    <w:p>
      <w:pPr>
        <w:spacing w:after="0"/>
        <w:ind w:left="0"/>
        <w:jc w:val="both"/>
      </w:pPr>
      <w:r>
        <w:rPr>
          <w:rFonts w:ascii="Times New Roman"/>
          <w:b w:val="false"/>
          <w:i w:val="false"/>
          <w:color w:val="000000"/>
          <w:sz w:val="28"/>
        </w:rPr>
        <w:t xml:space="preserve">
      2. Білім беру саласындағы цифрлық объектілер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мен ғылым және жоғары білім беру саласындағы уәкілетті орган, жергілікті атқарушы органдар, білім беру ұйымдары өз қызметін жүзеге асыру процесінде алған өзге деректерді де қамтиды. </w:t>
      </w:r>
    </w:p>
    <w:bookmarkEnd w:id="370"/>
    <w:p>
      <w:pPr>
        <w:spacing w:after="0"/>
        <w:ind w:left="0"/>
        <w:jc w:val="both"/>
      </w:pPr>
      <w:r>
        <w:rPr>
          <w:rFonts w:ascii="Times New Roman"/>
          <w:b w:val="false"/>
          <w:i w:val="false"/>
          <w:color w:val="000000"/>
          <w:sz w:val="28"/>
        </w:rPr>
        <w:t>
      Білім беру саласындағы уәкілетті орган мен ғылым және жоғары білім саласындағы уәкілетті орган Қазақстан Республикасының цифрлық заңнамасына және Қазақстан Республикасының дербес деректер және оларды қорғау туралы заңнамасына сәйкес цифрлық объектілердің деректеріне азаматтардың еркін қол жеткізуін қамтамасыз етуге міндетті.</w:t>
      </w:r>
    </w:p>
    <w:bookmarkStart w:name="z1198" w:id="371"/>
    <w:p>
      <w:pPr>
        <w:spacing w:after="0"/>
        <w:ind w:left="0"/>
        <w:jc w:val="both"/>
      </w:pPr>
      <w:r>
        <w:rPr>
          <w:rFonts w:ascii="Times New Roman"/>
          <w:b w:val="false"/>
          <w:i w:val="false"/>
          <w:color w:val="000000"/>
          <w:sz w:val="28"/>
        </w:rPr>
        <w:t>
      3. "Ұлттық білім беру дерекқоры" цифрлық жүйесі білім беру саласындағы әкімшілік және өзге де деректерді жинауға, өңдеуге және талдауға, сондай-ақ басқа цифрлық объектілермен ақпараттық өзара іс-қимыл жасауды қамтамасыз етуге арналған.</w:t>
      </w:r>
    </w:p>
    <w:bookmarkEnd w:id="371"/>
    <w:bookmarkStart w:name="z1199" w:id="372"/>
    <w:p>
      <w:pPr>
        <w:spacing w:after="0"/>
        <w:ind w:left="0"/>
        <w:jc w:val="both"/>
      </w:pPr>
      <w:r>
        <w:rPr>
          <w:rFonts w:ascii="Times New Roman"/>
          <w:b w:val="false"/>
          <w:i w:val="false"/>
          <w:color w:val="000000"/>
          <w:sz w:val="28"/>
        </w:rPr>
        <w:t>
      4. Білім беру саласындағы цифрлық объектілердегі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Білім беру саласындағы мемлекеттік кепілдіктер</w:t>
      </w:r>
    </w:p>
    <w:bookmarkStart w:name="z313" w:id="373"/>
    <w:p>
      <w:pPr>
        <w:spacing w:after="0"/>
        <w:ind w:left="0"/>
        <w:jc w:val="both"/>
      </w:pPr>
      <w:r>
        <w:rPr>
          <w:rFonts w:ascii="Times New Roman"/>
          <w:b w:val="false"/>
          <w:i w:val="false"/>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73"/>
    <w:p>
      <w:pPr>
        <w:spacing w:after="0"/>
        <w:ind w:left="0"/>
        <w:jc w:val="both"/>
      </w:pPr>
      <w:r>
        <w:rPr>
          <w:rFonts w:ascii="Times New Roman"/>
          <w:b w:val="false"/>
          <w:i w:val="false"/>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bookmarkStart w:name="z1156" w:id="374"/>
    <w:p>
      <w:pPr>
        <w:spacing w:after="0"/>
        <w:ind w:left="0"/>
        <w:jc w:val="both"/>
      </w:pPr>
      <w:r>
        <w:rPr>
          <w:rFonts w:ascii="Times New Roman"/>
          <w:b w:val="false"/>
          <w:i w:val="false"/>
          <w:color w:val="000000"/>
          <w:sz w:val="28"/>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bookmarkEnd w:id="374"/>
    <w:bookmarkStart w:name="z314" w:id="375"/>
    <w:p>
      <w:pPr>
        <w:spacing w:after="0"/>
        <w:ind w:left="0"/>
        <w:jc w:val="both"/>
      </w:pPr>
      <w:r>
        <w:rPr>
          <w:rFonts w:ascii="Times New Roman"/>
          <w:b w:val="false"/>
          <w:i w:val="false"/>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және Қазақстан Республикасы Президентінің жанындағы білім беру ұйымдарында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75"/>
    <w:p>
      <w:pPr>
        <w:spacing w:after="0"/>
        <w:ind w:left="0"/>
        <w:jc w:val="both"/>
      </w:pPr>
      <w:r>
        <w:rPr>
          <w:rFonts w:ascii="Times New Roman"/>
          <w:b w:val="false"/>
          <w:i w:val="false"/>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pPr>
        <w:spacing w:after="0"/>
        <w:ind w:left="0"/>
        <w:jc w:val="both"/>
      </w:pPr>
      <w:r>
        <w:rPr>
          <w:rFonts w:ascii="Times New Roman"/>
          <w:b w:val="false"/>
          <w:i w:val="false"/>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bookmarkStart w:name="z1153" w:id="376"/>
    <w:p>
      <w:pPr>
        <w:spacing w:after="0"/>
        <w:ind w:left="0"/>
        <w:jc w:val="both"/>
      </w:pPr>
      <w:r>
        <w:rPr>
          <w:rFonts w:ascii="Times New Roman"/>
          <w:b w:val="false"/>
          <w:i w:val="false"/>
          <w:color w:val="000000"/>
          <w:sz w:val="28"/>
        </w:rPr>
        <w:t>
      2-1. Мемлекет цифрлық технологияларды пайдаланыла отырып, электрондық оқытудың цифрлық инфрақұрылымын құру жағдайларын қамтамасыз етеді.</w:t>
      </w:r>
    </w:p>
    <w:bookmarkEnd w:id="376"/>
    <w:bookmarkStart w:name="z1214" w:id="377"/>
    <w:p>
      <w:pPr>
        <w:spacing w:after="0"/>
        <w:ind w:left="0"/>
        <w:jc w:val="both"/>
      </w:pPr>
      <w:r>
        <w:rPr>
          <w:rFonts w:ascii="Times New Roman"/>
          <w:b w:val="false"/>
          <w:i w:val="false"/>
          <w:color w:val="000000"/>
          <w:sz w:val="28"/>
        </w:rPr>
        <w:t xml:space="preserve">
      2-2. Мемлекет студенттерді, магистранттар мен докторанттарды жатақханалардағы орындармен қамтамасыз етуге мемлекеттік тапсырысты </w:t>
      </w:r>
      <w:r>
        <w:rPr>
          <w:rFonts w:ascii="Times New Roman"/>
          <w:b w:val="false"/>
          <w:i w:val="false"/>
          <w:color w:val="000000"/>
          <w:sz w:val="28"/>
          <w:u w:val="single"/>
        </w:rPr>
        <w:t>орналастыру</w:t>
      </w:r>
      <w:r>
        <w:rPr>
          <w:rFonts w:ascii="Times New Roman"/>
          <w:b w:val="false"/>
          <w:i w:val="false"/>
          <w:color w:val="000000"/>
          <w:sz w:val="28"/>
        </w:rPr>
        <w:t xml:space="preserve">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Студенттерді, магистранттар мен докторанттарды жатақханалардағы орындармен қамтамасыз етуге арналған мемлекеттік тапсырыс құрамында жатақханада тұру шығыстарын мемлекет субсидиялаған жағдайларды қоспағанда,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bookmarkEnd w:id="377"/>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органның операторы мен жатақхананың меншік иесі арасында жасалады.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bookmarkStart w:name="z315" w:id="378"/>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78"/>
    <w:p>
      <w:pPr>
        <w:spacing w:after="0"/>
        <w:ind w:left="0"/>
        <w:jc w:val="both"/>
      </w:pPr>
      <w:r>
        <w:rPr>
          <w:rFonts w:ascii="Times New Roman"/>
          <w:b w:val="false"/>
          <w:i w:val="false"/>
          <w:color w:val="000000"/>
          <w:sz w:val="28"/>
        </w:rPr>
        <w:t>
      Мемлекет қаржылық ұйымдар беретін білім беру кредиттерінің кепілдік жүйесін құру жөнінде шаралар қабылдайды.</w:t>
      </w:r>
    </w:p>
    <w:bookmarkStart w:name="z316" w:id="379"/>
    <w:p>
      <w:pPr>
        <w:spacing w:after="0"/>
        <w:ind w:left="0"/>
        <w:jc w:val="both"/>
      </w:pPr>
      <w:r>
        <w:rPr>
          <w:rFonts w:ascii="Times New Roman"/>
          <w:b w:val="false"/>
          <w:i w:val="false"/>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79"/>
    <w:p>
      <w:pPr>
        <w:spacing w:after="0"/>
        <w:ind w:left="0"/>
        <w:jc w:val="both"/>
      </w:pPr>
      <w:r>
        <w:rPr>
          <w:rFonts w:ascii="Times New Roman"/>
          <w:b w:val="false"/>
          <w:i w:val="false"/>
          <w:color w:val="000000"/>
          <w:sz w:val="28"/>
        </w:rPr>
        <w:t>
      Әлеуметтік көмек көрсетілетін Қазақстан Республикасы азаматтарының санатына:</w:t>
      </w:r>
    </w:p>
    <w:bookmarkStart w:name="z317" w:id="380"/>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380"/>
    <w:bookmarkStart w:name="z318" w:id="381"/>
    <w:p>
      <w:pPr>
        <w:spacing w:after="0"/>
        <w:ind w:left="0"/>
        <w:jc w:val="both"/>
      </w:pPr>
      <w:r>
        <w:rPr>
          <w:rFonts w:ascii="Times New Roman"/>
          <w:b w:val="false"/>
          <w:i w:val="false"/>
          <w:color w:val="000000"/>
          <w:sz w:val="28"/>
        </w:rPr>
        <w:t>
      2) даму мүмкіндігі шектеулі балалар, мүгедектігі бар балалар, мүгедектігі бар адамдар және бала кезінен мүгедектігі бар адамдар;</w:t>
      </w:r>
    </w:p>
    <w:bookmarkEnd w:id="381"/>
    <w:bookmarkStart w:name="z319" w:id="382"/>
    <w:p>
      <w:pPr>
        <w:spacing w:after="0"/>
        <w:ind w:left="0"/>
        <w:jc w:val="both"/>
      </w:pPr>
      <w:r>
        <w:rPr>
          <w:rFonts w:ascii="Times New Roman"/>
          <w:b w:val="false"/>
          <w:i w:val="false"/>
          <w:color w:val="000000"/>
          <w:sz w:val="28"/>
        </w:rPr>
        <w:t>
      3) көп балалы отбасылардың балалары;</w:t>
      </w:r>
    </w:p>
    <w:bookmarkEnd w:id="382"/>
    <w:bookmarkStart w:name="z320" w:id="383"/>
    <w:p>
      <w:pPr>
        <w:spacing w:after="0"/>
        <w:ind w:left="0"/>
        <w:jc w:val="both"/>
      </w:pPr>
      <w:r>
        <w:rPr>
          <w:rFonts w:ascii="Times New Roman"/>
          <w:b w:val="false"/>
          <w:i w:val="false"/>
          <w:color w:val="000000"/>
          <w:sz w:val="28"/>
        </w:rPr>
        <w:t>
      4) кәмелетке толмағандарды бейімдеу орталықтарындағы және арнаулы әлеуметтік қызметтерге мұқтаж балаларды қолдау орталықтарындағы балалар;</w:t>
      </w:r>
    </w:p>
    <w:bookmarkEnd w:id="383"/>
    <w:bookmarkStart w:name="z845" w:id="384"/>
    <w:p>
      <w:pPr>
        <w:spacing w:after="0"/>
        <w:ind w:left="0"/>
        <w:jc w:val="both"/>
      </w:pP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p>
    <w:bookmarkEnd w:id="384"/>
    <w:bookmarkStart w:name="z846" w:id="385"/>
    <w:p>
      <w:pPr>
        <w:spacing w:after="0"/>
        <w:ind w:left="0"/>
        <w:jc w:val="both"/>
      </w:pPr>
      <w:r>
        <w:rPr>
          <w:rFonts w:ascii="Times New Roman"/>
          <w:b w:val="false"/>
          <w:i w:val="false"/>
          <w:color w:val="000000"/>
          <w:sz w:val="28"/>
        </w:rPr>
        <w:t>
      6) дарынды балаларға арналған немесе әскерге шақыруға дейінгі тереңдетілген даярлықты мамандандырылған интернаттық білім беру ұйымдарында тәрбиеленетін және білім алатын балалар;</w:t>
      </w:r>
    </w:p>
    <w:bookmarkEnd w:id="385"/>
    <w:bookmarkStart w:name="z847" w:id="386"/>
    <w:p>
      <w:pPr>
        <w:spacing w:after="0"/>
        <w:ind w:left="0"/>
        <w:jc w:val="both"/>
      </w:pPr>
      <w:r>
        <w:rPr>
          <w:rFonts w:ascii="Times New Roman"/>
          <w:b w:val="false"/>
          <w:i w:val="false"/>
          <w:color w:val="000000"/>
          <w:sz w:val="28"/>
        </w:rPr>
        <w:t>
      7) интернаттық ұйымдардың тәрбиеленушілері;</w:t>
      </w:r>
    </w:p>
    <w:bookmarkEnd w:id="386"/>
    <w:bookmarkStart w:name="z848" w:id="387"/>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bookmarkEnd w:id="387"/>
    <w:bookmarkStart w:name="z849" w:id="388"/>
    <w:p>
      <w:pPr>
        <w:spacing w:after="0"/>
        <w:ind w:left="0"/>
        <w:jc w:val="both"/>
      </w:pP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388"/>
    <w:bookmarkStart w:name="z850" w:id="389"/>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w:t>
      </w:r>
    </w:p>
    <w:bookmarkEnd w:id="389"/>
    <w:bookmarkStart w:name="z1039" w:id="390"/>
    <w:p>
      <w:pPr>
        <w:spacing w:after="0"/>
        <w:ind w:left="0"/>
        <w:jc w:val="both"/>
      </w:pPr>
      <w:r>
        <w:rPr>
          <w:rFonts w:ascii="Times New Roman"/>
          <w:b w:val="false"/>
          <w:i w:val="false"/>
          <w:color w:val="000000"/>
          <w:sz w:val="28"/>
        </w:rPr>
        <w:t>
      11) Қазақстан Республикасы Үкіметінің шешімі бойынша айқындалатын өзге де санаттағы азаматтар жатады.</w:t>
      </w:r>
    </w:p>
    <w:bookmarkEnd w:id="390"/>
    <w:bookmarkStart w:name="z942" w:id="391"/>
    <w:p>
      <w:pPr>
        <w:spacing w:after="0"/>
        <w:ind w:left="0"/>
        <w:jc w:val="both"/>
      </w:pPr>
      <w:r>
        <w:rPr>
          <w:rFonts w:ascii="Times New Roman"/>
          <w:b w:val="false"/>
          <w:i w:val="false"/>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bookmarkEnd w:id="391"/>
    <w:bookmarkStart w:name="z321" w:id="392"/>
    <w:p>
      <w:pPr>
        <w:spacing w:after="0"/>
        <w:ind w:left="0"/>
        <w:jc w:val="both"/>
      </w:pPr>
      <w:r>
        <w:rPr>
          <w:rFonts w:ascii="Times New Roman"/>
          <w:b w:val="false"/>
          <w:i w:val="false"/>
          <w:color w:val="000000"/>
          <w:sz w:val="28"/>
        </w:rPr>
        <w:t>
      5. Денсаулық жағдайына қарай ұзақ уақыт бойы орта білім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bookmarkEnd w:id="392"/>
    <w:bookmarkStart w:name="z322" w:id="393"/>
    <w:p>
      <w:pPr>
        <w:spacing w:after="0"/>
        <w:ind w:left="0"/>
        <w:jc w:val="both"/>
      </w:pPr>
      <w:r>
        <w:rPr>
          <w:rFonts w:ascii="Times New Roman"/>
          <w:b w:val="false"/>
          <w:i w:val="false"/>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bookmarkEnd w:id="393"/>
    <w:bookmarkStart w:name="z323" w:id="394"/>
    <w:p>
      <w:pPr>
        <w:spacing w:after="0"/>
        <w:ind w:left="0"/>
        <w:jc w:val="both"/>
      </w:pPr>
      <w:r>
        <w:rPr>
          <w:rFonts w:ascii="Times New Roman"/>
          <w:b w:val="false"/>
          <w:i w:val="false"/>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bookmarkEnd w:id="394"/>
    <w:bookmarkStart w:name="z324" w:id="395"/>
    <w:p>
      <w:pPr>
        <w:spacing w:after="0"/>
        <w:ind w:left="0"/>
        <w:jc w:val="both"/>
      </w:pPr>
      <w:r>
        <w:rPr>
          <w:rFonts w:ascii="Times New Roman"/>
          <w:b w:val="false"/>
          <w:i w:val="false"/>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2011.07.22 </w:t>
      </w:r>
      <w:r>
        <w:rPr>
          <w:rFonts w:ascii="Times New Roman"/>
          <w:b w:val="false"/>
          <w:i w:val="false"/>
          <w:color w:val="ff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2013.01.14 </w:t>
      </w:r>
      <w:r>
        <w:rPr>
          <w:rFonts w:ascii="Times New Roman"/>
          <w:b w:val="false"/>
          <w:i w:val="false"/>
          <w:color w:val="ff0000"/>
          <w:sz w:val="28"/>
        </w:rPr>
        <w:t>N 68-V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ff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04.12.2015</w:t>
      </w:r>
      <w:r>
        <w:rPr>
          <w:rFonts w:ascii="Times New Roman"/>
          <w:b w:val="false"/>
          <w:i w:val="false"/>
          <w:color w:val="ff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ff0000"/>
          <w:sz w:val="28"/>
        </w:rPr>
        <w:t>№ 122-VI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20.03.2023 </w:t>
      </w:r>
      <w:r>
        <w:rPr>
          <w:rFonts w:ascii="Times New Roman"/>
          <w:b w:val="false"/>
          <w:i w:val="false"/>
          <w:color w:val="000000"/>
          <w:sz w:val="28"/>
        </w:rPr>
        <w:t>№ 214-VII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Білім беру саласындағы ең төмен әлеуметтік стандарттар</w:t>
      </w:r>
    </w:p>
    <w:p>
      <w:pPr>
        <w:spacing w:after="0"/>
        <w:ind w:left="0"/>
        <w:jc w:val="both"/>
      </w:pPr>
      <w:r>
        <w:rPr>
          <w:rFonts w:ascii="Times New Roman"/>
          <w:b w:val="false"/>
          <w:i w:val="false"/>
          <w:color w:val="000000"/>
          <w:sz w:val="28"/>
        </w:rPr>
        <w:t xml:space="preserve">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сәйкес білім беру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19.05.2015 </w:t>
      </w:r>
      <w:r>
        <w:rPr>
          <w:rFonts w:ascii="Times New Roman"/>
          <w:b w:val="false"/>
          <w:i w:val="false"/>
          <w:color w:val="ff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Білім беру саласындағы мемлекеттік монополия</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8-2-баптың бірінші бөлігіне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Білім беру деңгейлері бойынша оқулықтарға, оқу-әдістемелік кешендерге сараптама жүргізуді, сондай-ақ білім беру жүйесі мен білім беру, оның ішінде мүмкіндіктері шектеулі балаларға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pPr>
        <w:spacing w:after="0"/>
        <w:ind w:left="0"/>
        <w:jc w:val="both"/>
      </w:pPr>
      <w:r>
        <w:rPr>
          <w:rFonts w:ascii="Times New Roman"/>
          <w:b w:val="false"/>
          <w:i w:val="false"/>
          <w:color w:val="000000"/>
          <w:sz w:val="28"/>
        </w:rPr>
        <w:t>
      Білім беру саласындағы мемлекеттік монополия субъектісі өндіретін және өткізетін, осы баптың бірінші бөлігінде көрсетілген тауарлардың (жұмыстардың, көрсетілетін қызметтердің) бағаларын білім беру саласындағы уәкілетті орган монополияға қарсы органмен келісу бойынша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8-3-бап. Мемлекеттік мектепке дейінгі ұйымдар, орта, техникалық және кәсіптік, орта білімнен кейінгі білім беру ұйымдары қызметкерлерінің штат саны мен штат кестесі</w:t>
      </w:r>
    </w:p>
    <w:p>
      <w:pPr>
        <w:spacing w:after="0"/>
        <w:ind w:left="0"/>
        <w:jc w:val="both"/>
      </w:pPr>
      <w:r>
        <w:rPr>
          <w:rFonts w:ascii="Times New Roman"/>
          <w:b w:val="false"/>
          <w:i w:val="false"/>
          <w:color w:val="000000"/>
          <w:sz w:val="28"/>
        </w:rPr>
        <w:t>
      Мемлекеттік мектепке дейінгі ұйымдардың, орта, техникалық және кәсіптік, орта білімнен кейінгі білім беру ұйымдарының штат саны мемлекеттік білім беру ұйымдары қызметкерлерінің үлгілік штаттарында айқындалады.</w:t>
      </w:r>
    </w:p>
    <w:p>
      <w:pPr>
        <w:spacing w:after="0"/>
        <w:ind w:left="0"/>
        <w:jc w:val="both"/>
      </w:pPr>
      <w:r>
        <w:rPr>
          <w:rFonts w:ascii="Times New Roman"/>
          <w:b w:val="false"/>
          <w:i w:val="false"/>
          <w:color w:val="000000"/>
          <w:sz w:val="28"/>
        </w:rPr>
        <w:t xml:space="preserve">
      Мемлекеттік мектепке дейінгі ұйымдардың, орта, техникалық және кәсіптік, орта білімнен кейінгі білім беру ұйымдарының бірінші басшылары штат саны мен штат кестесін бекітеді. </w:t>
      </w:r>
    </w:p>
    <w:p>
      <w:pPr>
        <w:spacing w:after="0"/>
        <w:ind w:left="0"/>
        <w:jc w:val="both"/>
      </w:pPr>
      <w:r>
        <w:rPr>
          <w:rFonts w:ascii="Times New Roman"/>
          <w:b w:val="false"/>
          <w:i w:val="false"/>
          <w:color w:val="000000"/>
          <w:sz w:val="28"/>
        </w:rPr>
        <w:t>
      Бірінші басшылар штат санының бекітілген лимиті шеңберінде басқарушы, әкімшілік және көмекші персоналдың штат саны мен штат кестесін білім беру саласындағы уәкілетті орган айқындаған тәртіппен, бірақ қаржы жылы ішінде бір реттен асырмай өзгертуге құқылы.</w:t>
      </w:r>
    </w:p>
    <w:p>
      <w:pPr>
        <w:spacing w:after="0"/>
        <w:ind w:left="0"/>
        <w:jc w:val="both"/>
      </w:pPr>
      <w:r>
        <w:rPr>
          <w:rFonts w:ascii="Times New Roman"/>
          <w:b w:val="false"/>
          <w:i w:val="false"/>
          <w:color w:val="000000"/>
          <w:sz w:val="28"/>
        </w:rPr>
        <w:t>
      Мемлекеттік мектепке дейінгі ұйымдардың, орта, техникалық және кәсіптік, орта білімнен кейінгі білім беру ұйымдарының штат саны Қазақстан Республикасының дербес деректер және оларды қорғау, ақпаратқа қол жеткізу туралы заңнамасының талаптары сақтала отырып, олардың интернет-ресурстарында орналастырылуға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8-3-баппен толықтырылды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8-4-баппен толықтыру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Оқыту және тәрбиелеу тілі</w:t>
      </w:r>
    </w:p>
    <w:bookmarkStart w:name="z325" w:id="396"/>
    <w:p>
      <w:pPr>
        <w:spacing w:after="0"/>
        <w:ind w:left="0"/>
        <w:jc w:val="both"/>
      </w:pPr>
      <w:r>
        <w:rPr>
          <w:rFonts w:ascii="Times New Roman"/>
          <w:b w:val="false"/>
          <w:i w:val="false"/>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bookmarkEnd w:id="396"/>
    <w:bookmarkStart w:name="z326" w:id="397"/>
    <w:p>
      <w:pPr>
        <w:spacing w:after="0"/>
        <w:ind w:left="0"/>
        <w:jc w:val="both"/>
      </w:pPr>
      <w:r>
        <w:rPr>
          <w:rFonts w:ascii="Times New Roman"/>
          <w:b w:val="false"/>
          <w:i w:val="false"/>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bookmarkEnd w:id="397"/>
    <w:bookmarkStart w:name="z327" w:id="398"/>
    <w:p>
      <w:pPr>
        <w:spacing w:after="0"/>
        <w:ind w:left="0"/>
        <w:jc w:val="both"/>
      </w:pPr>
      <w:r>
        <w:rPr>
          <w:rFonts w:ascii="Times New Roman"/>
          <w:b w:val="false"/>
          <w:i w:val="false"/>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398"/>
    <w:p>
      <w:pPr>
        <w:spacing w:after="0"/>
        <w:ind w:left="0"/>
        <w:jc w:val="both"/>
      </w:pPr>
      <w:r>
        <w:rPr>
          <w:rFonts w:ascii="Times New Roman"/>
          <w:b w:val="false"/>
          <w:i w:val="false"/>
          <w:color w:val="000000"/>
          <w:sz w:val="28"/>
        </w:rPr>
        <w:t>
      Мемлекеттік тілде оқытатын тиісті білім беру ұйымдарын, сыныптарды, топтарды құру басым бағыт болып табылады.</w:t>
      </w:r>
    </w:p>
    <w:bookmarkStart w:name="z328" w:id="399"/>
    <w:p>
      <w:pPr>
        <w:spacing w:after="0"/>
        <w:ind w:left="0"/>
        <w:jc w:val="both"/>
      </w:pPr>
      <w:r>
        <w:rPr>
          <w:rFonts w:ascii="Times New Roman"/>
          <w:b w:val="false"/>
          <w:i w:val="false"/>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09.04.2016 </w:t>
      </w:r>
      <w:r>
        <w:rPr>
          <w:rFonts w:ascii="Times New Roman"/>
          <w:b w:val="false"/>
          <w:i w:val="false"/>
          <w:color w:val="ff0000"/>
          <w:sz w:val="28"/>
        </w:rPr>
        <w:t>№ 501-V</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Білім беру ұйымдарын аккредиттеу</w:t>
      </w:r>
    </w:p>
    <w:bookmarkStart w:name="z852" w:id="400"/>
    <w:p>
      <w:pPr>
        <w:spacing w:after="0"/>
        <w:ind w:left="0"/>
        <w:jc w:val="both"/>
      </w:pPr>
      <w:r>
        <w:rPr>
          <w:rFonts w:ascii="Times New Roman"/>
          <w:b w:val="false"/>
          <w:i w:val="false"/>
          <w:color w:val="000000"/>
          <w:sz w:val="28"/>
        </w:rPr>
        <w:t>
      1. Білім беру ұйымын аккредиттеу ерікті негізде жүзеге асырылады.</w:t>
      </w:r>
    </w:p>
    <w:bookmarkEnd w:id="400"/>
    <w:p>
      <w:pPr>
        <w:spacing w:after="0"/>
        <w:ind w:left="0"/>
        <w:jc w:val="both"/>
      </w:pPr>
      <w:r>
        <w:rPr>
          <w:rFonts w:ascii="Times New Roman"/>
          <w:b w:val="false"/>
          <w:i w:val="false"/>
          <w:color w:val="000000"/>
          <w:sz w:val="28"/>
        </w:rPr>
        <w:t>
      Білім беру ұйымы аккредиттеу органын өз бетінше таңдайды.</w:t>
      </w:r>
    </w:p>
    <w:bookmarkStart w:name="z853" w:id="401"/>
    <w:p>
      <w:pPr>
        <w:spacing w:after="0"/>
        <w:ind w:left="0"/>
        <w:jc w:val="both"/>
      </w:pPr>
      <w:r>
        <w:rPr>
          <w:rFonts w:ascii="Times New Roman"/>
          <w:b w:val="false"/>
          <w:i w:val="false"/>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401"/>
    <w:p>
      <w:pPr>
        <w:spacing w:after="0"/>
        <w:ind w:left="0"/>
        <w:jc w:val="both"/>
      </w:pPr>
      <w:r>
        <w:rPr>
          <w:rFonts w:ascii="Times New Roman"/>
          <w:b w:val="false"/>
          <w:i w:val="false"/>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5" w:id="402"/>
    <w:p>
      <w:pPr>
        <w:spacing w:after="0"/>
        <w:ind w:left="0"/>
        <w:jc w:val="both"/>
      </w:pPr>
      <w:r>
        <w:rPr>
          <w:rFonts w:ascii="Times New Roman"/>
          <w:b w:val="false"/>
          <w:i w:val="false"/>
          <w:color w:val="000000"/>
          <w:sz w:val="28"/>
        </w:rPr>
        <w:t>
      4. Білім беру ұйымын аккредиттеу білім беру ұйымының қаражаты есебінен өткізіледі.</w:t>
      </w:r>
    </w:p>
    <w:bookmarkEnd w:id="402"/>
    <w:bookmarkStart w:name="z856" w:id="403"/>
    <w:p>
      <w:pPr>
        <w:spacing w:after="0"/>
        <w:ind w:left="0"/>
        <w:jc w:val="both"/>
      </w:pPr>
      <w:r>
        <w:rPr>
          <w:rFonts w:ascii="Times New Roman"/>
          <w:b w:val="false"/>
          <w:i w:val="false"/>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(бағдарламалық) аккредиттеуден өтуге құқылы.</w:t>
      </w:r>
    </w:p>
    <w:bookmarkEnd w:id="4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7-тармақпен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13" w:id="404"/>
    <w:p>
      <w:pPr>
        <w:spacing w:after="0"/>
        <w:ind w:left="0"/>
        <w:jc w:val="left"/>
      </w:pPr>
      <w:r>
        <w:rPr>
          <w:rFonts w:ascii="Times New Roman"/>
          <w:b/>
          <w:i w:val="false"/>
          <w:color w:val="000000"/>
        </w:rPr>
        <w:t xml:space="preserve"> 3-тарау. БІЛІМ БЕРУ ЖҮЙЕСІ</w:t>
      </w:r>
    </w:p>
    <w:bookmarkEnd w:id="404"/>
    <w:p>
      <w:pPr>
        <w:spacing w:after="0"/>
        <w:ind w:left="0"/>
        <w:jc w:val="both"/>
      </w:pPr>
      <w:r>
        <w:rPr>
          <w:rFonts w:ascii="Times New Roman"/>
          <w:b/>
          <w:i w:val="false"/>
          <w:color w:val="000000"/>
          <w:sz w:val="28"/>
        </w:rPr>
        <w:t>10-бап. Білім беру жүйесі ұғымы</w:t>
      </w:r>
    </w:p>
    <w:p>
      <w:pPr>
        <w:spacing w:after="0"/>
        <w:ind w:left="0"/>
        <w:jc w:val="both"/>
      </w:pPr>
      <w:r>
        <w:rPr>
          <w:rFonts w:ascii="Times New Roman"/>
          <w:b w:val="false"/>
          <w:i w:val="false"/>
          <w:color w:val="000000"/>
          <w:sz w:val="28"/>
        </w:rPr>
        <w:t>
      Қазақстан Республикасының білім беру жүйесі өзара іс-қимыл жасайтын:</w:t>
      </w:r>
    </w:p>
    <w:bookmarkStart w:name="z329" w:id="405"/>
    <w:p>
      <w:pPr>
        <w:spacing w:after="0"/>
        <w:ind w:left="0"/>
        <w:jc w:val="both"/>
      </w:pPr>
      <w:r>
        <w:rPr>
          <w:rFonts w:ascii="Times New Roman"/>
          <w:b w:val="false"/>
          <w:i w:val="false"/>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bookmarkEnd w:id="405"/>
    <w:bookmarkStart w:name="z330" w:id="406"/>
    <w:p>
      <w:pPr>
        <w:spacing w:after="0"/>
        <w:ind w:left="0"/>
        <w:jc w:val="both"/>
      </w:pPr>
      <w:r>
        <w:rPr>
          <w:rFonts w:ascii="Times New Roman"/>
          <w:b w:val="false"/>
          <w:i w:val="false"/>
          <w:color w:val="000000"/>
          <w:sz w:val="28"/>
        </w:rPr>
        <w:t>
      2) үлгілері мен түрлеріне қарамастан, білім беру бағдарламаларын іске асыратын білім беру ұйымдарының;</w:t>
      </w:r>
    </w:p>
    <w:bookmarkEnd w:id="406"/>
    <w:bookmarkStart w:name="z331" w:id="407"/>
    <w:p>
      <w:pPr>
        <w:spacing w:after="0"/>
        <w:ind w:left="0"/>
        <w:jc w:val="both"/>
      </w:pPr>
      <w:r>
        <w:rPr>
          <w:rFonts w:ascii="Times New Roman"/>
          <w:b w:val="false"/>
          <w:i w:val="false"/>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bookmarkEnd w:id="407"/>
    <w:bookmarkStart w:name="z857" w:id="408"/>
    <w:p>
      <w:pPr>
        <w:spacing w:after="0"/>
        <w:ind w:left="0"/>
        <w:jc w:val="both"/>
      </w:pPr>
      <w:r>
        <w:rPr>
          <w:rFonts w:ascii="Times New Roman"/>
          <w:b w:val="false"/>
          <w:i w:val="false"/>
          <w:color w:val="000000"/>
          <w:sz w:val="28"/>
        </w:rPr>
        <w:t>
      4) білім беру қызметінің субъектілері бірлестіктерінің жиынтығын білдіреді.</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Білім беру жүйесінің міндеттері</w:t>
      </w:r>
    </w:p>
    <w:p>
      <w:pPr>
        <w:spacing w:after="0"/>
        <w:ind w:left="0"/>
        <w:jc w:val="both"/>
      </w:pPr>
      <w:r>
        <w:rPr>
          <w:rFonts w:ascii="Times New Roman"/>
          <w:b w:val="false"/>
          <w:i w:val="false"/>
          <w:color w:val="ff0000"/>
          <w:sz w:val="28"/>
        </w:rPr>
        <w:t xml:space="preserve">
      Ескерту. 11-бап алып тасталды – ҚР 30.12.2024 </w:t>
      </w:r>
      <w:r>
        <w:rPr>
          <w:rFonts w:ascii="Times New Roman"/>
          <w:b w:val="false"/>
          <w:i w:val="false"/>
          <w:color w:val="ff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12-бап. Білім беру деңгейлері</w:t>
      </w:r>
    </w:p>
    <w:p>
      <w:pPr>
        <w:spacing w:after="0"/>
        <w:ind w:left="0"/>
        <w:jc w:val="both"/>
      </w:pPr>
      <w:r>
        <w:rPr>
          <w:rFonts w:ascii="Times New Roman"/>
          <w:b w:val="false"/>
          <w:i w:val="false"/>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bookmarkStart w:name="z346" w:id="409"/>
    <w:p>
      <w:pPr>
        <w:spacing w:after="0"/>
        <w:ind w:left="0"/>
        <w:jc w:val="both"/>
      </w:pPr>
      <w:r>
        <w:rPr>
          <w:rFonts w:ascii="Times New Roman"/>
          <w:b w:val="false"/>
          <w:i w:val="false"/>
          <w:color w:val="000000"/>
          <w:sz w:val="28"/>
        </w:rPr>
        <w:t>
      1) мектепке дейінгі тәрбие мен оқытуды;</w:t>
      </w:r>
    </w:p>
    <w:bookmarkEnd w:id="409"/>
    <w:bookmarkStart w:name="z347" w:id="410"/>
    <w:p>
      <w:pPr>
        <w:spacing w:after="0"/>
        <w:ind w:left="0"/>
        <w:jc w:val="both"/>
      </w:pPr>
      <w:r>
        <w:rPr>
          <w:rFonts w:ascii="Times New Roman"/>
          <w:b w:val="false"/>
          <w:i w:val="false"/>
          <w:color w:val="000000"/>
          <w:sz w:val="28"/>
        </w:rPr>
        <w:t>
      2) бастауыш білім беруді;</w:t>
      </w:r>
    </w:p>
    <w:bookmarkEnd w:id="410"/>
    <w:bookmarkStart w:name="z348" w:id="411"/>
    <w:p>
      <w:pPr>
        <w:spacing w:after="0"/>
        <w:ind w:left="0"/>
        <w:jc w:val="both"/>
      </w:pPr>
      <w:r>
        <w:rPr>
          <w:rFonts w:ascii="Times New Roman"/>
          <w:b w:val="false"/>
          <w:i w:val="false"/>
          <w:color w:val="000000"/>
          <w:sz w:val="28"/>
        </w:rPr>
        <w:t>
      3) негізгі орта білім беруді;</w:t>
      </w:r>
    </w:p>
    <w:bookmarkEnd w:id="411"/>
    <w:bookmarkStart w:name="z349" w:id="412"/>
    <w:p>
      <w:pPr>
        <w:spacing w:after="0"/>
        <w:ind w:left="0"/>
        <w:jc w:val="both"/>
      </w:pPr>
      <w:r>
        <w:rPr>
          <w:rFonts w:ascii="Times New Roman"/>
          <w:b w:val="false"/>
          <w:i w:val="false"/>
          <w:color w:val="000000"/>
          <w:sz w:val="28"/>
        </w:rPr>
        <w:t>
      4) орта білім беруді (жалпы орта білім беруді, техникалық және</w:t>
      </w:r>
    </w:p>
    <w:bookmarkEnd w:id="412"/>
    <w:p>
      <w:pPr>
        <w:spacing w:after="0"/>
        <w:ind w:left="0"/>
        <w:jc w:val="both"/>
      </w:pPr>
      <w:r>
        <w:rPr>
          <w:rFonts w:ascii="Times New Roman"/>
          <w:b w:val="false"/>
          <w:i w:val="false"/>
          <w:color w:val="000000"/>
          <w:sz w:val="28"/>
        </w:rPr>
        <w:t>
      кәсіптік білім беруді);</w:t>
      </w:r>
    </w:p>
    <w:bookmarkStart w:name="z350" w:id="413"/>
    <w:p>
      <w:pPr>
        <w:spacing w:after="0"/>
        <w:ind w:left="0"/>
        <w:jc w:val="both"/>
      </w:pPr>
      <w:r>
        <w:rPr>
          <w:rFonts w:ascii="Times New Roman"/>
          <w:b w:val="false"/>
          <w:i w:val="false"/>
          <w:color w:val="000000"/>
          <w:sz w:val="28"/>
        </w:rPr>
        <w:t>
      5) орта білімнен кейінгі білім беруді;</w:t>
      </w:r>
    </w:p>
    <w:bookmarkEnd w:id="413"/>
    <w:bookmarkStart w:name="z351" w:id="414"/>
    <w:p>
      <w:pPr>
        <w:spacing w:after="0"/>
        <w:ind w:left="0"/>
        <w:jc w:val="both"/>
      </w:pPr>
      <w:r>
        <w:rPr>
          <w:rFonts w:ascii="Times New Roman"/>
          <w:b w:val="false"/>
          <w:i w:val="false"/>
          <w:color w:val="000000"/>
          <w:sz w:val="28"/>
        </w:rPr>
        <w:t>
      6) жоғары білім беруді;</w:t>
      </w:r>
    </w:p>
    <w:bookmarkEnd w:id="414"/>
    <w:bookmarkStart w:name="z352" w:id="415"/>
    <w:p>
      <w:pPr>
        <w:spacing w:after="0"/>
        <w:ind w:left="0"/>
        <w:jc w:val="both"/>
      </w:pPr>
      <w:r>
        <w:rPr>
          <w:rFonts w:ascii="Times New Roman"/>
          <w:b w:val="false"/>
          <w:i w:val="false"/>
          <w:color w:val="000000"/>
          <w:sz w:val="28"/>
        </w:rPr>
        <w:t>
      7) жоғары оқу орнынан кейінгі білім беруді қамтиды.</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416"/>
    <w:p>
      <w:pPr>
        <w:spacing w:after="0"/>
        <w:ind w:left="0"/>
        <w:jc w:val="left"/>
      </w:pPr>
      <w:r>
        <w:rPr>
          <w:rFonts w:ascii="Times New Roman"/>
          <w:b/>
          <w:i w:val="false"/>
          <w:color w:val="000000"/>
        </w:rPr>
        <w:t xml:space="preserve"> 4-тарау. БІЛІМ БЕРУ МАЗМҰНЫ</w:t>
      </w:r>
    </w:p>
    <w:bookmarkEnd w:id="416"/>
    <w:p>
      <w:pPr>
        <w:spacing w:after="0"/>
        <w:ind w:left="0"/>
        <w:jc w:val="both"/>
      </w:pPr>
      <w:r>
        <w:rPr>
          <w:rFonts w:ascii="Times New Roman"/>
          <w:b/>
          <w:i w:val="false"/>
          <w:color w:val="000000"/>
          <w:sz w:val="28"/>
        </w:rPr>
        <w:t>13-бап. Білім беру мазмұнының ұғымы</w:t>
      </w:r>
    </w:p>
    <w:p>
      <w:pPr>
        <w:spacing w:after="0"/>
        <w:ind w:left="0"/>
        <w:jc w:val="both"/>
      </w:pPr>
      <w:r>
        <w:rPr>
          <w:rFonts w:ascii="Times New Roman"/>
          <w:b w:val="false"/>
          <w:i w:val="false"/>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pPr>
        <w:spacing w:after="0"/>
        <w:ind w:left="0"/>
        <w:jc w:val="both"/>
      </w:pPr>
      <w:r>
        <w:rPr>
          <w:rFonts w:ascii="Times New Roman"/>
          <w:b w:val="false"/>
          <w:i w:val="false"/>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Білім беру бағдарламалары</w:t>
      </w:r>
    </w:p>
    <w:p>
      <w:pPr>
        <w:spacing w:after="0"/>
        <w:ind w:left="0"/>
        <w:jc w:val="both"/>
      </w:pPr>
      <w:r>
        <w:rPr>
          <w:rFonts w:ascii="Times New Roman"/>
          <w:b w:val="false"/>
          <w:i w:val="false"/>
          <w:color w:val="ff0000"/>
          <w:sz w:val="28"/>
        </w:rPr>
        <w:t xml:space="preserve">
      Ескерту. 14-баптың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53" w:id="417"/>
    <w:p>
      <w:pPr>
        <w:spacing w:after="0"/>
        <w:ind w:left="0"/>
        <w:jc w:val="both"/>
      </w:pPr>
      <w:r>
        <w:rPr>
          <w:rFonts w:ascii="Times New Roman"/>
          <w:b w:val="false"/>
          <w:i w:val="false"/>
          <w:color w:val="000000"/>
          <w:sz w:val="28"/>
        </w:rPr>
        <w:t>
      1. Білім беру бағдарламалары мазмұны мен бағыттарына (міндеттеріне) қатысты:</w:t>
      </w:r>
    </w:p>
    <w:bookmarkEnd w:id="417"/>
    <w:bookmarkStart w:name="z354" w:id="418"/>
    <w:p>
      <w:pPr>
        <w:spacing w:after="0"/>
        <w:ind w:left="0"/>
        <w:jc w:val="both"/>
      </w:pPr>
      <w:r>
        <w:rPr>
          <w:rFonts w:ascii="Times New Roman"/>
          <w:b w:val="false"/>
          <w:i w:val="false"/>
          <w:color w:val="000000"/>
          <w:sz w:val="28"/>
        </w:rPr>
        <w:t>
      1) жалпы білім беретін (үлгілік, жұмыстық);</w:t>
      </w:r>
    </w:p>
    <w:bookmarkEnd w:id="418"/>
    <w:bookmarkStart w:name="z355" w:id="419"/>
    <w:p>
      <w:pPr>
        <w:spacing w:after="0"/>
        <w:ind w:left="0"/>
        <w:jc w:val="both"/>
      </w:pPr>
      <w:r>
        <w:rPr>
          <w:rFonts w:ascii="Times New Roman"/>
          <w:b w:val="false"/>
          <w:i w:val="false"/>
          <w:color w:val="000000"/>
          <w:sz w:val="28"/>
        </w:rPr>
        <w:t>
      2) кәсіптік (үлгілік, жұмыстық);</w:t>
      </w:r>
    </w:p>
    <w:bookmarkEnd w:id="419"/>
    <w:bookmarkStart w:name="z356" w:id="420"/>
    <w:p>
      <w:pPr>
        <w:spacing w:after="0"/>
        <w:ind w:left="0"/>
        <w:jc w:val="both"/>
      </w:pPr>
      <w:r>
        <w:rPr>
          <w:rFonts w:ascii="Times New Roman"/>
          <w:b w:val="false"/>
          <w:i w:val="false"/>
          <w:color w:val="000000"/>
          <w:sz w:val="28"/>
        </w:rPr>
        <w:t>
      3) қосымша болып бөлінеді.</w:t>
      </w:r>
    </w:p>
    <w:bookmarkEnd w:id="420"/>
    <w:p>
      <w:pPr>
        <w:spacing w:after="0"/>
        <w:ind w:left="0"/>
        <w:jc w:val="both"/>
      </w:pPr>
      <w:r>
        <w:rPr>
          <w:rFonts w:ascii="Times New Roman"/>
          <w:b w:val="false"/>
          <w:i w:val="false"/>
          <w:color w:val="000000"/>
          <w:sz w:val="28"/>
        </w:rPr>
        <w:t>
      Үлгілік оқу бағдарламалары мемлекеттік жалпыға міндетті білім беру стандарттарының талаптарына сәйкес әзірленеді.</w:t>
      </w:r>
    </w:p>
    <w:p>
      <w:pPr>
        <w:spacing w:after="0"/>
        <w:ind w:left="0"/>
        <w:jc w:val="both"/>
      </w:pPr>
      <w:r>
        <w:rPr>
          <w:rFonts w:ascii="Times New Roman"/>
          <w:b w:val="false"/>
          <w:i w:val="false"/>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pPr>
        <w:spacing w:after="0"/>
        <w:ind w:left="0"/>
        <w:jc w:val="both"/>
      </w:pPr>
      <w:r>
        <w:rPr>
          <w:rFonts w:ascii="Times New Roman"/>
          <w:b w:val="false"/>
          <w:i w:val="false"/>
          <w:color w:val="000000"/>
          <w:sz w:val="28"/>
        </w:rPr>
        <w:t>
      Жұмыс оқу жоспарлары мен жұмыс оқу бағдарламаларын жалпы білім беретін пәндер циклінің немесе модулінің білім беру бағдарламалары мен үлгілік оқу бағдарламалары негізінде техникалық және кәсіптік, орта білімнен кейінгі білімнің білім беру бағдарламаларын іске асыратын ұйымдар әзірлейді.</w:t>
      </w:r>
    </w:p>
    <w:p>
      <w:pPr>
        <w:spacing w:after="0"/>
        <w:ind w:left="0"/>
        <w:jc w:val="both"/>
      </w:pPr>
      <w:r>
        <w:rPr>
          <w:rFonts w:ascii="Times New Roman"/>
          <w:b w:val="false"/>
          <w:i w:val="false"/>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bookmarkStart w:name="z357" w:id="421"/>
    <w:p>
      <w:pPr>
        <w:spacing w:after="0"/>
        <w:ind w:left="0"/>
        <w:jc w:val="both"/>
      </w:pPr>
      <w:r>
        <w:rPr>
          <w:rFonts w:ascii="Times New Roman"/>
          <w:b w:val="false"/>
          <w:i w:val="false"/>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21"/>
    <w:p>
      <w:pPr>
        <w:spacing w:after="0"/>
        <w:ind w:left="0"/>
        <w:jc w:val="both"/>
      </w:pPr>
      <w:r>
        <w:rPr>
          <w:rFonts w:ascii="Times New Roman"/>
          <w:b w:val="false"/>
          <w:i w:val="false"/>
          <w:color w:val="000000"/>
          <w:sz w:val="28"/>
        </w:rPr>
        <w:t>
      Жалпы білім беретін оқу бағдарламалары мазмұнына қарай мынадай оқу бағдарламаларына:</w:t>
      </w:r>
    </w:p>
    <w:bookmarkStart w:name="z358" w:id="422"/>
    <w:p>
      <w:pPr>
        <w:spacing w:after="0"/>
        <w:ind w:left="0"/>
        <w:jc w:val="both"/>
      </w:pPr>
      <w:r>
        <w:rPr>
          <w:rFonts w:ascii="Times New Roman"/>
          <w:b w:val="false"/>
          <w:i w:val="false"/>
          <w:color w:val="000000"/>
          <w:sz w:val="28"/>
        </w:rPr>
        <w:t>
      1) мектепке дейінгі тәрбие мен оқыту;</w:t>
      </w:r>
    </w:p>
    <w:bookmarkEnd w:id="422"/>
    <w:bookmarkStart w:name="z359" w:id="423"/>
    <w:p>
      <w:pPr>
        <w:spacing w:after="0"/>
        <w:ind w:left="0"/>
        <w:jc w:val="both"/>
      </w:pPr>
      <w:r>
        <w:rPr>
          <w:rFonts w:ascii="Times New Roman"/>
          <w:b w:val="false"/>
          <w:i w:val="false"/>
          <w:color w:val="000000"/>
          <w:sz w:val="28"/>
        </w:rPr>
        <w:t>
      2) бастауыш білім беру;</w:t>
      </w:r>
    </w:p>
    <w:bookmarkEnd w:id="423"/>
    <w:bookmarkStart w:name="z360" w:id="424"/>
    <w:p>
      <w:pPr>
        <w:spacing w:after="0"/>
        <w:ind w:left="0"/>
        <w:jc w:val="both"/>
      </w:pPr>
      <w:r>
        <w:rPr>
          <w:rFonts w:ascii="Times New Roman"/>
          <w:b w:val="false"/>
          <w:i w:val="false"/>
          <w:color w:val="000000"/>
          <w:sz w:val="28"/>
        </w:rPr>
        <w:t>
      3) негізгі орта білім беру;</w:t>
      </w:r>
    </w:p>
    <w:bookmarkEnd w:id="424"/>
    <w:bookmarkStart w:name="z361" w:id="425"/>
    <w:p>
      <w:pPr>
        <w:spacing w:after="0"/>
        <w:ind w:left="0"/>
        <w:jc w:val="both"/>
      </w:pPr>
      <w:r>
        <w:rPr>
          <w:rFonts w:ascii="Times New Roman"/>
          <w:b w:val="false"/>
          <w:i w:val="false"/>
          <w:color w:val="000000"/>
          <w:sz w:val="28"/>
        </w:rPr>
        <w:t>
      4) жалпы орта білім беру болып бөлінеді.</w:t>
      </w:r>
    </w:p>
    <w:bookmarkEnd w:id="425"/>
    <w:p>
      <w:pPr>
        <w:spacing w:after="0"/>
        <w:ind w:left="0"/>
        <w:jc w:val="both"/>
      </w:pPr>
      <w:r>
        <w:rPr>
          <w:rFonts w:ascii="Times New Roman"/>
          <w:b w:val="false"/>
          <w:i w:val="false"/>
          <w:color w:val="000000"/>
          <w:sz w:val="28"/>
        </w:rPr>
        <w:t>
      Дарынды адамдардың, сондай-ақ әскери іске қызығушылық пен қабілет танытатын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pPr>
        <w:spacing w:after="0"/>
        <w:ind w:left="0"/>
        <w:jc w:val="both"/>
      </w:pPr>
      <w:r>
        <w:rPr>
          <w:rFonts w:ascii="Times New Roman"/>
          <w:b w:val="false"/>
          <w:i w:val="false"/>
          <w:color w:val="000000"/>
          <w:sz w:val="28"/>
        </w:rPr>
        <w:t>
      Мүмкіндігі шектеулі балалар үшін арнаулы оқу бағдарламалары әзірленеді.</w:t>
      </w:r>
    </w:p>
    <w:bookmarkStart w:name="z362" w:id="426"/>
    <w:p>
      <w:pPr>
        <w:spacing w:after="0"/>
        <w:ind w:left="0"/>
        <w:jc w:val="both"/>
      </w:pPr>
      <w:r>
        <w:rPr>
          <w:rFonts w:ascii="Times New Roman"/>
          <w:b w:val="false"/>
          <w:i w:val="false"/>
          <w:color w:val="000000"/>
          <w:sz w:val="28"/>
        </w:rPr>
        <w:t>
      3. Білім беру бағдарламалары экономика салаларындағы кәсіптік қызмет бағыттары бойынша білікті кадрлар, оның ішінде жұмысшы кадрлар мен орта буын мамандарын даярлауға, жеке бастың кәсіптік және жалпы білім деңгейін дәйекті түрде арттыруға бағытталған.</w:t>
      </w:r>
    </w:p>
    <w:bookmarkEnd w:id="426"/>
    <w:p>
      <w:pPr>
        <w:spacing w:after="0"/>
        <w:ind w:left="0"/>
        <w:jc w:val="both"/>
      </w:pPr>
      <w:r>
        <w:rPr>
          <w:rFonts w:ascii="Times New Roman"/>
          <w:b w:val="false"/>
          <w:i w:val="false"/>
          <w:color w:val="000000"/>
          <w:sz w:val="28"/>
        </w:rPr>
        <w:t>
      Кәсіптік бағдарламалар мазмұнына қарай:</w:t>
      </w:r>
    </w:p>
    <w:p>
      <w:pPr>
        <w:spacing w:after="0"/>
        <w:ind w:left="0"/>
        <w:jc w:val="both"/>
      </w:pPr>
      <w:r>
        <w:rPr>
          <w:rFonts w:ascii="Times New Roman"/>
          <w:b w:val="false"/>
          <w:i w:val="false"/>
          <w:color w:val="000000"/>
          <w:sz w:val="28"/>
        </w:rPr>
        <w:t>
      1) техникалық және кәсіптік білімнің;</w:t>
      </w:r>
    </w:p>
    <w:p>
      <w:pPr>
        <w:spacing w:after="0"/>
        <w:ind w:left="0"/>
        <w:jc w:val="both"/>
      </w:pPr>
      <w:r>
        <w:rPr>
          <w:rFonts w:ascii="Times New Roman"/>
          <w:b w:val="false"/>
          <w:i w:val="false"/>
          <w:color w:val="000000"/>
          <w:sz w:val="28"/>
        </w:rPr>
        <w:t>
      2) орта білімнен кейінгі білімнің;</w:t>
      </w:r>
    </w:p>
    <w:p>
      <w:pPr>
        <w:spacing w:after="0"/>
        <w:ind w:left="0"/>
        <w:jc w:val="both"/>
      </w:pPr>
      <w:r>
        <w:rPr>
          <w:rFonts w:ascii="Times New Roman"/>
          <w:b w:val="false"/>
          <w:i w:val="false"/>
          <w:color w:val="000000"/>
          <w:sz w:val="28"/>
        </w:rPr>
        <w:t>
      3) жоғары білімнің;</w:t>
      </w:r>
    </w:p>
    <w:p>
      <w:pPr>
        <w:spacing w:after="0"/>
        <w:ind w:left="0"/>
        <w:jc w:val="both"/>
      </w:pPr>
      <w:r>
        <w:rPr>
          <w:rFonts w:ascii="Times New Roman"/>
          <w:b w:val="false"/>
          <w:i w:val="false"/>
          <w:color w:val="000000"/>
          <w:sz w:val="28"/>
        </w:rPr>
        <w:t>
      4) жоғары оқу орнынан кейінгі білімнің білім беру бағдарламаларына бөлінеді.</w:t>
      </w:r>
    </w:p>
    <w:bookmarkStart w:name="z367" w:id="427"/>
    <w:p>
      <w:pPr>
        <w:spacing w:after="0"/>
        <w:ind w:left="0"/>
        <w:jc w:val="both"/>
      </w:pPr>
      <w:r>
        <w:rPr>
          <w:rFonts w:ascii="Times New Roman"/>
          <w:b w:val="false"/>
          <w:i w:val="false"/>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bookmarkEnd w:id="427"/>
    <w:bookmarkStart w:name="z368" w:id="428"/>
    <w:p>
      <w:pPr>
        <w:spacing w:after="0"/>
        <w:ind w:left="0"/>
        <w:jc w:val="both"/>
      </w:pPr>
      <w:r>
        <w:rPr>
          <w:rFonts w:ascii="Times New Roman"/>
          <w:b w:val="false"/>
          <w:i w:val="false"/>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bookmarkEnd w:id="428"/>
    <w:bookmarkStart w:name="z369" w:id="429"/>
    <w:p>
      <w:pPr>
        <w:spacing w:after="0"/>
        <w:ind w:left="0"/>
        <w:jc w:val="both"/>
      </w:pPr>
      <w:r>
        <w:rPr>
          <w:rFonts w:ascii="Times New Roman"/>
          <w:b w:val="false"/>
          <w:i w:val="false"/>
          <w:color w:val="000000"/>
          <w:sz w:val="28"/>
        </w:rPr>
        <w:t>
      6. Интеграцияланған білім беру бағдарламаларын білім беру ұйымдары әзірлейді. Интеграцияланған білім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мүмкін.</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430"/>
    <w:p>
      <w:pPr>
        <w:spacing w:after="0"/>
        <w:ind w:left="0"/>
        <w:jc w:val="both"/>
      </w:pPr>
      <w:r>
        <w:rPr>
          <w:rFonts w:ascii="Times New Roman"/>
          <w:b w:val="false"/>
          <w:i w:val="false"/>
          <w:color w:val="000000"/>
          <w:sz w:val="28"/>
        </w:rPr>
        <w:t>
      8. Медициналық және фармацевтикалық мамандықтар бойынша үлгілік оқу бағдарламаларын ғылым және жоғары білім беру саласындағы уәкілетті органмен келісу бойынша денсаулық сақтау саласындағы уәкілетті орган бекітеді.</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 екінші бөлікпен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68" w:id="431"/>
    <w:p>
      <w:pPr>
        <w:spacing w:after="0"/>
        <w:ind w:left="0"/>
        <w:jc w:val="both"/>
      </w:pPr>
      <w:r>
        <w:rPr>
          <w:rFonts w:ascii="Times New Roman"/>
          <w:b w:val="false"/>
          <w:i w:val="false"/>
          <w:color w:val="000000"/>
          <w:sz w:val="28"/>
        </w:rPr>
        <w:t>
      8-1. Су көлігі саласындағы мамандықтар бойынша үлгілік оқу бағдарламаларын ғылым және жоғары білім беру саласындағы уәкілетті органмен келісу бойынша сауда мақсатында теңізде жүзу саласында басшылықты жүзеге асыратын орталық атқарушы орган бекітеді.</w:t>
      </w:r>
    </w:p>
    <w:bookmarkEnd w:id="431"/>
    <w:bookmarkStart w:name="z372" w:id="432"/>
    <w:p>
      <w:pPr>
        <w:spacing w:after="0"/>
        <w:ind w:left="0"/>
        <w:jc w:val="both"/>
      </w:pPr>
      <w:r>
        <w:rPr>
          <w:rFonts w:ascii="Times New Roman"/>
          <w:b w:val="false"/>
          <w:i w:val="false"/>
          <w:color w:val="000000"/>
          <w:sz w:val="28"/>
        </w:rPr>
        <w:t>
      9. Егер Қазақстан Республикасының заңдарында өзгеше көзделмесе, білім беру ұйымы лицензиясы болған жағдайда әртүрлі деңгейдегі білім беру бағдарламаларын іске асыруға құқылы.</w:t>
      </w:r>
    </w:p>
    <w:bookmarkEnd w:id="432"/>
    <w:p>
      <w:pPr>
        <w:spacing w:after="0"/>
        <w:ind w:left="0"/>
        <w:jc w:val="both"/>
      </w:pPr>
      <w:r>
        <w:rPr>
          <w:rFonts w:ascii="Times New Roman"/>
          <w:b w:val="false"/>
          <w:i w:val="false"/>
          <w:color w:val="000000"/>
          <w:sz w:val="28"/>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2011.01.19 </w:t>
      </w:r>
      <w:r>
        <w:rPr>
          <w:rFonts w:ascii="Times New Roman"/>
          <w:b w:val="false"/>
          <w:i w:val="false"/>
          <w:color w:val="ff0000"/>
          <w:sz w:val="28"/>
        </w:rPr>
        <w:t>N 395-IV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13.01.2015 </w:t>
      </w:r>
      <w:r>
        <w:rPr>
          <w:rFonts w:ascii="Times New Roman"/>
          <w:b w:val="false"/>
          <w:i w:val="false"/>
          <w:color w:val="ff0000"/>
          <w:sz w:val="28"/>
        </w:rPr>
        <w:t>№ 276-V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Мектепке дейінгі тәрбие мен оқытудың жалпы білім беретін оқу бағдарламалары</w:t>
      </w:r>
    </w:p>
    <w:bookmarkStart w:name="z373" w:id="433"/>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bookmarkEnd w:id="433"/>
    <w:bookmarkStart w:name="z374" w:id="434"/>
    <w:p>
      <w:pPr>
        <w:spacing w:after="0"/>
        <w:ind w:left="0"/>
        <w:jc w:val="both"/>
      </w:pPr>
      <w:r>
        <w:rPr>
          <w:rFonts w:ascii="Times New Roman"/>
          <w:b w:val="false"/>
          <w:i w:val="false"/>
          <w:color w:val="000000"/>
          <w:sz w:val="28"/>
        </w:rPr>
        <w:t>
      2. Мектепке дейінгі тәрбие мен оқытудың жалпы білім беретін оқу бағдарламалары:</w:t>
      </w:r>
    </w:p>
    <w:bookmarkEnd w:id="434"/>
    <w:bookmarkStart w:name="z375" w:id="435"/>
    <w:p>
      <w:pPr>
        <w:spacing w:after="0"/>
        <w:ind w:left="0"/>
        <w:jc w:val="both"/>
      </w:pPr>
      <w:r>
        <w:rPr>
          <w:rFonts w:ascii="Times New Roman"/>
          <w:b w:val="false"/>
          <w:i w:val="false"/>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bookmarkEnd w:id="435"/>
    <w:bookmarkStart w:name="z376" w:id="436"/>
    <w:p>
      <w:pPr>
        <w:spacing w:after="0"/>
        <w:ind w:left="0"/>
        <w:jc w:val="both"/>
      </w:pPr>
      <w:r>
        <w:rPr>
          <w:rFonts w:ascii="Times New Roman"/>
          <w:b w:val="false"/>
          <w:i w:val="false"/>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bookmarkEnd w:id="436"/>
    <w:bookmarkStart w:name="z377" w:id="437"/>
    <w:p>
      <w:pPr>
        <w:spacing w:after="0"/>
        <w:ind w:left="0"/>
        <w:jc w:val="both"/>
      </w:pPr>
      <w:r>
        <w:rPr>
          <w:rFonts w:ascii="Times New Roman"/>
          <w:b w:val="false"/>
          <w:i w:val="false"/>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bookmarkEnd w:id="437"/>
    <w:p>
      <w:pPr>
        <w:spacing w:after="0"/>
        <w:ind w:left="0"/>
        <w:jc w:val="both"/>
      </w:pPr>
      <w:r>
        <w:rPr>
          <w:rFonts w:ascii="Times New Roman"/>
          <w:b/>
          <w:i w:val="false"/>
          <w:color w:val="000000"/>
          <w:sz w:val="28"/>
        </w:rPr>
        <w:t>16-бап. Бастауыш, негізгі орта және жалпы орта білім берудің жалпы білім беретін оқу бағдарламалары</w:t>
      </w:r>
    </w:p>
    <w:bookmarkStart w:name="z378" w:id="438"/>
    <w:p>
      <w:pPr>
        <w:spacing w:after="0"/>
        <w:ind w:left="0"/>
        <w:jc w:val="both"/>
      </w:pPr>
      <w:r>
        <w:rPr>
          <w:rFonts w:ascii="Times New Roman"/>
          <w:b w:val="false"/>
          <w:i w:val="false"/>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438"/>
    <w:bookmarkStart w:name="z379" w:id="439"/>
    <w:p>
      <w:pPr>
        <w:spacing w:after="0"/>
        <w:ind w:left="0"/>
        <w:jc w:val="both"/>
      </w:pPr>
      <w:r>
        <w:rPr>
          <w:rFonts w:ascii="Times New Roman"/>
          <w:b w:val="false"/>
          <w:i w:val="false"/>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39"/>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p>
      <w:pPr>
        <w:spacing w:after="0"/>
        <w:ind w:left="0"/>
        <w:jc w:val="both"/>
      </w:pPr>
      <w:r>
        <w:rPr>
          <w:rFonts w:ascii="Times New Roman"/>
          <w:b w:val="false"/>
          <w:i w:val="false"/>
          <w:color w:val="000000"/>
          <w:sz w:val="28"/>
        </w:rPr>
        <w:t>
      Әрбір пәннің мазмұнын зерделеу негізгі орта білім беру деңгейінде аяқталады.</w:t>
      </w:r>
    </w:p>
    <w:p>
      <w:pPr>
        <w:spacing w:after="0"/>
        <w:ind w:left="0"/>
        <w:jc w:val="both"/>
      </w:pPr>
      <w:r>
        <w:rPr>
          <w:rFonts w:ascii="Times New Roman"/>
          <w:b w:val="false"/>
          <w:i w:val="false"/>
          <w:color w:val="000000"/>
          <w:sz w:val="28"/>
        </w:rPr>
        <w:t>
      Негізгі орта білім берудің жалпы білім беретін оқу бағдарламасын меңгеру мерзімі – бес жыл.</w:t>
      </w:r>
    </w:p>
    <w:bookmarkStart w:name="z380" w:id="440"/>
    <w:p>
      <w:pPr>
        <w:spacing w:after="0"/>
        <w:ind w:left="0"/>
        <w:jc w:val="both"/>
      </w:pPr>
      <w:r>
        <w:rPr>
          <w:rFonts w:ascii="Times New Roman"/>
          <w:b w:val="false"/>
          <w:i w:val="false"/>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40"/>
    <w:p>
      <w:pPr>
        <w:spacing w:after="0"/>
        <w:ind w:left="0"/>
        <w:jc w:val="both"/>
      </w:pPr>
      <w:r>
        <w:rPr>
          <w:rFonts w:ascii="Times New Roman"/>
          <w:b w:val="false"/>
          <w:i w:val="false"/>
          <w:color w:val="000000"/>
          <w:sz w:val="28"/>
        </w:rPr>
        <w:t>
      Жалпы орта білім берудің жалпы білім беретін оқу бағдарламасын игеру мерзімі - екі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Техникалық және кәсіптік білімнің білім беру бағдарламалары</w:t>
      </w:r>
    </w:p>
    <w:p>
      <w:pPr>
        <w:spacing w:after="0"/>
        <w:ind w:left="0"/>
        <w:jc w:val="both"/>
      </w:pPr>
      <w:r>
        <w:rPr>
          <w:rFonts w:ascii="Times New Roman"/>
          <w:b w:val="false"/>
          <w:i w:val="false"/>
          <w:color w:val="ff0000"/>
          <w:sz w:val="28"/>
        </w:rPr>
        <w:t xml:space="preserve">
      Ескерту. 17-баптың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1" w:id="441"/>
    <w:p>
      <w:pPr>
        <w:spacing w:after="0"/>
        <w:ind w:left="0"/>
        <w:jc w:val="both"/>
      </w:pPr>
      <w:r>
        <w:rPr>
          <w:rFonts w:ascii="Times New Roman"/>
          <w:b w:val="false"/>
          <w:i w:val="false"/>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bookmarkEnd w:id="441"/>
    <w:bookmarkStart w:name="z382" w:id="442"/>
    <w:p>
      <w:pPr>
        <w:spacing w:after="0"/>
        <w:ind w:left="0"/>
        <w:jc w:val="both"/>
      </w:pPr>
      <w:r>
        <w:rPr>
          <w:rFonts w:ascii="Times New Roman"/>
          <w:b w:val="false"/>
          <w:i w:val="false"/>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42"/>
    <w:p>
      <w:pPr>
        <w:spacing w:after="0"/>
        <w:ind w:left="0"/>
        <w:jc w:val="both"/>
      </w:pPr>
      <w:r>
        <w:rPr>
          <w:rFonts w:ascii="Times New Roman"/>
          <w:b w:val="false"/>
          <w:i w:val="false"/>
          <w:color w:val="000000"/>
          <w:sz w:val="28"/>
        </w:rPr>
        <w:t>
      1) білікті жұмысшы кадрлар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арнаулы пәндерді зерделеуді, өндірістік оқыту мен кәсіптік практикадан өтуді немесе жалпы білім беретін пәндер модулін және жалпыға міндетті, базалық және кәсіптік модульдерге интеграцияланған жалпы гуманитарлық, жалпы кәсіптік, арнаулы пәндерді зерделеуді, оқыту нәтижелеріне бағдарланған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2) орта буын мамандарын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әлеуметтік-экономикалық, жалпы гуманитарлық, жалпы кәсіптік, арнаулы пәндерді зерделеуді, өндірістік оқыту мен кәсіптік практикадан өтуді немесе жалпы білім беретін пәндер модулін және жалпыға міндетті, базалық және кәсіптік модульдерге интеграцияланған әлеуметтік-экономикалық, жалпы гуманитарлық, жалпы кәсіптік, арнаулы пәндерді зерделеуді, оқыту нәтижелеріне бағдарланған "орта буын маманы" біліктілігі және (немесе)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Техникалық және кәсіптік білімнің білім беру бағдарламалары білім беру бағдарламаларының тізілімінде қамтылады.</w:t>
      </w:r>
    </w:p>
    <w:bookmarkStart w:name="z386" w:id="443"/>
    <w:p>
      <w:pPr>
        <w:spacing w:after="0"/>
        <w:ind w:left="0"/>
        <w:jc w:val="both"/>
      </w:pPr>
      <w:r>
        <w:rPr>
          <w:rFonts w:ascii="Times New Roman"/>
          <w:b w:val="false"/>
          <w:i w:val="false"/>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bookmarkEnd w:id="443"/>
    <w:bookmarkStart w:name="z387" w:id="444"/>
    <w:p>
      <w:pPr>
        <w:spacing w:after="0"/>
        <w:ind w:left="0"/>
        <w:jc w:val="both"/>
      </w:pPr>
      <w:r>
        <w:rPr>
          <w:rFonts w:ascii="Times New Roman"/>
          <w:b w:val="false"/>
          <w:i w:val="false"/>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bookmarkEnd w:id="444"/>
    <w:bookmarkStart w:name="z388" w:id="445"/>
    <w:p>
      <w:pPr>
        <w:spacing w:after="0"/>
        <w:ind w:left="0"/>
        <w:jc w:val="both"/>
      </w:pPr>
      <w:r>
        <w:rPr>
          <w:rFonts w:ascii="Times New Roman"/>
          <w:b w:val="false"/>
          <w:i w:val="false"/>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bookmarkEnd w:id="445"/>
    <w:bookmarkStart w:name="z363" w:id="446"/>
    <w:p>
      <w:pPr>
        <w:spacing w:after="0"/>
        <w:ind w:left="0"/>
        <w:jc w:val="both"/>
      </w:pPr>
      <w:r>
        <w:rPr>
          <w:rFonts w:ascii="Times New Roman"/>
          <w:b w:val="false"/>
          <w:i w:val="false"/>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арнаулы пәндердің және (немесе) базалық, кәсіптік модульдердің оқу уақыты көлемінің кемінде алпыс пайызын құрайтын өндірістік оқытуды көздейді.</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Мамандандырылған жалпы білім беретін оқу бағдарламалары</w:t>
      </w:r>
    </w:p>
    <w:p>
      <w:pPr>
        <w:spacing w:after="0"/>
        <w:ind w:left="0"/>
        <w:jc w:val="both"/>
      </w:pPr>
      <w:r>
        <w:rPr>
          <w:rFonts w:ascii="Times New Roman"/>
          <w:b w:val="false"/>
          <w:i w:val="false"/>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pPr>
        <w:spacing w:after="0"/>
        <w:ind w:left="0"/>
        <w:jc w:val="both"/>
      </w:pPr>
      <w:r>
        <w:rPr>
          <w:rFonts w:ascii="Times New Roman"/>
          <w:b w:val="false"/>
          <w:i w:val="false"/>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әскерге шақыруға дейінгі тереңдетілген даярлықты мамандандырылған білім беру ұйымдарында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16.07.2025 </w:t>
      </w:r>
      <w:r>
        <w:rPr>
          <w:rFonts w:ascii="Times New Roman"/>
          <w:b w:val="false"/>
          <w:i w:val="false"/>
          <w:color w:val="000000"/>
          <w:sz w:val="28"/>
        </w:rPr>
        <w:t>№ 211-VIII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Арнайы оқу бағдарламалары</w:t>
      </w:r>
    </w:p>
    <w:p>
      <w:pPr>
        <w:spacing w:after="0"/>
        <w:ind w:left="0"/>
        <w:jc w:val="both"/>
      </w:pPr>
      <w:r>
        <w:rPr>
          <w:rFonts w:ascii="Times New Roman"/>
          <w:b w:val="false"/>
          <w:i w:val="false"/>
          <w:color w:val="ff0000"/>
          <w:sz w:val="28"/>
        </w:rPr>
        <w:t xml:space="preserve">
      Ескерту. 19-баптың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9" w:id="447"/>
    <w:p>
      <w:pPr>
        <w:spacing w:after="0"/>
        <w:ind w:left="0"/>
        <w:jc w:val="both"/>
      </w:pPr>
      <w:r>
        <w:rPr>
          <w:rFonts w:ascii="Times New Roman"/>
          <w:b w:val="false"/>
          <w:i w:val="false"/>
          <w:color w:val="000000"/>
          <w:sz w:val="28"/>
        </w:rPr>
        <w:t>
      1. Арнайы оқу бағдарламалары мектепке дейінгі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1" w:id="448"/>
    <w:p>
      <w:pPr>
        <w:spacing w:after="0"/>
        <w:ind w:left="0"/>
        <w:jc w:val="both"/>
      </w:pPr>
      <w:r>
        <w:rPr>
          <w:rFonts w:ascii="Times New Roman"/>
          <w:b w:val="false"/>
          <w:i w:val="false"/>
          <w:color w:val="000000"/>
          <w:sz w:val="28"/>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bookmarkEnd w:id="4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Орта білімнен кейінгі білімнің білім беру бағдарламалары</w:t>
      </w:r>
    </w:p>
    <w:bookmarkStart w:name="z392" w:id="449"/>
    <w:p>
      <w:pPr>
        <w:spacing w:after="0"/>
        <w:ind w:left="0"/>
        <w:jc w:val="both"/>
      </w:pPr>
      <w:r>
        <w:rPr>
          <w:rFonts w:ascii="Times New Roman"/>
          <w:b w:val="false"/>
          <w:i w:val="false"/>
          <w:color w:val="000000"/>
          <w:sz w:val="28"/>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bookmarkEnd w:id="449"/>
    <w:bookmarkStart w:name="z364" w:id="450"/>
    <w:p>
      <w:pPr>
        <w:spacing w:after="0"/>
        <w:ind w:left="0"/>
        <w:jc w:val="both"/>
      </w:pPr>
      <w:r>
        <w:rPr>
          <w:rFonts w:ascii="Times New Roman"/>
          <w:b w:val="false"/>
          <w:i w:val="false"/>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50"/>
    <w:p>
      <w:pPr>
        <w:spacing w:after="0"/>
        <w:ind w:left="0"/>
        <w:jc w:val="both"/>
      </w:pPr>
      <w:r>
        <w:rPr>
          <w:rFonts w:ascii="Times New Roman"/>
          <w:b w:val="false"/>
          <w:i w:val="false"/>
          <w:color w:val="000000"/>
          <w:sz w:val="28"/>
        </w:rPr>
        <w:t>
      Орта білімнен кейінгі білімнің білім беру бағдарламалары білім беру бағдарламаларының тізілімінде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Жоғары білімнің білім беру бағдарламалары</w:t>
      </w:r>
    </w:p>
    <w:bookmarkStart w:name="z396" w:id="451"/>
    <w:p>
      <w:pPr>
        <w:spacing w:after="0"/>
        <w:ind w:left="0"/>
        <w:jc w:val="both"/>
      </w:pPr>
      <w:r>
        <w:rPr>
          <w:rFonts w:ascii="Times New Roman"/>
          <w:b w:val="false"/>
          <w:i w:val="false"/>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51"/>
    <w:p>
      <w:pPr>
        <w:spacing w:after="0"/>
        <w:ind w:left="0"/>
        <w:jc w:val="both"/>
      </w:pPr>
      <w:r>
        <w:rPr>
          <w:rFonts w:ascii="Times New Roman"/>
          <w:b w:val="false"/>
          <w:i w:val="false"/>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bookmarkStart w:name="z365" w:id="452"/>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52"/>
    <w:p>
      <w:pPr>
        <w:spacing w:after="0"/>
        <w:ind w:left="0"/>
        <w:jc w:val="both"/>
      </w:pPr>
      <w:r>
        <w:rPr>
          <w:rFonts w:ascii="Times New Roman"/>
          <w:b w:val="false"/>
          <w:i w:val="false"/>
          <w:color w:val="000000"/>
          <w:sz w:val="28"/>
        </w:rPr>
        <w:t>
      Жоғары білімнің білім беру бағдарламалары міндетті құрауыштың және таңдау бойынша құрауыштың пәндерін қамтиды.</w:t>
      </w:r>
    </w:p>
    <w:p>
      <w:pPr>
        <w:spacing w:after="0"/>
        <w:ind w:left="0"/>
        <w:jc w:val="both"/>
      </w:pPr>
      <w:r>
        <w:rPr>
          <w:rFonts w:ascii="Times New Roman"/>
          <w:b w:val="false"/>
          <w:i w:val="false"/>
          <w:color w:val="000000"/>
          <w:sz w:val="28"/>
        </w:rPr>
        <w:t xml:space="preserve">
      Білім алушы таңдау бойынша құрауыш шеңберінде жеке оқыту траекториясын айқындау кезінде: </w:t>
      </w:r>
    </w:p>
    <w:p>
      <w:pPr>
        <w:spacing w:after="0"/>
        <w:ind w:left="0"/>
        <w:jc w:val="both"/>
      </w:pPr>
      <w:r>
        <w:rPr>
          <w:rFonts w:ascii="Times New Roman"/>
          <w:b w:val="false"/>
          <w:i w:val="false"/>
          <w:color w:val="000000"/>
          <w:sz w:val="28"/>
        </w:rPr>
        <w:t>
      1) негізгі білім беру бағдарламасы бойынша пәндерді;</w:t>
      </w:r>
    </w:p>
    <w:p>
      <w:pPr>
        <w:spacing w:after="0"/>
        <w:ind w:left="0"/>
        <w:jc w:val="both"/>
      </w:pPr>
      <w:r>
        <w:rPr>
          <w:rFonts w:ascii="Times New Roman"/>
          <w:b w:val="false"/>
          <w:i w:val="false"/>
          <w:color w:val="000000"/>
          <w:sz w:val="28"/>
        </w:rPr>
        <w:t>
      2) қосымша білім беру бағдарламасы бойынша пәндерді таңдай алады.</w:t>
      </w:r>
    </w:p>
    <w:p>
      <w:pPr>
        <w:spacing w:after="0"/>
        <w:ind w:left="0"/>
        <w:jc w:val="both"/>
      </w:pPr>
      <w:r>
        <w:rPr>
          <w:rFonts w:ascii="Times New Roman"/>
          <w:b w:val="false"/>
          <w:i w:val="false"/>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p>
      <w:pPr>
        <w:spacing w:after="0"/>
        <w:ind w:left="0"/>
        <w:jc w:val="both"/>
      </w:pPr>
      <w:r>
        <w:rPr>
          <w:rFonts w:ascii="Times New Roman"/>
          <w:b w:val="false"/>
          <w:i w:val="false"/>
          <w:color w:val="000000"/>
          <w:sz w:val="28"/>
        </w:rPr>
        <w:t>
      Жоғары білімнің білім беру бағдарламалары білім беру бағдарламаларының тізілімінде қамтылады.</w:t>
      </w:r>
    </w:p>
    <w:bookmarkStart w:name="z366" w:id="453"/>
    <w:p>
      <w:pPr>
        <w:spacing w:after="0"/>
        <w:ind w:left="0"/>
        <w:jc w:val="both"/>
      </w:pPr>
      <w:r>
        <w:rPr>
          <w:rFonts w:ascii="Times New Roman"/>
          <w:b w:val="false"/>
          <w:i w:val="false"/>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w:t>
      </w:r>
    </w:p>
    <w:bookmarkEnd w:id="453"/>
    <w:bookmarkStart w:name="z393" w:id="454"/>
    <w:p>
      <w:pPr>
        <w:spacing w:after="0"/>
        <w:ind w:left="0"/>
        <w:jc w:val="both"/>
      </w:pPr>
      <w:r>
        <w:rPr>
          <w:rFonts w:ascii="Times New Roman"/>
          <w:b w:val="false"/>
          <w:i w:val="false"/>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p>
      <w:pPr>
        <w:spacing w:after="0"/>
        <w:ind w:left="0"/>
        <w:jc w:val="both"/>
      </w:pPr>
      <w:r>
        <w:rPr>
          <w:rFonts w:ascii="Times New Roman"/>
          <w:b w:val="false"/>
          <w:i w:val="false"/>
          <w:color w:val="000000"/>
          <w:sz w:val="28"/>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Жоғары оқу орнынан кейінгі білімнің білім беру бағдарламалары</w:t>
      </w:r>
    </w:p>
    <w:p>
      <w:pPr>
        <w:spacing w:after="0"/>
        <w:ind w:left="0"/>
        <w:jc w:val="both"/>
      </w:pPr>
      <w:r>
        <w:rPr>
          <w:rFonts w:ascii="Times New Roman"/>
          <w:b w:val="false"/>
          <w:i w:val="false"/>
          <w:color w:val="ff0000"/>
          <w:sz w:val="28"/>
        </w:rPr>
        <w:t xml:space="preserve">
      Ескерту. 22-баптың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2" w:id="455"/>
    <w:p>
      <w:pPr>
        <w:spacing w:after="0"/>
        <w:ind w:left="0"/>
        <w:jc w:val="both"/>
      </w:pPr>
      <w:r>
        <w:rPr>
          <w:rFonts w:ascii="Times New Roman"/>
          <w:b w:val="false"/>
          <w:i w:val="false"/>
          <w:color w:val="000000"/>
          <w:sz w:val="28"/>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bookmarkEnd w:id="455"/>
    <w:bookmarkStart w:name="z403" w:id="456"/>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56"/>
    <w:p>
      <w:pPr>
        <w:spacing w:after="0"/>
        <w:ind w:left="0"/>
        <w:jc w:val="both"/>
      </w:pPr>
      <w:r>
        <w:rPr>
          <w:rFonts w:ascii="Times New Roman"/>
          <w:b w:val="false"/>
          <w:i w:val="false"/>
          <w:color w:val="000000"/>
          <w:sz w:val="28"/>
        </w:rPr>
        <w:t>
      Жоғары оқу орнынан кейінгі білімнің білім беру бағдарламалары білім беру бағдарламаларының тізілімінде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Қосымша білім беретін білім беру бағдарламалары</w:t>
      </w:r>
    </w:p>
    <w:p>
      <w:pPr>
        <w:spacing w:after="0"/>
        <w:ind w:left="0"/>
        <w:jc w:val="both"/>
      </w:pPr>
      <w:r>
        <w:rPr>
          <w:rFonts w:ascii="Times New Roman"/>
          <w:b w:val="false"/>
          <w:i w:val="false"/>
          <w:color w:val="ff0000"/>
          <w:sz w:val="28"/>
        </w:rPr>
        <w:t xml:space="preserve">
      Ескерту. 23-баптың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5" w:id="457"/>
    <w:p>
      <w:pPr>
        <w:spacing w:after="0"/>
        <w:ind w:left="0"/>
        <w:jc w:val="both"/>
      </w:pPr>
      <w:r>
        <w:rPr>
          <w:rFonts w:ascii="Times New Roman"/>
          <w:b w:val="false"/>
          <w:i w:val="false"/>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57"/>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bookmarkStart w:name="z406" w:id="458"/>
    <w:p>
      <w:pPr>
        <w:spacing w:after="0"/>
        <w:ind w:left="0"/>
        <w:jc w:val="both"/>
      </w:pPr>
      <w:r>
        <w:rPr>
          <w:rFonts w:ascii="Times New Roman"/>
          <w:b w:val="false"/>
          <w:i w:val="false"/>
          <w:color w:val="000000"/>
          <w:sz w:val="28"/>
        </w:rPr>
        <w:t>
      2. Қосымша білім беретін білім беру бағдарламалары мазмұнына және бағытына қарай:</w:t>
      </w:r>
    </w:p>
    <w:bookmarkEnd w:id="458"/>
    <w:bookmarkStart w:name="z407" w:id="459"/>
    <w:p>
      <w:pPr>
        <w:spacing w:after="0"/>
        <w:ind w:left="0"/>
        <w:jc w:val="both"/>
      </w:pPr>
      <w:r>
        <w:rPr>
          <w:rFonts w:ascii="Times New Roman"/>
          <w:b w:val="false"/>
          <w:i w:val="false"/>
          <w:color w:val="000000"/>
          <w:sz w:val="28"/>
        </w:rPr>
        <w:t>
      1) білім алушылар мен тәрбиеленушілерге қосымша білім беру бағдарламалары;</w:t>
      </w:r>
    </w:p>
    <w:bookmarkEnd w:id="459"/>
    <w:bookmarkStart w:name="z1574" w:id="460"/>
    <w:p>
      <w:pPr>
        <w:spacing w:after="0"/>
        <w:ind w:left="0"/>
        <w:jc w:val="both"/>
      </w:pPr>
      <w:r>
        <w:rPr>
          <w:rFonts w:ascii="Times New Roman"/>
          <w:b w:val="false"/>
          <w:i w:val="false"/>
          <w:color w:val="000000"/>
          <w:sz w:val="28"/>
        </w:rPr>
        <w:t>
      1-1) кәмелетке толмағандарға арналған білім беру-сауықтыру бағдарламалары;</w:t>
      </w:r>
    </w:p>
    <w:bookmarkEnd w:id="460"/>
    <w:bookmarkStart w:name="z408" w:id="461"/>
    <w:p>
      <w:pPr>
        <w:spacing w:after="0"/>
        <w:ind w:left="0"/>
        <w:jc w:val="both"/>
      </w:pPr>
      <w:r>
        <w:rPr>
          <w:rFonts w:ascii="Times New Roman"/>
          <w:b w:val="false"/>
          <w:i w:val="false"/>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bookmarkEnd w:id="461"/>
    <w:bookmarkStart w:name="z1064" w:id="462"/>
    <w:p>
      <w:pPr>
        <w:spacing w:after="0"/>
        <w:ind w:left="0"/>
        <w:jc w:val="both"/>
      </w:pPr>
      <w:r>
        <w:rPr>
          <w:rFonts w:ascii="Times New Roman"/>
          <w:b w:val="false"/>
          <w:i w:val="false"/>
          <w:color w:val="000000"/>
          <w:sz w:val="28"/>
        </w:rPr>
        <w:t>
      2-1) еңбек нарығының қажеттіліктері ескеріле отырып, біліктілік алуға бағытталған мамандарды қайта даярлау бағдарламалары;</w:t>
      </w:r>
    </w:p>
    <w:bookmarkEnd w:id="462"/>
    <w:p>
      <w:pPr>
        <w:spacing w:after="0"/>
        <w:ind w:left="0"/>
        <w:jc w:val="both"/>
      </w:pPr>
      <w:r>
        <w:rPr>
          <w:rFonts w:ascii="Times New Roman"/>
          <w:b w:val="false"/>
          <w:i w:val="false"/>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bookmarkStart w:name="z409" w:id="463"/>
    <w:p>
      <w:pPr>
        <w:spacing w:after="0"/>
        <w:ind w:left="0"/>
        <w:jc w:val="both"/>
      </w:pPr>
      <w:r>
        <w:rPr>
          <w:rFonts w:ascii="Times New Roman"/>
          <w:b w:val="false"/>
          <w:i w:val="false"/>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сондай-ақ білім беру саласындағы уәкілетті органмен келісу бойынша Қазақстан Республикасының Қорғаныс министрлігі бекітетін әскерге шақыруға дейінгі даярлық бойынша қосымша білімнің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000000"/>
          <w:sz w:val="28"/>
        </w:rPr>
        <w:t>№ 211-VIII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Ересектерге білім беру</w:t>
      </w:r>
    </w:p>
    <w:p>
      <w:pPr>
        <w:spacing w:after="0"/>
        <w:ind w:left="0"/>
        <w:jc w:val="both"/>
      </w:pPr>
      <w:r>
        <w:rPr>
          <w:rFonts w:ascii="Times New Roman"/>
          <w:b w:val="false"/>
          <w:i w:val="false"/>
          <w:color w:val="ff0000"/>
          <w:sz w:val="28"/>
        </w:rPr>
        <w:t xml:space="preserve">
      Ескерту. 24-бап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25-бап. Эксперименттік білім беру бағдарламалары</w:t>
      </w:r>
    </w:p>
    <w:p>
      <w:pPr>
        <w:spacing w:after="0"/>
        <w:ind w:left="0"/>
        <w:jc w:val="both"/>
      </w:pPr>
      <w:r>
        <w:rPr>
          <w:rFonts w:ascii="Times New Roman"/>
          <w:b w:val="false"/>
          <w:i w:val="false"/>
          <w:color w:val="ff0000"/>
          <w:sz w:val="28"/>
        </w:rPr>
        <w:t xml:space="preserve">
      Ескерту. 25-баптың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464"/>
    <w:p>
      <w:pPr>
        <w:spacing w:after="0"/>
        <w:ind w:left="0"/>
        <w:jc w:val="left"/>
      </w:pPr>
      <w:r>
        <w:rPr>
          <w:rFonts w:ascii="Times New Roman"/>
          <w:b/>
          <w:i w:val="false"/>
          <w:color w:val="000000"/>
        </w:rPr>
        <w:t xml:space="preserve"> 5-тарау. БІЛІМ БЕРУ ҚЫЗМЕТІН ҰЙЫМДАСТЫРУ</w:t>
      </w:r>
    </w:p>
    <w:bookmarkEnd w:id="464"/>
    <w:p>
      <w:pPr>
        <w:spacing w:after="0"/>
        <w:ind w:left="0"/>
        <w:jc w:val="both"/>
      </w:pPr>
      <w:r>
        <w:rPr>
          <w:rFonts w:ascii="Times New Roman"/>
          <w:b/>
          <w:i w:val="false"/>
          <w:color w:val="000000"/>
          <w:sz w:val="28"/>
        </w:rPr>
        <w:t>26-бап. Білім алушылар мен тәрбиеленушілерді білім беру ұйымдарына қабылдауға қойылатын жалпы талаптар</w:t>
      </w:r>
    </w:p>
    <w:bookmarkStart w:name="z410" w:id="465"/>
    <w:p>
      <w:pPr>
        <w:spacing w:after="0"/>
        <w:ind w:left="0"/>
        <w:jc w:val="both"/>
      </w:pPr>
      <w:r>
        <w:rPr>
          <w:rFonts w:ascii="Times New Roman"/>
          <w:b w:val="false"/>
          <w:i w:val="false"/>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1" w:id="466"/>
    <w:p>
      <w:pPr>
        <w:spacing w:after="0"/>
        <w:ind w:left="0"/>
        <w:jc w:val="both"/>
      </w:pPr>
      <w:r>
        <w:rPr>
          <w:rFonts w:ascii="Times New Roman"/>
          <w:b w:val="false"/>
          <w:i w:val="false"/>
          <w:color w:val="000000"/>
          <w:sz w:val="28"/>
        </w:rPr>
        <w:t>
      2. Білім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ететін мектепке дейінгі ұйымдарға және орта білім беру ұйымдарына оқуға қабылдау тәртібі тиісті үлгідегі білім беру ұйымдарына оқуға қабылдаудың үлгілік қағидаларында айқындалады.</w:t>
      </w:r>
    </w:p>
    <w:bookmarkEnd w:id="466"/>
    <w:bookmarkStart w:name="z860" w:id="467"/>
    <w:p>
      <w:pPr>
        <w:spacing w:after="0"/>
        <w:ind w:left="0"/>
        <w:jc w:val="both"/>
      </w:pPr>
      <w:r>
        <w:rPr>
          <w:rFonts w:ascii="Times New Roman"/>
          <w:b w:val="false"/>
          <w:i w:val="false"/>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bookmarkEnd w:id="467"/>
    <w:bookmarkStart w:name="z1448" w:id="468"/>
    <w:p>
      <w:pPr>
        <w:spacing w:after="0"/>
        <w:ind w:left="0"/>
        <w:jc w:val="both"/>
      </w:pPr>
      <w:r>
        <w:rPr>
          <w:rFonts w:ascii="Times New Roman"/>
          <w:b w:val="false"/>
          <w:i w:val="false"/>
          <w:color w:val="000000"/>
          <w:sz w:val="28"/>
        </w:rPr>
        <w:t>
      2-2. Мектепке дейінгі ұйымдарға, оның ішінде ерекше білім беруді қажет ететін адамдарды (балаларды) оқуға қабылдау ата-аналарының немесе өзге де заңды өкілдерінің өтініші бойынша жүзеге асырылады және тиісті үлгідегі білім беру ұйымдарына қабылдаудың үлгілік қағидаларында айқындалады.</w:t>
      </w:r>
    </w:p>
    <w:bookmarkEnd w:id="468"/>
    <w:bookmarkStart w:name="z412" w:id="469"/>
    <w:p>
      <w:pPr>
        <w:spacing w:after="0"/>
        <w:ind w:left="0"/>
        <w:jc w:val="both"/>
      </w:pPr>
      <w:r>
        <w:rPr>
          <w:rFonts w:ascii="Times New Roman"/>
          <w:b w:val="false"/>
          <w:i w:val="false"/>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осы баптың 8-1-тармағында көзделген жағдайды қоспағанда,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екінші бөлігіне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саласындағы уәкілетті орган бекіткен тізбе бойынша,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мамандығы олимпиаданың, конкурстың немесе спорттық жарыстың пәніне сәйкес келген жағдайда, өздерінің өтініштері негізінде жоғары білімнің білім беру бағдарламаларын іске асыратын білім беру ұйымдарына білім беру гранты беріле отырып қабылданады.</w:t>
      </w:r>
    </w:p>
    <w:p>
      <w:pPr>
        <w:spacing w:after="0"/>
        <w:ind w:left="0"/>
        <w:jc w:val="both"/>
      </w:pPr>
      <w:r>
        <w:rPr>
          <w:rFonts w:ascii="Times New Roman"/>
          <w:b w:val="false"/>
          <w:i w:val="false"/>
          <w:color w:val="000000"/>
          <w:sz w:val="28"/>
        </w:rPr>
        <w:t>
      Әскери қызметшілерге мерзімді әскери қызметін өткеру аяқталғаннан кейін алдағы оқу жылына арналған жоғары білімнің білім беру бағдарламалары бойынша оқуға білім беру гранты "Әскери қызмет және әскери қызметшілердің мәртебесі туралы" Қазақстан Республикасы Заңының 50-1-бабының 1-тармағы бірінші бөлігінің 2) тармақшасына сәйкес жоғары және (немесе) жоғары оқу орнынан кейінгі білім беру ұйымдарында оқуға даярлығы расталған кезде осы баптың 8-тармағының 2-1) тармақшасына сәйкес квота шегінде конкурстық негізде беріледі.</w:t>
      </w:r>
    </w:p>
    <w:bookmarkStart w:name="z745" w:id="470"/>
    <w:p>
      <w:pPr>
        <w:spacing w:after="0"/>
        <w:ind w:left="0"/>
        <w:jc w:val="both"/>
      </w:pPr>
      <w:r>
        <w:rPr>
          <w:rFonts w:ascii="Times New Roman"/>
          <w:b w:val="false"/>
          <w:i w:val="false"/>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bookmarkEnd w:id="470"/>
    <w:bookmarkStart w:name="z413" w:id="471"/>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471"/>
    <w:p>
      <w:pPr>
        <w:spacing w:after="0"/>
        <w:ind w:left="0"/>
        <w:jc w:val="both"/>
      </w:pPr>
      <w:r>
        <w:rPr>
          <w:rFonts w:ascii="Times New Roman"/>
          <w:b w:val="false"/>
          <w:i w:val="false"/>
          <w:color w:val="000000"/>
          <w:sz w:val="28"/>
        </w:rPr>
        <w:t>
      Тізбесін Шетелдерде кадрлар даярлау жөніндегі республикалық комиссия айқындайтын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бірінші, екінші және үшінші дәрежелі дипломдарымен соңғы үш жылда марапатталған Қазақстан Республикасы азаматтарының Қазақстан Республикасының заңнамасында белгіленген тәртіппен жыл сайын бекітілетін мамандықтар тізбесіне сәйкес күндізгі оқыту нысаны бойынша жетекші шетелдік жоғары және (немесе) жоғары оқу орнынан кейінгі білім беру ұйымдарында жоғары білім алу үшін таңдаған мамандықтарының олимпиаданың немесе конкурстың пәніне сәйкес келуі және академиялық оқытуға сөзсіз қабылдану шартымен (қаржылық талаптарды қоспағанда), Қазақстан Республикасының заңнамасында белгіленген жас шектеулері ескеріле отырып, конкурстық негізде "Болашақ" халықаралық стипендиясын алуға құқығы бар.</w:t>
      </w:r>
    </w:p>
    <w:p>
      <w:pPr>
        <w:spacing w:after="0"/>
        <w:ind w:left="0"/>
        <w:jc w:val="both"/>
      </w:pPr>
      <w:r>
        <w:rPr>
          <w:rFonts w:ascii="Times New Roman"/>
          <w:b w:val="false"/>
          <w:i w:val="false"/>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bookmarkStart w:name="z414" w:id="472"/>
    <w:p>
      <w:pPr>
        <w:spacing w:after="0"/>
        <w:ind w:left="0"/>
        <w:jc w:val="both"/>
      </w:pPr>
      <w:r>
        <w:rPr>
          <w:rFonts w:ascii="Times New Roman"/>
          <w:b w:val="false"/>
          <w:i w:val="false"/>
          <w:color w:val="000000"/>
          <w:sz w:val="28"/>
        </w:rPr>
        <w:t>
      5. Білім беру гранттарын алуға, сондай-ақ жоғары білімді кадрлар даярлауға мемлекеттік білім беру тапсырысы бойынша білім алушылардың құрамына қабылдауға конкурс өткізу кезінде баллдары тең болған жағдайда, келесі кезектілікпен:</w:t>
      </w:r>
    </w:p>
    <w:bookmarkEnd w:id="472"/>
    <w:bookmarkStart w:name="z415" w:id="473"/>
    <w:p>
      <w:pPr>
        <w:spacing w:after="0"/>
        <w:ind w:left="0"/>
        <w:jc w:val="both"/>
      </w:pPr>
      <w:r>
        <w:rPr>
          <w:rFonts w:ascii="Times New Roman"/>
          <w:b w:val="false"/>
          <w:i w:val="false"/>
          <w:color w:val="000000"/>
          <w:sz w:val="28"/>
        </w:rPr>
        <w:t>
      1) "Алтын белгі" белгісімен марапатталған адамдардың;</w:t>
      </w:r>
    </w:p>
    <w:bookmarkEnd w:id="473"/>
    <w:p>
      <w:pPr>
        <w:spacing w:after="0"/>
        <w:ind w:left="0"/>
        <w:jc w:val="both"/>
      </w:pPr>
      <w:r>
        <w:rPr>
          <w:rFonts w:ascii="Times New Roman"/>
          <w:b w:val="false"/>
          <w:i w:val="false"/>
          <w:color w:val="000000"/>
          <w:sz w:val="28"/>
        </w:rPr>
        <w:t>
      1-1) патриоттық танытқаны және белсенді азаматтық ұстанымы үшін ерекшелік белгісімен наградталған адамдардың;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5" w:id="474"/>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bookmarkEnd w:id="474"/>
    <w:bookmarkStart w:name="z416" w:id="475"/>
    <w:p>
      <w:pPr>
        <w:spacing w:after="0"/>
        <w:ind w:left="0"/>
        <w:jc w:val="both"/>
      </w:pPr>
      <w:r>
        <w:rPr>
          <w:rFonts w:ascii="Times New Roman"/>
          <w:b w:val="false"/>
          <w:i w:val="false"/>
          <w:color w:val="000000"/>
          <w:sz w:val="28"/>
        </w:rPr>
        <w:t>
      3) осы баптың 3-тармағының екінші бөлігінде аталған адамдарды қоспағанда, тізбесін білім беру саласындағы уәкілетті орган айқындайтын жалпы білім беретін пәндер бойынша халықаралық олимпиадалар мен ғылыми жобалар конкурстарының (ғылыми жарыстардың) (бірінші, екінші және үшінші дәрежелі дипломдармен марапатталған), орындаушылардың халықаралық және республикалық конкурстарының және спорттық жарыстардың (бірінші, екінші және үшінші дәрежелі дипломдармен марапатталған) соңғы үш жылдағы жеңімпаздарының, сондай-ақ өздері таңдаған мамандықтары олимпиаданың, конкурстың немесе спорттық жарыстың пәніне сәйкес келген жағдайда, жалпы білім беретін пәндер бойынша ағымдағы оқу жылында президенттік, республикалық олимпиадалар мен ғылыми жобалар конкурстары (бірінші, екінші және үшінші дәрежелі дипломдармен марапатталған) жеңімпаздарының;</w:t>
      </w:r>
    </w:p>
    <w:bookmarkEnd w:id="475"/>
    <w:bookmarkStart w:name="z1040" w:id="476"/>
    <w:p>
      <w:pPr>
        <w:spacing w:after="0"/>
        <w:ind w:left="0"/>
        <w:jc w:val="both"/>
      </w:pPr>
      <w:r>
        <w:rPr>
          <w:rFonts w:ascii="Times New Roman"/>
          <w:b w:val="false"/>
          <w:i w:val="false"/>
          <w:color w:val="000000"/>
          <w:sz w:val="28"/>
        </w:rPr>
        <w:t>
      4) жетім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мүгедектігі бар адамдардың, басқа мемлекеттердің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мүгедектігі бар адамдардың, мүгедектігі бар балалардың және үздік білімі туралы құжаттары (куәліктері, аттестаттары, дипломдары) бар адамдардың артықшылықты құқығы бар.</w:t>
      </w:r>
    </w:p>
    <w:bookmarkEnd w:id="476"/>
    <w:bookmarkStart w:name="z861" w:id="477"/>
    <w:p>
      <w:pPr>
        <w:spacing w:after="0"/>
        <w:ind w:left="0"/>
        <w:jc w:val="both"/>
      </w:pPr>
      <w:r>
        <w:rPr>
          <w:rFonts w:ascii="Times New Roman"/>
          <w:b w:val="false"/>
          <w:i w:val="false"/>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bookmarkEnd w:id="477"/>
    <w:bookmarkStart w:name="z417" w:id="478"/>
    <w:p>
      <w:pPr>
        <w:spacing w:after="0"/>
        <w:ind w:left="0"/>
        <w:jc w:val="both"/>
      </w:pPr>
      <w:r>
        <w:rPr>
          <w:rFonts w:ascii="Times New Roman"/>
          <w:b w:val="false"/>
          <w:i w:val="false"/>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bookmarkEnd w:id="478"/>
    <w:bookmarkStart w:name="z418" w:id="479"/>
    <w:p>
      <w:pPr>
        <w:spacing w:after="0"/>
        <w:ind w:left="0"/>
        <w:jc w:val="both"/>
      </w:pPr>
      <w:r>
        <w:rPr>
          <w:rFonts w:ascii="Times New Roman"/>
          <w:b w:val="false"/>
          <w:i w:val="false"/>
          <w:color w:val="000000"/>
          <w:sz w:val="28"/>
        </w:rPr>
        <w:t>
      7. Жоғары оқу орнынан кейінгі білім алу үшін жоғары және (немесе) жоғары оқу орнынан кейінгі білім беру ұйымдарына оқуға қабылдау ғылым және жоғары білім саласындағы уәкілетті орган белгілеген тәртіппен конкурстық негізде азаматтардың өтініштері бойынша жүзеге асырылады.</w:t>
      </w:r>
    </w:p>
    <w:bookmarkEnd w:id="479"/>
    <w:bookmarkStart w:name="z419" w:id="480"/>
    <w:p>
      <w:pPr>
        <w:spacing w:after="0"/>
        <w:ind w:left="0"/>
        <w:jc w:val="both"/>
      </w:pPr>
      <w:r>
        <w:rPr>
          <w:rFonts w:ascii="Times New Roman"/>
          <w:b w:val="false"/>
          <w:i w:val="false"/>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bookmarkEnd w:id="480"/>
    <w:bookmarkStart w:name="z420" w:id="481"/>
    <w:p>
      <w:pPr>
        <w:spacing w:after="0"/>
        <w:ind w:left="0"/>
        <w:jc w:val="both"/>
      </w:pPr>
      <w:r>
        <w:rPr>
          <w:rFonts w:ascii="Times New Roman"/>
          <w:b w:val="false"/>
          <w:i w:val="false"/>
          <w:color w:val="000000"/>
          <w:sz w:val="28"/>
        </w:rPr>
        <w:t>
      1)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bookmarkEnd w:id="481"/>
    <w:bookmarkStart w:name="z421" w:id="482"/>
    <w:p>
      <w:pPr>
        <w:spacing w:after="0"/>
        <w:ind w:left="0"/>
        <w:jc w:val="both"/>
      </w:pPr>
      <w:r>
        <w:rPr>
          <w:rFonts w:ascii="Times New Roman"/>
          <w:b w:val="false"/>
          <w:i w:val="false"/>
          <w:color w:val="000000"/>
          <w:sz w:val="28"/>
        </w:rPr>
        <w:t>
      2) басқа мемлекеттердің аумағындағы ұрыс қимылдарының ардагерлері, жеңілдіктер бойынша Ұлы Отан соғысының ардагерлеріне теңестірілген ардагерлер үшін;</w:t>
      </w:r>
    </w:p>
    <w:bookmarkEnd w:id="482"/>
    <w:bookmarkStart w:name="z1406" w:id="483"/>
    <w:p>
      <w:pPr>
        <w:spacing w:after="0"/>
        <w:ind w:left="0"/>
        <w:jc w:val="both"/>
      </w:pPr>
      <w:r>
        <w:rPr>
          <w:rFonts w:ascii="Times New Roman"/>
          <w:b w:val="false"/>
          <w:i w:val="false"/>
          <w:color w:val="000000"/>
          <w:sz w:val="28"/>
        </w:rPr>
        <w:t>
      2-1) әскерге шақыру бойынша мерзімді әскери қызметтің белгіленген мерзімін өткерген Қазақстан Республикасының азаматтары үшін;</w:t>
      </w:r>
    </w:p>
    <w:bookmarkEnd w:id="483"/>
    <w:bookmarkStart w:name="z422" w:id="484"/>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bookmarkEnd w:id="484"/>
    <w:bookmarkStart w:name="z423" w:id="485"/>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w:t>
      </w:r>
    </w:p>
    <w:bookmarkEnd w:id="485"/>
    <w:bookmarkStart w:name="z424" w:id="486"/>
    <w:p>
      <w:pPr>
        <w:spacing w:after="0"/>
        <w:ind w:left="0"/>
        <w:jc w:val="both"/>
      </w:pPr>
      <w:r>
        <w:rPr>
          <w:rFonts w:ascii="Times New Roman"/>
          <w:b w:val="false"/>
          <w:i w:val="false"/>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bookmarkEnd w:id="486"/>
    <w:bookmarkStart w:name="z574" w:id="487"/>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bookmarkEnd w:id="487"/>
    <w:bookmarkStart w:name="z1085" w:id="488"/>
    <w:p>
      <w:pPr>
        <w:spacing w:after="0"/>
        <w:ind w:left="0"/>
        <w:jc w:val="both"/>
      </w:pPr>
      <w:r>
        <w:rPr>
          <w:rFonts w:ascii="Times New Roman"/>
          <w:b w:val="false"/>
          <w:i w:val="false"/>
          <w:color w:val="000000"/>
          <w:sz w:val="28"/>
        </w:rPr>
        <w:t>
      7) кәмелетке толмаған төрт және одан көп бала тәрбиелеп отырған отбасылардағы балалар үшін;</w:t>
      </w:r>
    </w:p>
    <w:bookmarkEnd w:id="488"/>
    <w:bookmarkStart w:name="z1086" w:id="489"/>
    <w:p>
      <w:pPr>
        <w:spacing w:after="0"/>
        <w:ind w:left="0"/>
        <w:jc w:val="both"/>
      </w:pPr>
      <w:r>
        <w:rPr>
          <w:rFonts w:ascii="Times New Roman"/>
          <w:b w:val="false"/>
          <w:i w:val="false"/>
          <w:color w:val="000000"/>
          <w:sz w:val="28"/>
        </w:rPr>
        <w:t>
      8) кемінде үш жыл толық емес отбасы мәртебесі бар отбасылардағы балалар үшін;</w:t>
      </w:r>
    </w:p>
    <w:bookmarkEnd w:id="489"/>
    <w:bookmarkStart w:name="z1087" w:id="490"/>
    <w:p>
      <w:pPr>
        <w:spacing w:after="0"/>
        <w:ind w:left="0"/>
        <w:jc w:val="both"/>
      </w:pPr>
      <w:r>
        <w:rPr>
          <w:rFonts w:ascii="Times New Roman"/>
          <w:b w:val="false"/>
          <w:i w:val="false"/>
          <w:color w:val="000000"/>
          <w:sz w:val="28"/>
        </w:rPr>
        <w:t>
      9) бала кезінен мүгедектігі бар балаларды, бірінші немесе екінші топтағы мүгедектігі бар адамдарды тәрбиелеп отырған отбасылардағы балалар үшін қабылдау квотасы көзделеді.</w:t>
      </w:r>
    </w:p>
    <w:bookmarkEnd w:id="490"/>
    <w:bookmarkStart w:name="z1215" w:id="491"/>
    <w:p>
      <w:pPr>
        <w:spacing w:after="0"/>
        <w:ind w:left="0"/>
        <w:jc w:val="both"/>
      </w:pPr>
      <w:r>
        <w:rPr>
          <w:rFonts w:ascii="Times New Roman"/>
          <w:b w:val="false"/>
          <w:i w:val="false"/>
          <w:color w:val="000000"/>
          <w:sz w:val="28"/>
        </w:rPr>
        <w:t>
      8-1.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мертігуі (жаралануы, жарақаттануы, контузия алуы) салдарынан мүгедектік белгіленген әскери қызметшілердің, сондай-ақ медицина қызметкерлерінің балаларын (оның ішінде асырап алған ұлдарын, асырап алған қыздарын, бірге тұратын өгей ұлдары мен өгей қыздарын) техникалық және кәсіптік, орта білімнен кейінгі және жоғары білімнің білім беру бағдарламаларын іске асыратын білім беру ұйымдарына оқуға қабылдау мемлекеттік білім беру тапсырысы беріліп және (немесе) білім беру гранты беріле отырып, олардың өтініші негізінде конкурстан тыс жүзеге асырылады.</w:t>
      </w:r>
    </w:p>
    <w:bookmarkEnd w:id="491"/>
    <w:bookmarkStart w:name="z425" w:id="492"/>
    <w:p>
      <w:pPr>
        <w:spacing w:after="0"/>
        <w:ind w:left="0"/>
        <w:jc w:val="both"/>
      </w:pPr>
      <w:r>
        <w:rPr>
          <w:rFonts w:ascii="Times New Roman"/>
          <w:b w:val="false"/>
          <w:i w:val="false"/>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bookmarkEnd w:id="4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9-1-тармаққа өзгеріс енгізу көзделген – ҚР 04.12.2025 </w:t>
      </w:r>
      <w:r>
        <w:rPr>
          <w:rFonts w:ascii="Times New Roman"/>
          <w:b w:val="false"/>
          <w:i w:val="false"/>
          <w:color w:val="ff0000"/>
          <w:sz w:val="28"/>
        </w:rPr>
        <w:t>№ 236-VIII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bookmarkStart w:name="z426" w:id="493"/>
    <w:p>
      <w:pPr>
        <w:spacing w:after="0"/>
        <w:ind w:left="0"/>
        <w:jc w:val="both"/>
      </w:pPr>
      <w:r>
        <w:rPr>
          <w:rFonts w:ascii="Times New Roman"/>
          <w:b w:val="false"/>
          <w:i w:val="false"/>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bookmarkEnd w:id="493"/>
    <w:bookmarkStart w:name="z427" w:id="494"/>
    <w:p>
      <w:pPr>
        <w:spacing w:after="0"/>
        <w:ind w:left="0"/>
        <w:jc w:val="both"/>
      </w:pPr>
      <w:r>
        <w:rPr>
          <w:rFonts w:ascii="Times New Roman"/>
          <w:b w:val="false"/>
          <w:i w:val="false"/>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bookmarkEnd w:id="494"/>
    <w:p>
      <w:pPr>
        <w:spacing w:after="0"/>
        <w:ind w:left="0"/>
        <w:jc w:val="both"/>
      </w:pPr>
      <w:r>
        <w:rPr>
          <w:rFonts w:ascii="Times New Roman"/>
          <w:b w:val="false"/>
          <w:i w:val="false"/>
          <w:color w:val="000000"/>
          <w:sz w:val="28"/>
        </w:rPr>
        <w:t>
      Төменгі лауазымдарға орналасу үшін мамандар даярлау шеңберінде жоғары білімнің жекелеген мамандықтары немесе білім беру бағдарламалары бойынша мемлекеттік білім беру тапсырысымен оқуға қабылдау Қазақстан Республикасының мемлекеттік қызмет саласындағы заңнамасына сәйкес конкурстық негізде жүзеге асырылады.</w:t>
      </w:r>
    </w:p>
    <w:bookmarkStart w:name="z428" w:id="495"/>
    <w:p>
      <w:pPr>
        <w:spacing w:after="0"/>
        <w:ind w:left="0"/>
        <w:jc w:val="both"/>
      </w:pPr>
      <w:r>
        <w:rPr>
          <w:rFonts w:ascii="Times New Roman"/>
          <w:b w:val="false"/>
          <w:i w:val="false"/>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bookmarkEnd w:id="495"/>
    <w:bookmarkStart w:name="z429" w:id="496"/>
    <w:p>
      <w:pPr>
        <w:spacing w:after="0"/>
        <w:ind w:left="0"/>
        <w:jc w:val="both"/>
      </w:pPr>
      <w:r>
        <w:rPr>
          <w:rFonts w:ascii="Times New Roman"/>
          <w:b w:val="false"/>
          <w:i w:val="false"/>
          <w:color w:val="000000"/>
          <w:sz w:val="28"/>
        </w:rPr>
        <w:t xml:space="preserve">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w:t>
      </w:r>
      <w:r>
        <w:rPr>
          <w:rFonts w:ascii="Times New Roman"/>
          <w:b w:val="false"/>
          <w:i w:val="false"/>
          <w:color w:val="000000"/>
          <w:sz w:val="28"/>
          <w:u w:val="single"/>
        </w:rPr>
        <w:t>бекітеді</w:t>
      </w:r>
      <w:r>
        <w:rPr>
          <w:rFonts w:ascii="Times New Roman"/>
          <w:b w:val="false"/>
          <w:i w:val="false"/>
          <w:color w:val="000000"/>
          <w:sz w:val="28"/>
        </w:rPr>
        <w:t>.</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2011.01.19 </w:t>
      </w:r>
      <w:r>
        <w:rPr>
          <w:rFonts w:ascii="Times New Roman"/>
          <w:b w:val="false"/>
          <w:i w:val="false"/>
          <w:color w:val="ff0000"/>
          <w:sz w:val="28"/>
        </w:rPr>
        <w:t>№ 395-IV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ff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ff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27.12.2019 </w:t>
      </w:r>
      <w:r>
        <w:rPr>
          <w:rFonts w:ascii="Times New Roman"/>
          <w:b w:val="false"/>
          <w:i w:val="false"/>
          <w:color w:val="ff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ff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19.04.2024 </w:t>
      </w:r>
      <w:r>
        <w:rPr>
          <w:rFonts w:ascii="Times New Roman"/>
          <w:b w:val="false"/>
          <w:i w:val="false"/>
          <w:color w:val="000000"/>
          <w:sz w:val="28"/>
        </w:rPr>
        <w:t>№ 74-VIII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06.05.2024 </w:t>
      </w:r>
      <w:r>
        <w:rPr>
          <w:rFonts w:ascii="Times New Roman"/>
          <w:b w:val="false"/>
          <w:i w:val="false"/>
          <w:color w:val="00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Білім алу нысандары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27-бапқа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онлайн-оқыту және экстернат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Оқу-тәрбие процесін ұйымдастыру</w:t>
      </w:r>
    </w:p>
    <w:bookmarkStart w:name="z430" w:id="497"/>
    <w:p>
      <w:pPr>
        <w:spacing w:after="0"/>
        <w:ind w:left="0"/>
        <w:jc w:val="both"/>
      </w:pPr>
      <w:r>
        <w:rPr>
          <w:rFonts w:ascii="Times New Roman"/>
          <w:b w:val="false"/>
          <w:i w:val="false"/>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bookmarkEnd w:id="497"/>
    <w:bookmarkStart w:name="z143" w:id="498"/>
    <w:p>
      <w:pPr>
        <w:spacing w:after="0"/>
        <w:ind w:left="0"/>
        <w:jc w:val="both"/>
      </w:pPr>
      <w:r>
        <w:rPr>
          <w:rFonts w:ascii="Times New Roman"/>
          <w:b w:val="false"/>
          <w:i w:val="false"/>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498"/>
    <w:p>
      <w:pPr>
        <w:spacing w:after="0"/>
        <w:ind w:left="0"/>
        <w:jc w:val="both"/>
      </w:pPr>
      <w:r>
        <w:rPr>
          <w:rFonts w:ascii="Times New Roman"/>
          <w:b w:val="false"/>
          <w:i w:val="false"/>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bookmarkStart w:name="z144" w:id="499"/>
    <w:p>
      <w:pPr>
        <w:spacing w:after="0"/>
        <w:ind w:left="0"/>
        <w:jc w:val="both"/>
      </w:pPr>
      <w:r>
        <w:rPr>
          <w:rFonts w:ascii="Times New Roman"/>
          <w:b w:val="false"/>
          <w:i w:val="false"/>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499"/>
    <w:p>
      <w:pPr>
        <w:spacing w:after="0"/>
        <w:ind w:left="0"/>
        <w:jc w:val="both"/>
      </w:pPr>
      <w:r>
        <w:rPr>
          <w:rFonts w:ascii="Times New Roman"/>
          <w:b w:val="false"/>
          <w:i w:val="false"/>
          <w:color w:val="000000"/>
          <w:sz w:val="28"/>
        </w:rPr>
        <w:t>
      Әскери-патриоттық тәрбие білім беру ұйымдарындағы тәрбие бағдарламаларының ажырамас бөлігі болып табылады.</w:t>
      </w:r>
    </w:p>
    <w:p>
      <w:pPr>
        <w:spacing w:after="0"/>
        <w:ind w:left="0"/>
        <w:jc w:val="both"/>
      </w:pPr>
      <w:r>
        <w:rPr>
          <w:rFonts w:ascii="Times New Roman"/>
          <w:b w:val="false"/>
          <w:i w:val="false"/>
          <w:color w:val="000000"/>
          <w:sz w:val="28"/>
        </w:rPr>
        <w:t>
      Білім беру ұйымдарында нәсілдік, этностық, діни, әлеуметтік ымырасыздық пен айырықшалықты, дәстүрлі емес сексуалдық бағдарды, педофилияны, порнографияны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bookmarkStart w:name="z145" w:id="500"/>
    <w:p>
      <w:pPr>
        <w:spacing w:after="0"/>
        <w:ind w:left="0"/>
        <w:jc w:val="both"/>
      </w:pPr>
      <w:r>
        <w:rPr>
          <w:rFonts w:ascii="Times New Roman"/>
          <w:b w:val="false"/>
          <w:i w:val="false"/>
          <w:color w:val="000000"/>
          <w:sz w:val="28"/>
        </w:rPr>
        <w:t>
      4. Оқу-тәрбие процесі білім алушылардың, тәрбиеленушілердің, педагогтердің адамгершілік қадір-қасиетін өзара құрметтеу және мүгедектігі бар адамдардың құқықтарына білім беру жүйесінің барлық деңгейлерінде құрметпен қарау негізінде жүзеге асырылады.</w:t>
      </w:r>
    </w:p>
    <w:bookmarkEnd w:id="500"/>
    <w:p>
      <w:pPr>
        <w:spacing w:after="0"/>
        <w:ind w:left="0"/>
        <w:jc w:val="both"/>
      </w:pPr>
      <w:r>
        <w:rPr>
          <w:rFonts w:ascii="Times New Roman"/>
          <w:b w:val="false"/>
          <w:i w:val="false"/>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bookmarkStart w:name="z146" w:id="501"/>
    <w:p>
      <w:pPr>
        <w:spacing w:after="0"/>
        <w:ind w:left="0"/>
        <w:jc w:val="both"/>
      </w:pPr>
      <w:r>
        <w:rPr>
          <w:rFonts w:ascii="Times New Roman"/>
          <w:b w:val="false"/>
          <w:i w:val="false"/>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bookmarkEnd w:id="501"/>
    <w:bookmarkStart w:name="z147" w:id="502"/>
    <w:p>
      <w:pPr>
        <w:spacing w:after="0"/>
        <w:ind w:left="0"/>
        <w:jc w:val="both"/>
      </w:pPr>
      <w:r>
        <w:rPr>
          <w:rFonts w:ascii="Times New Roman"/>
          <w:b w:val="false"/>
          <w:i w:val="false"/>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bookmarkEnd w:id="502"/>
    <w:bookmarkStart w:name="z148" w:id="503"/>
    <w:p>
      <w:pPr>
        <w:spacing w:after="0"/>
        <w:ind w:left="0"/>
        <w:jc w:val="both"/>
      </w:pPr>
      <w:r>
        <w:rPr>
          <w:rFonts w:ascii="Times New Roman"/>
          <w:b w:val="false"/>
          <w:i w:val="false"/>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03"/>
    <w:p>
      <w:pPr>
        <w:spacing w:after="0"/>
        <w:ind w:left="0"/>
        <w:jc w:val="both"/>
      </w:pPr>
      <w:r>
        <w:rPr>
          <w:rFonts w:ascii="Times New Roman"/>
          <w:b w:val="false"/>
          <w:i w:val="false"/>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bookmarkStart w:name="z149" w:id="504"/>
    <w:p>
      <w:pPr>
        <w:spacing w:after="0"/>
        <w:ind w:left="0"/>
        <w:jc w:val="both"/>
      </w:pPr>
      <w:r>
        <w:rPr>
          <w:rFonts w:ascii="Times New Roman"/>
          <w:b w:val="false"/>
          <w:i w:val="false"/>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bookmarkEnd w:id="504"/>
    <w:bookmarkStart w:name="z150" w:id="505"/>
    <w:p>
      <w:pPr>
        <w:spacing w:after="0"/>
        <w:ind w:left="0"/>
        <w:jc w:val="both"/>
      </w:pPr>
      <w:r>
        <w:rPr>
          <w:rFonts w:ascii="Times New Roman"/>
          <w:b w:val="false"/>
          <w:i w:val="false"/>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bookmarkEnd w:id="505"/>
    <w:bookmarkStart w:name="z151" w:id="506"/>
    <w:p>
      <w:pPr>
        <w:spacing w:after="0"/>
        <w:ind w:left="0"/>
        <w:jc w:val="both"/>
      </w:pPr>
      <w:r>
        <w:rPr>
          <w:rFonts w:ascii="Times New Roman"/>
          <w:b w:val="false"/>
          <w:i w:val="false"/>
          <w:color w:val="000000"/>
          <w:sz w:val="28"/>
        </w:rPr>
        <w:t>
      10. Жоғары оқу орнынан кейінгі білімнің білім беру бағдарламаларын меңгерген білім алушыларды қорытынды аттестаттау ерекшеліктерін ғылым және жоғары білім саласындағы уәкілетті орган айқындайды.</w:t>
      </w:r>
    </w:p>
    <w:bookmarkEnd w:id="506"/>
    <w:bookmarkStart w:name="z154" w:id="507"/>
    <w:p>
      <w:pPr>
        <w:spacing w:after="0"/>
        <w:ind w:left="0"/>
        <w:jc w:val="both"/>
      </w:pPr>
      <w:r>
        <w:rPr>
          <w:rFonts w:ascii="Times New Roman"/>
          <w:b w:val="false"/>
          <w:i w:val="false"/>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09.04.2016 </w:t>
      </w:r>
      <w:r>
        <w:rPr>
          <w:rFonts w:ascii="Times New Roman"/>
          <w:b w:val="false"/>
          <w:i w:val="false"/>
          <w:color w:val="ff0000"/>
          <w:sz w:val="28"/>
        </w:rPr>
        <w:t>№ 501-V</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Оқу-әдістемелік және ғылыми-әдістемелік жұмысты ұйымдастыру</w:t>
      </w:r>
    </w:p>
    <w:bookmarkStart w:name="z431" w:id="508"/>
    <w:p>
      <w:pPr>
        <w:spacing w:after="0"/>
        <w:ind w:left="0"/>
        <w:jc w:val="both"/>
      </w:pPr>
      <w:r>
        <w:rPr>
          <w:rFonts w:ascii="Times New Roman"/>
          <w:b w:val="false"/>
          <w:i w:val="false"/>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bookmarkEnd w:id="508"/>
    <w:bookmarkStart w:name="z432" w:id="509"/>
    <w:p>
      <w:pPr>
        <w:spacing w:after="0"/>
        <w:ind w:left="0"/>
        <w:jc w:val="both"/>
      </w:pPr>
      <w:r>
        <w:rPr>
          <w:rFonts w:ascii="Times New Roman"/>
          <w:b w:val="false"/>
          <w:i w:val="false"/>
          <w:color w:val="000000"/>
          <w:sz w:val="28"/>
        </w:rPr>
        <w:t>
      2. Оқу-әдістемелік және ғылыми-әдістемелік жұмысқа басшылық жасау:</w:t>
      </w:r>
    </w:p>
    <w:bookmarkEnd w:id="509"/>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pPr>
        <w:spacing w:after="0"/>
        <w:ind w:left="0"/>
        <w:jc w:val="both"/>
      </w:pPr>
      <w:r>
        <w:rPr>
          <w:rFonts w:ascii="Times New Roman"/>
          <w:b w:val="false"/>
          <w:i w:val="false"/>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pPr>
        <w:spacing w:after="0"/>
        <w:ind w:left="0"/>
        <w:jc w:val="both"/>
      </w:pPr>
      <w:r>
        <w:rPr>
          <w:rFonts w:ascii="Times New Roman"/>
          <w:b w:val="false"/>
          <w:i w:val="false"/>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bookmarkStart w:name="z433" w:id="510"/>
    <w:p>
      <w:pPr>
        <w:spacing w:after="0"/>
        <w:ind w:left="0"/>
        <w:jc w:val="both"/>
      </w:pPr>
      <w:r>
        <w:rPr>
          <w:rFonts w:ascii="Times New Roman"/>
          <w:b w:val="false"/>
          <w:i w:val="false"/>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оқу-әдістемелік және ғылыми-әдістемелік қызметті үйлестіру білім беру саласындағы уәкілетті орган және (немесе) ғылым және жоғары білім саласындағы уәкілетті орган белгілеген тәртіппен жүзеге асырылады.</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Мектепке дейінгі тәрбие мен оқыту</w:t>
      </w:r>
    </w:p>
    <w:bookmarkStart w:name="z434" w:id="511"/>
    <w:p>
      <w:pPr>
        <w:spacing w:after="0"/>
        <w:ind w:left="0"/>
        <w:jc w:val="both"/>
      </w:pPr>
      <w:r>
        <w:rPr>
          <w:rFonts w:ascii="Times New Roman"/>
          <w:b w:val="false"/>
          <w:i w:val="false"/>
          <w:color w:val="000000"/>
          <w:sz w:val="28"/>
        </w:rPr>
        <w:t>
      1. 1-сыныпқа қабылданғанға дейін балаларды мектепке дейінгі тәрбие беру мен оқыту отбасында немесе бір жастан бастап 1-сыныпқа қабылданғанға дейін мектепке дейінгі ұйымдарда жүзеге асырылады.</w:t>
      </w:r>
    </w:p>
    <w:bookmarkEnd w:id="511"/>
    <w:p>
      <w:pPr>
        <w:spacing w:after="0"/>
        <w:ind w:left="0"/>
        <w:jc w:val="both"/>
      </w:pPr>
      <w:r>
        <w:rPr>
          <w:rFonts w:ascii="Times New Roman"/>
          <w:b w:val="false"/>
          <w:i w:val="false"/>
          <w:color w:val="000000"/>
          <w:sz w:val="28"/>
        </w:rPr>
        <w:t>
      Қазақстан Республикасының аумағындағы мектепке дейінгі ұйымдарға балаларды қабылдау білім беру саласындағы цифрлық объектілері арқылы есепке алудың, кезектіліктің және жолдама берудің бірыңғай базасы арқылы жүзеге асырылады.</w:t>
      </w:r>
    </w:p>
    <w:p>
      <w:pPr>
        <w:spacing w:after="0"/>
        <w:ind w:left="0"/>
        <w:jc w:val="both"/>
      </w:pPr>
      <w:r>
        <w:rPr>
          <w:rFonts w:ascii="Times New Roman"/>
          <w:b w:val="false"/>
          <w:i w:val="false"/>
          <w:color w:val="000000"/>
          <w:sz w:val="28"/>
        </w:rPr>
        <w:t>
      Мектепке дейінгі ұйым психологиялық-медициналық-педагогикалық консультацияның ұсынымдарына сәйкес мүмкіндіктері шектеулі балаларды қоспағанда, алты жасқа толған тәрбиеленушілерді шығаруды олар мектепалды даярлық бойынша жалпы білім беретін оқу бағдарламасын меңгергеннен кейін жыл сайын 1 маусымнан бастап 1 тамыз аралығындағы кезеңде жүзеге асырады.</w:t>
      </w:r>
    </w:p>
    <w:bookmarkStart w:name="z436" w:id="512"/>
    <w:p>
      <w:pPr>
        <w:spacing w:after="0"/>
        <w:ind w:left="0"/>
        <w:jc w:val="both"/>
      </w:pPr>
      <w:r>
        <w:rPr>
          <w:rFonts w:ascii="Times New Roman"/>
          <w:b w:val="false"/>
          <w:i w:val="false"/>
          <w:color w:val="000000"/>
          <w:sz w:val="28"/>
        </w:rPr>
        <w:t>
      2. Мектепке дейінгі тәрбие беру мен оқыту балаларды мектепте оқытуға мектеп алды даярлық түрінде бес жастан бастап жүзеге асырылады.</w:t>
      </w:r>
    </w:p>
    <w:bookmarkEnd w:id="512"/>
    <w:p>
      <w:pPr>
        <w:spacing w:after="0"/>
        <w:ind w:left="0"/>
        <w:jc w:val="both"/>
      </w:pPr>
      <w:r>
        <w:rPr>
          <w:rFonts w:ascii="Times New Roman"/>
          <w:b w:val="false"/>
          <w:i w:val="false"/>
          <w:color w:val="000000"/>
          <w:sz w:val="28"/>
        </w:rPr>
        <w:t>
      Мектеп алды даярлық міндетті және отбасында, мектепке дейінгі ұйымдарда, жалпы білім беретін мектептердің, лицейлердің және гимназиялардың мектеп алды сыныптарында жүзеге асырылады.</w:t>
      </w:r>
    </w:p>
    <w:p>
      <w:pPr>
        <w:spacing w:after="0"/>
        <w:ind w:left="0"/>
        <w:jc w:val="both"/>
      </w:pPr>
      <w:r>
        <w:rPr>
          <w:rFonts w:ascii="Times New Roman"/>
          <w:b w:val="false"/>
          <w:i w:val="false"/>
          <w:color w:val="000000"/>
          <w:sz w:val="28"/>
        </w:rPr>
        <w:t>
      Мемлекеттік білім беру ұйымдарындағы мектеп алды даярлық тегін болып табылады.</w:t>
      </w:r>
    </w:p>
    <w:bookmarkStart w:name="z1074" w:id="513"/>
    <w:p>
      <w:pPr>
        <w:spacing w:after="0"/>
        <w:ind w:left="0"/>
        <w:jc w:val="both"/>
      </w:pPr>
      <w:r>
        <w:rPr>
          <w:rFonts w:ascii="Times New Roman"/>
          <w:b w:val="false"/>
          <w:i w:val="false"/>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bookmarkEnd w:id="513"/>
    <w:p>
      <w:pPr>
        <w:spacing w:after="0"/>
        <w:ind w:left="0"/>
        <w:jc w:val="both"/>
      </w:pPr>
      <w:r>
        <w:rPr>
          <w:rFonts w:ascii="Times New Roman"/>
          <w:b w:val="false"/>
          <w:i w:val="false"/>
          <w:color w:val="000000"/>
          <w:sz w:val="28"/>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09.04.2016 </w:t>
      </w:r>
      <w:r>
        <w:rPr>
          <w:rFonts w:ascii="Times New Roman"/>
          <w:b w:val="false"/>
          <w:i w:val="false"/>
          <w:color w:val="ff0000"/>
          <w:sz w:val="28"/>
        </w:rPr>
        <w:t>№ 501-V</w:t>
      </w:r>
      <w:r>
        <w:rPr>
          <w:rFonts w:ascii="Times New Roman"/>
          <w:b w:val="false"/>
          <w:i w:val="false"/>
          <w:color w:val="ff0000"/>
          <w:sz w:val="28"/>
        </w:rPr>
        <w:t xml:space="preserve"> (01.01.2019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ff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Бастауыш, негізгі орта және жалпы орта білім беру</w:t>
      </w:r>
    </w:p>
    <w:bookmarkStart w:name="z437" w:id="514"/>
    <w:p>
      <w:pPr>
        <w:spacing w:after="0"/>
        <w:ind w:left="0"/>
        <w:jc w:val="both"/>
      </w:pPr>
      <w:r>
        <w:rPr>
          <w:rFonts w:ascii="Times New Roman"/>
          <w:b w:val="false"/>
          <w:i w:val="false"/>
          <w:color w:val="000000"/>
          <w:sz w:val="28"/>
        </w:rPr>
        <w:t>
      1. 1-сыныпқа оқуға балалар тестілік немесе конкурстық рәсімдерді қолданусыз, білім беру саласындағы уәкілетті орган айқындаған тәртіппен алты жастан қабылданады.</w:t>
      </w:r>
    </w:p>
    <w:bookmarkEnd w:id="514"/>
    <w:p>
      <w:pPr>
        <w:spacing w:after="0"/>
        <w:ind w:left="0"/>
        <w:jc w:val="both"/>
      </w:pPr>
      <w:r>
        <w:rPr>
          <w:rFonts w:ascii="Times New Roman"/>
          <w:b w:val="false"/>
          <w:i w:val="false"/>
          <w:color w:val="000000"/>
          <w:sz w:val="28"/>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bookmarkStart w:name="z438" w:id="515"/>
    <w:p>
      <w:pPr>
        <w:spacing w:after="0"/>
        <w:ind w:left="0"/>
        <w:jc w:val="both"/>
      </w:pPr>
      <w:r>
        <w:rPr>
          <w:rFonts w:ascii="Times New Roman"/>
          <w:b w:val="false"/>
          <w:i w:val="false"/>
          <w:color w:val="000000"/>
          <w:sz w:val="28"/>
        </w:rPr>
        <w:t>
      2. Орта білім беру ұйымдарының негізгі түрлері жалпы білім беретін мектеп, шағын жинақталған мектеп, гимназия, лицей, желілік мектеп, бейіндік мектеп болып табылады.</w:t>
      </w:r>
    </w:p>
    <w:bookmarkEnd w:id="515"/>
    <w:bookmarkStart w:name="z439" w:id="516"/>
    <w:p>
      <w:pPr>
        <w:spacing w:after="0"/>
        <w:ind w:left="0"/>
        <w:jc w:val="both"/>
      </w:pPr>
      <w:r>
        <w:rPr>
          <w:rFonts w:ascii="Times New Roman"/>
          <w:b w:val="false"/>
          <w:i w:val="false"/>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16"/>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pPr>
        <w:spacing w:after="0"/>
        <w:ind w:left="0"/>
        <w:jc w:val="both"/>
      </w:pPr>
      <w:r>
        <w:rPr>
          <w:rFonts w:ascii="Times New Roman"/>
          <w:b w:val="false"/>
          <w:i w:val="false"/>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Техникалық және кәсіптік білім беру</w:t>
      </w:r>
    </w:p>
    <w:bookmarkStart w:name="z440" w:id="517"/>
    <w:p>
      <w:pPr>
        <w:spacing w:after="0"/>
        <w:ind w:left="0"/>
        <w:jc w:val="both"/>
      </w:pPr>
      <w:r>
        <w:rPr>
          <w:rFonts w:ascii="Times New Roman"/>
          <w:b w:val="false"/>
          <w:i w:val="false"/>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17"/>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үшінші бөлігіне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Техникалық және кәсіптік білімнің білім беру бағдарламалары бойынша оқу күндізгі, кешкі, сырттай оқу және (немесе) онлайн-оқыту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64" w:id="518"/>
    <w:p>
      <w:pPr>
        <w:spacing w:after="0"/>
        <w:ind w:left="0"/>
        <w:jc w:val="both"/>
      </w:pPr>
      <w:r>
        <w:rPr>
          <w:rFonts w:ascii="Times New Roman"/>
          <w:b w:val="false"/>
          <w:i w:val="false"/>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Кәсіптік даярлық</w:t>
      </w:r>
    </w:p>
    <w:bookmarkStart w:name="z862" w:id="519"/>
    <w:p>
      <w:pPr>
        <w:spacing w:after="0"/>
        <w:ind w:left="0"/>
        <w:jc w:val="both"/>
      </w:pPr>
      <w:r>
        <w:rPr>
          <w:rFonts w:ascii="Times New Roman"/>
          <w:b w:val="false"/>
          <w:i w:val="false"/>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bookmarkEnd w:id="519"/>
    <w:bookmarkStart w:name="z863" w:id="520"/>
    <w:p>
      <w:pPr>
        <w:spacing w:after="0"/>
        <w:ind w:left="0"/>
        <w:jc w:val="both"/>
      </w:pPr>
      <w:r>
        <w:rPr>
          <w:rFonts w:ascii="Times New Roman"/>
          <w:b w:val="false"/>
          <w:i w:val="false"/>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bookmarkEnd w:id="520"/>
    <w:bookmarkStart w:name="z864" w:id="521"/>
    <w:p>
      <w:pPr>
        <w:spacing w:after="0"/>
        <w:ind w:left="0"/>
        <w:jc w:val="both"/>
      </w:pPr>
      <w:r>
        <w:rPr>
          <w:rFonts w:ascii="Times New Roman"/>
          <w:b w:val="false"/>
          <w:i w:val="false"/>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21"/>
    <w:p>
      <w:pPr>
        <w:spacing w:after="0"/>
        <w:ind w:left="0"/>
        <w:jc w:val="both"/>
      </w:pPr>
      <w:r>
        <w:rPr>
          <w:rFonts w:ascii="Times New Roman"/>
          <w:b w:val="false"/>
          <w:i w:val="false"/>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pPr>
        <w:spacing w:after="0"/>
        <w:ind w:left="0"/>
        <w:jc w:val="both"/>
      </w:pPr>
      <w:r>
        <w:rPr>
          <w:rFonts w:ascii="Times New Roman"/>
          <w:b w:val="false"/>
          <w:i w:val="false"/>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bookmarkStart w:name="z865" w:id="522"/>
    <w:p>
      <w:pPr>
        <w:spacing w:after="0"/>
        <w:ind w:left="0"/>
        <w:jc w:val="both"/>
      </w:pPr>
      <w:r>
        <w:rPr>
          <w:rFonts w:ascii="Times New Roman"/>
          <w:b w:val="false"/>
          <w:i w:val="false"/>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32-1-баппен толықтырылды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Орта білімнен кейінгі білім беру</w:t>
      </w:r>
    </w:p>
    <w:p>
      <w:pPr>
        <w:spacing w:after="0"/>
        <w:ind w:left="0"/>
        <w:jc w:val="both"/>
      </w:pPr>
      <w:r>
        <w:rPr>
          <w:rFonts w:ascii="Times New Roman"/>
          <w:b w:val="false"/>
          <w:i w:val="false"/>
          <w:color w:val="000000"/>
          <w:sz w:val="28"/>
        </w:rPr>
        <w:t>
      Орта білімнен кейінгі білімнің білім беру бағдарламалары жоғары колледждерде немесе училищелерде іске асырылады.</w:t>
      </w:r>
    </w:p>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33-баптың үшінші бөлігіне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Орта білімнен кейінгі білімнің білім беру бағдарламалары бойынша оқу күндізгі, кешкі, сырттай оқу және (немесе) онлайн-оқыту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ff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Жоғары техникалық мектептер</w:t>
      </w:r>
    </w:p>
    <w:p>
      <w:pPr>
        <w:spacing w:after="0"/>
        <w:ind w:left="0"/>
        <w:jc w:val="both"/>
      </w:pPr>
      <w:r>
        <w:rPr>
          <w:rFonts w:ascii="Times New Roman"/>
          <w:b w:val="false"/>
          <w:i w:val="false"/>
          <w:color w:val="ff0000"/>
          <w:sz w:val="28"/>
        </w:rPr>
        <w:t xml:space="preserve">
      Ескерту. 34-бап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35-бап. Жоғары білім беру</w:t>
      </w:r>
    </w:p>
    <w:bookmarkStart w:name="z442" w:id="523"/>
    <w:p>
      <w:pPr>
        <w:spacing w:after="0"/>
        <w:ind w:left="0"/>
        <w:jc w:val="both"/>
      </w:pPr>
      <w:r>
        <w:rPr>
          <w:rFonts w:ascii="Times New Roman"/>
          <w:b w:val="false"/>
          <w:i w:val="false"/>
          <w:color w:val="000000"/>
          <w:sz w:val="28"/>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bookmarkEnd w:id="523"/>
    <w:bookmarkStart w:name="z443" w:id="524"/>
    <w:p>
      <w:pPr>
        <w:spacing w:after="0"/>
        <w:ind w:left="0"/>
        <w:jc w:val="both"/>
      </w:pPr>
      <w:r>
        <w:rPr>
          <w:rFonts w:ascii="Times New Roman"/>
          <w:b w:val="false"/>
          <w:i w:val="false"/>
          <w:color w:val="000000"/>
          <w:sz w:val="28"/>
        </w:rPr>
        <w:t>
      2. Жоғары білімнің білім беру бағдарламалары жоғары және (немесе) жоғары оқу орнынан кейінгі білім беру ұйымдарында іске асырылады.</w:t>
      </w:r>
    </w:p>
    <w:bookmarkEnd w:id="524"/>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оқыту және (немесе) онлай-оқыту және (немесе) экстернат нысандарында жүзеге асырылады.</w:t>
      </w:r>
    </w:p>
    <w:p>
      <w:pPr>
        <w:spacing w:after="0"/>
        <w:ind w:left="0"/>
        <w:jc w:val="both"/>
      </w:pPr>
      <w:r>
        <w:rPr>
          <w:rFonts w:ascii="Times New Roman"/>
          <w:b w:val="false"/>
          <w:i w:val="false"/>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теңестірілгендер (консерватория, жоғары мектеп, жоғары училище) жоғары және (немесе) жоғары оқу орнынан кейінгі білім беру ұйымдарының негізгі түрлері болып табылады.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bookmarkStart w:name="z444" w:id="525"/>
    <w:p>
      <w:pPr>
        <w:spacing w:after="0"/>
        <w:ind w:left="0"/>
        <w:jc w:val="both"/>
      </w:pPr>
      <w:r>
        <w:rPr>
          <w:rFonts w:ascii="Times New Roman"/>
          <w:b w:val="false"/>
          <w:i w:val="false"/>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bookmarkEnd w:id="525"/>
    <w:bookmarkStart w:name="z445" w:id="526"/>
    <w:p>
      <w:pPr>
        <w:spacing w:after="0"/>
        <w:ind w:left="0"/>
        <w:jc w:val="both"/>
      </w:pPr>
      <w:r>
        <w:rPr>
          <w:rFonts w:ascii="Times New Roman"/>
          <w:b w:val="false"/>
          <w:i w:val="false"/>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Жоғары оқу орнынан кейінгі білім беру</w:t>
      </w:r>
    </w:p>
    <w:bookmarkStart w:name="z446" w:id="527"/>
    <w:p>
      <w:pPr>
        <w:spacing w:after="0"/>
        <w:ind w:left="0"/>
        <w:jc w:val="both"/>
      </w:pPr>
      <w:r>
        <w:rPr>
          <w:rFonts w:ascii="Times New Roman"/>
          <w:b w:val="false"/>
          <w:i w:val="false"/>
          <w:color w:val="000000"/>
          <w:sz w:val="28"/>
        </w:rPr>
        <w:t>
      1. Жоғары оқу орнынан кейінгі білімді жоғары білімі бар азаматтар алады.</w:t>
      </w:r>
    </w:p>
    <w:bookmarkEnd w:id="527"/>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оқыту күндізгі оқыту және (немесе) онлайн-оқыту нысандарында жүзеге асырылады.</w:t>
      </w:r>
    </w:p>
    <w:bookmarkStart w:name="z447" w:id="528"/>
    <w:p>
      <w:pPr>
        <w:spacing w:after="0"/>
        <w:ind w:left="0"/>
        <w:jc w:val="both"/>
      </w:pPr>
      <w:r>
        <w:rPr>
          <w:rFonts w:ascii="Times New Roman"/>
          <w:b w:val="false"/>
          <w:i w:val="false"/>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белгіленген тәртіппен жыл сайын бекітілетін мамандықтар тізбесіне сәйкес күндізгі оқыту нысаны бойынша жетекші шет елдердің жоғары және (немесе) жоғары оқу орнынан кейінгі білім беру ұйымдарына оқуға жіберу арқылы жүзеге асырылады.</w:t>
      </w:r>
    </w:p>
    <w:bookmarkEnd w:id="528"/>
    <w:bookmarkStart w:name="z448" w:id="529"/>
    <w:p>
      <w:pPr>
        <w:spacing w:after="0"/>
        <w:ind w:left="0"/>
        <w:jc w:val="both"/>
      </w:pPr>
      <w:r>
        <w:rPr>
          <w:rFonts w:ascii="Times New Roman"/>
          <w:b w:val="false"/>
          <w:i w:val="false"/>
          <w:color w:val="000000"/>
          <w:sz w:val="28"/>
        </w:rPr>
        <w:t>
      3. Кадрларды магистратурада даярлау жоғары білімнің білім беру бағдарламалары базасында:</w:t>
      </w:r>
    </w:p>
    <w:bookmarkEnd w:id="529"/>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451" w:id="530"/>
    <w:p>
      <w:pPr>
        <w:spacing w:after="0"/>
        <w:ind w:left="0"/>
        <w:jc w:val="both"/>
      </w:pPr>
      <w:r>
        <w:rPr>
          <w:rFonts w:ascii="Times New Roman"/>
          <w:b w:val="false"/>
          <w:i w:val="false"/>
          <w:color w:val="000000"/>
          <w:sz w:val="28"/>
        </w:rPr>
        <w:t>
      4. Кадрларды докторантурада даярлау магистратураның білім беру бағдарламалары базасында:</w:t>
      </w:r>
    </w:p>
    <w:bookmarkEnd w:id="530"/>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153" w:id="531"/>
    <w:p>
      <w:pPr>
        <w:spacing w:after="0"/>
        <w:ind w:left="0"/>
        <w:jc w:val="both"/>
      </w:pPr>
      <w:r>
        <w:rPr>
          <w:rFonts w:ascii="Times New Roman"/>
          <w:b w:val="false"/>
          <w:i w:val="false"/>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bookmarkEnd w:id="531"/>
    <w:bookmarkStart w:name="z452" w:id="532"/>
    <w:p>
      <w:pPr>
        <w:spacing w:after="0"/>
        <w:ind w:left="0"/>
        <w:jc w:val="both"/>
      </w:pPr>
      <w:r>
        <w:rPr>
          <w:rFonts w:ascii="Times New Roman"/>
          <w:b w:val="false"/>
          <w:i w:val="false"/>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32"/>
    <w:p>
      <w:pPr>
        <w:spacing w:after="0"/>
        <w:ind w:left="0"/>
        <w:jc w:val="both"/>
      </w:pPr>
      <w:r>
        <w:rPr>
          <w:rFonts w:ascii="Times New Roman"/>
          <w:b w:val="false"/>
          <w:i w:val="false"/>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36-1-баппен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Қосымша білім беру</w:t>
      </w:r>
    </w:p>
    <w:bookmarkStart w:name="z453" w:id="533"/>
    <w:p>
      <w:pPr>
        <w:spacing w:after="0"/>
        <w:ind w:left="0"/>
        <w:jc w:val="both"/>
      </w:pPr>
      <w:r>
        <w:rPr>
          <w:rFonts w:ascii="Times New Roman"/>
          <w:b w:val="false"/>
          <w:i w:val="false"/>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33"/>
    <w:p>
      <w:pPr>
        <w:spacing w:after="0"/>
        <w:ind w:left="0"/>
        <w:jc w:val="both"/>
      </w:pPr>
      <w:r>
        <w:rPr>
          <w:rFonts w:ascii="Times New Roman"/>
          <w:b w:val="false"/>
          <w:i w:val="false"/>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bookmarkStart w:name="z454" w:id="534"/>
    <w:p>
      <w:pPr>
        <w:spacing w:after="0"/>
        <w:ind w:left="0"/>
        <w:jc w:val="both"/>
      </w:pPr>
      <w:r>
        <w:rPr>
          <w:rFonts w:ascii="Times New Roman"/>
          <w:b w:val="false"/>
          <w:i w:val="false"/>
          <w:color w:val="000000"/>
          <w:sz w:val="28"/>
        </w:rPr>
        <w:t>
      2. Ересектерге (он сегіз жасқа толған адамдарға) білім беру қоғамда болып жатқан әлеуметтік-экономикалық өзгерістерге сәйкес білім мен дағдылардың қосымша көлемін алу үшін олардың өмір бойы білім алу қажеттіліктерін қанағаттандыруға бағытталған.</w:t>
      </w:r>
    </w:p>
    <w:bookmarkEnd w:id="534"/>
    <w:p>
      <w:pPr>
        <w:spacing w:after="0"/>
        <w:ind w:left="0"/>
        <w:jc w:val="both"/>
      </w:pPr>
      <w:r>
        <w:rPr>
          <w:rFonts w:ascii="Times New Roman"/>
          <w:b w:val="false"/>
          <w:i w:val="false"/>
          <w:color w:val="000000"/>
          <w:sz w:val="28"/>
        </w:rPr>
        <w:t>
      Ересектердің білім мен дағдылардың қосымша көлемін алуы қосымша және формальды емес білім беру арқылы жүзеге асырылады.</w:t>
      </w:r>
    </w:p>
    <w:p>
      <w:pPr>
        <w:spacing w:after="0"/>
        <w:ind w:left="0"/>
        <w:jc w:val="both"/>
      </w:pPr>
      <w:r>
        <w:rPr>
          <w:rFonts w:ascii="Times New Roman"/>
          <w:b w:val="false"/>
          <w:i w:val="false"/>
          <w:color w:val="000000"/>
          <w:sz w:val="28"/>
        </w:rPr>
        <w:t>
      Ересектерге қосымша білім беруді білім беру ұйымдары, сондай-ақ қосымша білім беру бағдарламаларын іске асыратын құрылымдық бөлімшелері бар заңды тұлғалар жүзеге асырады.</w:t>
      </w:r>
    </w:p>
    <w:p>
      <w:pPr>
        <w:spacing w:after="0"/>
        <w:ind w:left="0"/>
        <w:jc w:val="both"/>
      </w:pPr>
      <w:r>
        <w:rPr>
          <w:rFonts w:ascii="Times New Roman"/>
          <w:b w:val="false"/>
          <w:i w:val="false"/>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pPr>
        <w:spacing w:after="0"/>
        <w:ind w:left="0"/>
        <w:jc w:val="both"/>
      </w:pPr>
      <w:r>
        <w:rPr>
          <w:rFonts w:ascii="Times New Roman"/>
          <w:b w:val="false"/>
          <w:i w:val="false"/>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bookmarkStart w:name="z971" w:id="535"/>
    <w:p>
      <w:pPr>
        <w:spacing w:after="0"/>
        <w:ind w:left="0"/>
        <w:jc w:val="both"/>
      </w:pPr>
      <w:r>
        <w:rPr>
          <w:rFonts w:ascii="Times New Roman"/>
          <w:b w:val="false"/>
          <w:i w:val="false"/>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bookmarkEnd w:id="535"/>
    <w:bookmarkStart w:name="z455" w:id="536"/>
    <w:p>
      <w:pPr>
        <w:spacing w:after="0"/>
        <w:ind w:left="0"/>
        <w:jc w:val="both"/>
      </w:pPr>
      <w:r>
        <w:rPr>
          <w:rFonts w:ascii="Times New Roman"/>
          <w:b w:val="false"/>
          <w:i w:val="false"/>
          <w:color w:val="000000"/>
          <w:sz w:val="28"/>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36"/>
    <w:p>
      <w:pPr>
        <w:spacing w:after="0"/>
        <w:ind w:left="0"/>
        <w:jc w:val="both"/>
      </w:pPr>
      <w:r>
        <w:rPr>
          <w:rFonts w:ascii="Times New Roman"/>
          <w:b w:val="false"/>
          <w:i w:val="false"/>
          <w:color w:val="000000"/>
          <w:sz w:val="28"/>
        </w:rPr>
        <w:t>
      Докторлықтан кейінгі бағдарламаларды іске асыру жоғары және (немесе) жоғары оқу орнынан кейінгі білім беру ұйымдарында және ғылыми мектептері бар және кадрлар даярлаудың бағыттары бойынша ғылыми зерттеулерді орындайтын ғылыми ұйымдарда жеке және (немесе) заңды тұлғалардың қаражаты есебінен, оның ішінде ғылыми, ғылыми-техникалық жобалар мен бағдарламаларды гранттық қаржыландыру есебінен жүзеге асырылады.</w:t>
      </w:r>
    </w:p>
    <w:bookmarkStart w:name="z866" w:id="537"/>
    <w:p>
      <w:pPr>
        <w:spacing w:after="0"/>
        <w:ind w:left="0"/>
        <w:jc w:val="both"/>
      </w:pPr>
      <w:r>
        <w:rPr>
          <w:rFonts w:ascii="Times New Roman"/>
          <w:b w:val="false"/>
          <w:i w:val="false"/>
          <w:color w:val="000000"/>
          <w:sz w:val="28"/>
        </w:rPr>
        <w:t>
      4. Білім беру ұйымдары басшы кадрларының, педагогтерінің біліктілігін арттыру үш жылда бір реттен сиретпей және ғылыми қызметкерлерінің біліктілігін арттыру бес жылда бір реттен сиретпей жүзеге асырылады.</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07.07.2020 </w:t>
      </w:r>
      <w:r>
        <w:rPr>
          <w:rFonts w:ascii="Times New Roman"/>
          <w:b w:val="false"/>
          <w:i w:val="false"/>
          <w:color w:val="ff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8" w:id="538"/>
    <w:p>
      <w:pPr>
        <w:spacing w:after="0"/>
        <w:ind w:left="0"/>
        <w:jc w:val="both"/>
      </w:pPr>
      <w:r>
        <w:rPr>
          <w:rFonts w:ascii="Times New Roman"/>
          <w:b w:val="false"/>
          <w:i w:val="false"/>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38"/>
    <w:p>
      <w:pPr>
        <w:spacing w:after="0"/>
        <w:ind w:left="0"/>
        <w:jc w:val="both"/>
      </w:pPr>
      <w:r>
        <w:rPr>
          <w:rFonts w:ascii="Times New Roman"/>
          <w:b w:val="false"/>
          <w:i w:val="false"/>
          <w:color w:val="000000"/>
          <w:sz w:val="28"/>
        </w:rPr>
        <w:t>
      Конкурстық іріктеуден өткен Қазақстан Республикасының азаматтарымен тағылымдамадан өту туралы шарт жасалады.</w:t>
      </w:r>
    </w:p>
    <w:bookmarkStart w:name="z398" w:id="539"/>
    <w:p>
      <w:pPr>
        <w:spacing w:after="0"/>
        <w:ind w:left="0"/>
        <w:jc w:val="both"/>
      </w:pPr>
      <w:r>
        <w:rPr>
          <w:rFonts w:ascii="Times New Roman"/>
          <w:b w:val="false"/>
          <w:i w:val="false"/>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39"/>
    <w:p>
      <w:pPr>
        <w:spacing w:after="0"/>
        <w:ind w:left="0"/>
        <w:jc w:val="both"/>
      </w:pPr>
      <w:r>
        <w:rPr>
          <w:rFonts w:ascii="Times New Roman"/>
          <w:b w:val="false"/>
          <w:i w:val="false"/>
          <w:color w:val="000000"/>
          <w:sz w:val="28"/>
        </w:rPr>
        <w:t>
      1) "Болашақ" халықаралық стипендиясы бойынша іс-шараларды ақпараттық қолдап отыруды жүргізеді;</w:t>
      </w:r>
    </w:p>
    <w:p>
      <w:pPr>
        <w:spacing w:after="0"/>
        <w:ind w:left="0"/>
        <w:jc w:val="both"/>
      </w:pPr>
      <w:r>
        <w:rPr>
          <w:rFonts w:ascii="Times New Roman"/>
          <w:b w:val="false"/>
          <w:i w:val="false"/>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pPr>
        <w:spacing w:after="0"/>
        <w:ind w:left="0"/>
        <w:jc w:val="both"/>
      </w:pPr>
      <w:r>
        <w:rPr>
          <w:rFonts w:ascii="Times New Roman"/>
          <w:b w:val="false"/>
          <w:i w:val="false"/>
          <w:color w:val="000000"/>
          <w:sz w:val="28"/>
        </w:rPr>
        <w:t>
      3) үміткерлерді конкурстық негізде іріктеуді ұйымдастыру жөніндегі іс-шаралар кешенін жүзеге асырады;</w:t>
      </w:r>
    </w:p>
    <w:p>
      <w:pPr>
        <w:spacing w:after="0"/>
        <w:ind w:left="0"/>
        <w:jc w:val="both"/>
      </w:pPr>
      <w:r>
        <w:rPr>
          <w:rFonts w:ascii="Times New Roman"/>
          <w:b w:val="false"/>
          <w:i w:val="false"/>
          <w:color w:val="000000"/>
          <w:sz w:val="28"/>
        </w:rPr>
        <w:t>
      4) оқыту, кепіл және (немесе) кепілдік шарттарын жасасады;</w:t>
      </w:r>
    </w:p>
    <w:p>
      <w:pPr>
        <w:spacing w:after="0"/>
        <w:ind w:left="0"/>
        <w:jc w:val="both"/>
      </w:pPr>
      <w:r>
        <w:rPr>
          <w:rFonts w:ascii="Times New Roman"/>
          <w:b w:val="false"/>
          <w:i w:val="false"/>
          <w:color w:val="000000"/>
          <w:sz w:val="28"/>
        </w:rPr>
        <w:t>
      5) стипендиаттардың академиялық оқытылуы мен тағылымдамадан өтуін ұйымдастыруды және оның мониторингін жүзеге асырады;</w:t>
      </w:r>
    </w:p>
    <w:p>
      <w:pPr>
        <w:spacing w:after="0"/>
        <w:ind w:left="0"/>
        <w:jc w:val="both"/>
      </w:pPr>
      <w:r>
        <w:rPr>
          <w:rFonts w:ascii="Times New Roman"/>
          <w:b w:val="false"/>
          <w:i w:val="false"/>
          <w:color w:val="000000"/>
          <w:sz w:val="28"/>
        </w:rPr>
        <w:t>
      6) оқытуды және тағылымдамадан өтуді ұйымдастыруға байланысты шығыстарды қаржыландыруды қамтамасыз етеді;</w:t>
      </w:r>
    </w:p>
    <w:p>
      <w:pPr>
        <w:spacing w:after="0"/>
        <w:ind w:left="0"/>
        <w:jc w:val="both"/>
      </w:pPr>
      <w:r>
        <w:rPr>
          <w:rFonts w:ascii="Times New Roman"/>
          <w:b w:val="false"/>
          <w:i w:val="false"/>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pPr>
        <w:spacing w:after="0"/>
        <w:ind w:left="0"/>
        <w:jc w:val="both"/>
      </w:pPr>
      <w:r>
        <w:rPr>
          <w:rFonts w:ascii="Times New Roman"/>
          <w:b w:val="false"/>
          <w:i w:val="false"/>
          <w:color w:val="000000"/>
          <w:sz w:val="28"/>
        </w:rPr>
        <w:t>
      8) халықаралық әріптестермен, шетелдік оқу орындарымен стипендиаттардың оқуын ұйымдастыруға арналған шарттар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01.07.2024 </w:t>
      </w:r>
      <w:r>
        <w:rPr>
          <w:rFonts w:ascii="Times New Roman"/>
          <w:b w:val="false"/>
          <w:i w:val="false"/>
          <w:color w:val="000000"/>
          <w:sz w:val="28"/>
        </w:rPr>
        <w:t>№ 104-VIII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Жеке педагогтік қызмет</w:t>
      </w:r>
    </w:p>
    <w:bookmarkStart w:name="z870" w:id="540"/>
    <w:p>
      <w:pPr>
        <w:spacing w:after="0"/>
        <w:ind w:left="0"/>
        <w:jc w:val="both"/>
      </w:pPr>
      <w:r>
        <w:rPr>
          <w:rFonts w:ascii="Times New Roman"/>
          <w:b w:val="false"/>
          <w:i w:val="false"/>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bookmarkEnd w:id="540"/>
    <w:bookmarkStart w:name="z1373" w:id="541"/>
    <w:p>
      <w:pPr>
        <w:spacing w:after="0"/>
        <w:ind w:left="0"/>
        <w:jc w:val="both"/>
      </w:pPr>
      <w:r>
        <w:rPr>
          <w:rFonts w:ascii="Times New Roman"/>
          <w:b w:val="false"/>
          <w:i w:val="false"/>
          <w:color w:val="000000"/>
          <w:sz w:val="28"/>
        </w:rPr>
        <w:t>
      1-1. Қашықтан оқыту ғылым және жоғары білім беру саласындағы уәкілетті орган айқындайтын тәртіппен жоғары және (немесе) жоғары оқу орнынан кейінгі білім беру ұйымдарында жүзеге асырылады.</w:t>
      </w:r>
    </w:p>
    <w:bookmarkEnd w:id="541"/>
    <w:bookmarkStart w:name="z871" w:id="542"/>
    <w:p>
      <w:pPr>
        <w:spacing w:after="0"/>
        <w:ind w:left="0"/>
        <w:jc w:val="both"/>
      </w:pPr>
      <w:r>
        <w:rPr>
          <w:rFonts w:ascii="Times New Roman"/>
          <w:b w:val="false"/>
          <w:i w:val="false"/>
          <w:color w:val="000000"/>
          <w:sz w:val="28"/>
        </w:rPr>
        <w:t>
      2. Жеке педагогтік қызмет лицензияланбайды.</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37-2-бап. Қашықтан оқыту</w:t>
      </w:r>
    </w:p>
    <w:bookmarkStart w:name="z1108" w:id="543"/>
    <w:p>
      <w:pPr>
        <w:spacing w:after="0"/>
        <w:ind w:left="0"/>
        <w:jc w:val="both"/>
      </w:pPr>
      <w:r>
        <w:rPr>
          <w:rFonts w:ascii="Times New Roman"/>
          <w:b w:val="false"/>
          <w:i w:val="false"/>
          <w:color w:val="000000"/>
          <w:sz w:val="28"/>
        </w:rPr>
        <w:t>
      1. Қашықтан оқыту білім беру саласындағы уәкілетті орган, ғылым және жоғары білім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bookmarkEnd w:id="543"/>
    <w:bookmarkStart w:name="z1109" w:id="544"/>
    <w:p>
      <w:pPr>
        <w:spacing w:after="0"/>
        <w:ind w:left="0"/>
        <w:jc w:val="both"/>
      </w:pPr>
      <w:r>
        <w:rPr>
          <w:rFonts w:ascii="Times New Roman"/>
          <w:b w:val="false"/>
          <w:i w:val="false"/>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ғылым және жоғары білім саласындағы уәкілетті орган айқындайтын тәртіппен барлық білім алушылар үшін қашықтан оқытуды енгізеді.</w:t>
      </w:r>
    </w:p>
    <w:bookmarkEnd w:id="544"/>
    <w:bookmarkStart w:name="z1390" w:id="545"/>
    <w:p>
      <w:pPr>
        <w:spacing w:after="0"/>
        <w:ind w:left="0"/>
        <w:jc w:val="both"/>
      </w:pPr>
      <w:r>
        <w:rPr>
          <w:rFonts w:ascii="Times New Roman"/>
          <w:b w:val="false"/>
          <w:i w:val="false"/>
          <w:color w:val="000000"/>
          <w:sz w:val="28"/>
        </w:rPr>
        <w:t>
      3. Осы баптың 2-тармағында көзделген жағдайларды қоспағанда, медициналық, фармацевтикалық және педагогикалық білім беру бағдарламаларын іске асыруды жүзеге асыратын техникалық және кәсіптік, орта білімнен кейінгі, жоғары және (немесе) жоғары оқу орнынан кейінгі білім беру ұйымдарында қашықтан оқытуға жол берілмейді.</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37-2-баппен толықтырылды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Білім алушылардың кәсіптік практикасы</w:t>
      </w:r>
    </w:p>
    <w:bookmarkStart w:name="z456" w:id="546"/>
    <w:p>
      <w:pPr>
        <w:spacing w:after="0"/>
        <w:ind w:left="0"/>
        <w:jc w:val="both"/>
      </w:pPr>
      <w:r>
        <w:rPr>
          <w:rFonts w:ascii="Times New Roman"/>
          <w:b w:val="false"/>
          <w:i w:val="false"/>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46"/>
    <w:p>
      <w:pPr>
        <w:spacing w:after="0"/>
        <w:ind w:left="0"/>
        <w:jc w:val="both"/>
      </w:pPr>
      <w:r>
        <w:rPr>
          <w:rFonts w:ascii="Times New Roman"/>
          <w:b w:val="false"/>
          <w:i w:val="false"/>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bookmarkStart w:name="z457" w:id="547"/>
    <w:p>
      <w:pPr>
        <w:spacing w:after="0"/>
        <w:ind w:left="0"/>
        <w:jc w:val="both"/>
      </w:pPr>
      <w:r>
        <w:rPr>
          <w:rFonts w:ascii="Times New Roman"/>
          <w:b w:val="false"/>
          <w:i w:val="false"/>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bookmarkEnd w:id="547"/>
    <w:bookmarkStart w:name="z458" w:id="548"/>
    <w:p>
      <w:pPr>
        <w:spacing w:after="0"/>
        <w:ind w:left="0"/>
        <w:jc w:val="both"/>
      </w:pPr>
      <w:r>
        <w:rPr>
          <w:rFonts w:ascii="Times New Roman"/>
          <w:b w:val="false"/>
          <w:i w:val="false"/>
          <w:color w:val="000000"/>
          <w:sz w:val="28"/>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48"/>
    <w:p>
      <w:pPr>
        <w:spacing w:after="0"/>
        <w:ind w:left="0"/>
        <w:jc w:val="both"/>
      </w:pPr>
      <w:r>
        <w:rPr>
          <w:rFonts w:ascii="Times New Roman"/>
          <w:b w:val="false"/>
          <w:i w:val="false"/>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bookmarkStart w:name="z459" w:id="549"/>
    <w:p>
      <w:pPr>
        <w:spacing w:after="0"/>
        <w:ind w:left="0"/>
        <w:jc w:val="both"/>
      </w:pPr>
      <w:r>
        <w:rPr>
          <w:rFonts w:ascii="Times New Roman"/>
          <w:b w:val="false"/>
          <w:i w:val="false"/>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bookmarkEnd w:id="549"/>
    <w:bookmarkStart w:name="z460" w:id="550"/>
    <w:p>
      <w:pPr>
        <w:spacing w:after="0"/>
        <w:ind w:left="0"/>
        <w:jc w:val="both"/>
      </w:pPr>
      <w:r>
        <w:rPr>
          <w:rFonts w:ascii="Times New Roman"/>
          <w:b w:val="false"/>
          <w:i w:val="false"/>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bookmarkEnd w:id="550"/>
    <w:p>
      <w:pPr>
        <w:spacing w:after="0"/>
        <w:ind w:left="0"/>
        <w:jc w:val="both"/>
      </w:pPr>
      <w:r>
        <w:rPr>
          <w:rFonts w:ascii="Times New Roman"/>
          <w:b w:val="false"/>
          <w:i w:val="false"/>
          <w:color w:val="000000"/>
          <w:sz w:val="28"/>
        </w:rPr>
        <w:t>
      Практиканың базалары болып табылатын кәсіпорындар (ұйымдар) өндірістік практикадан өту кезінде білім алушыға Қазақстан Республикасының заңнамасына сәйкес еңбекақы төлеуді жүзеге асыруы мүмкін.</w:t>
      </w:r>
    </w:p>
    <w:bookmarkStart w:name="z399" w:id="551"/>
    <w:p>
      <w:pPr>
        <w:spacing w:after="0"/>
        <w:ind w:left="0"/>
        <w:jc w:val="both"/>
      </w:pPr>
      <w:r>
        <w:rPr>
          <w:rFonts w:ascii="Times New Roman"/>
          <w:b w:val="false"/>
          <w:i w:val="false"/>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bookmarkEnd w:id="551"/>
    <w:bookmarkStart w:name="z400" w:id="552"/>
    <w:p>
      <w:pPr>
        <w:spacing w:after="0"/>
        <w:ind w:left="0"/>
        <w:jc w:val="both"/>
      </w:pPr>
      <w:r>
        <w:rPr>
          <w:rFonts w:ascii="Times New Roman"/>
          <w:b w:val="false"/>
          <w:i w:val="false"/>
          <w:color w:val="000000"/>
          <w:sz w:val="28"/>
        </w:rPr>
        <w:t>
      7. Осы баптың талаптары әскери, арнаулы оқу орындарында білім алушылардың кәсіптік практикасына қолданылмайды.</w:t>
      </w:r>
    </w:p>
    <w:bookmarkEnd w:id="5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Білім туралы құжаттар</w:t>
      </w:r>
    </w:p>
    <w:bookmarkStart w:name="z461" w:id="553"/>
    <w:p>
      <w:pPr>
        <w:spacing w:after="0"/>
        <w:ind w:left="0"/>
        <w:jc w:val="both"/>
      </w:pPr>
      <w:r>
        <w:rPr>
          <w:rFonts w:ascii="Times New Roman"/>
          <w:b w:val="false"/>
          <w:i w:val="false"/>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bookmarkEnd w:id="553"/>
    <w:p>
      <w:pPr>
        <w:spacing w:after="0"/>
        <w:ind w:left="0"/>
        <w:jc w:val="both"/>
      </w:pPr>
      <w:r>
        <w:rPr>
          <w:rFonts w:ascii="Times New Roman"/>
          <w:b w:val="false"/>
          <w:i w:val="false"/>
          <w:color w:val="000000"/>
          <w:sz w:val="28"/>
        </w:rPr>
        <w:t>
      1) білім туралы мемлекеттік үлгідегі құжат;</w:t>
      </w:r>
    </w:p>
    <w:p>
      <w:pPr>
        <w:spacing w:after="0"/>
        <w:ind w:left="0"/>
        <w:jc w:val="both"/>
      </w:pPr>
      <w:r>
        <w:rPr>
          <w:rFonts w:ascii="Times New Roman"/>
          <w:b w:val="false"/>
          <w:i w:val="false"/>
          <w:color w:val="000000"/>
          <w:sz w:val="28"/>
        </w:rPr>
        <w:t>
      2) дербес білім беру ұйымдарының білім туралы құжаты;</w:t>
      </w:r>
    </w:p>
    <w:p>
      <w:pPr>
        <w:spacing w:after="0"/>
        <w:ind w:left="0"/>
        <w:jc w:val="both"/>
      </w:pPr>
      <w:r>
        <w:rPr>
          <w:rFonts w:ascii="Times New Roman"/>
          <w:b w:val="false"/>
          <w:i w:val="false"/>
          <w:color w:val="000000"/>
          <w:sz w:val="28"/>
        </w:rPr>
        <w:t>
      3) білім туралы өзіндік үлгідегі құжат.</w:t>
      </w:r>
    </w:p>
    <w:p>
      <w:pPr>
        <w:spacing w:after="0"/>
        <w:ind w:left="0"/>
        <w:jc w:val="both"/>
      </w:pPr>
      <w:r>
        <w:rPr>
          <w:rFonts w:ascii="Times New Roman"/>
          <w:b w:val="false"/>
          <w:i w:val="false"/>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pPr>
        <w:spacing w:after="0"/>
        <w:ind w:left="0"/>
        <w:jc w:val="both"/>
      </w:pPr>
      <w:r>
        <w:rPr>
          <w:rFonts w:ascii="Times New Roman"/>
          <w:b w:val="false"/>
          <w:i w:val="false"/>
          <w:color w:val="000000"/>
          <w:sz w:val="28"/>
        </w:rPr>
        <w:t>
      Білім туралы құжаттардың қорғаныш белгілері болады.</w:t>
      </w:r>
    </w:p>
    <w:bookmarkStart w:name="z1110" w:id="554"/>
    <w:p>
      <w:pPr>
        <w:spacing w:after="0"/>
        <w:ind w:left="0"/>
        <w:jc w:val="both"/>
      </w:pPr>
      <w:r>
        <w:rPr>
          <w:rFonts w:ascii="Times New Roman"/>
          <w:b w:val="false"/>
          <w:i w:val="false"/>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bookmarkEnd w:id="554"/>
    <w:bookmarkStart w:name="z1078" w:id="555"/>
    <w:p>
      <w:pPr>
        <w:spacing w:after="0"/>
        <w:ind w:left="0"/>
        <w:jc w:val="both"/>
      </w:pPr>
      <w:r>
        <w:rPr>
          <w:rFonts w:ascii="Times New Roman"/>
          <w:b w:val="false"/>
          <w:i w:val="false"/>
          <w:color w:val="000000"/>
          <w:sz w:val="28"/>
        </w:rPr>
        <w:t>
      3. Білім туралы мемлекеттік үлгідегі құжаттарды:</w:t>
      </w:r>
    </w:p>
    <w:bookmarkEnd w:id="555"/>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pPr>
        <w:spacing w:after="0"/>
        <w:ind w:left="0"/>
        <w:jc w:val="both"/>
      </w:pPr>
      <w:r>
        <w:rPr>
          <w:rFonts w:ascii="Times New Roman"/>
          <w:b w:val="false"/>
          <w:i w:val="false"/>
          <w:color w:val="000000"/>
          <w:sz w:val="28"/>
        </w:rPr>
        <w:t>
      3) білім беру бағдарламаларының тізіліміне енгізілген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және (немесе) ғылым және жоғары білім саласындағы уәкілетті орган айқындайды.</w:t>
      </w:r>
    </w:p>
    <w:bookmarkStart w:name="z1076" w:id="556"/>
    <w:p>
      <w:pPr>
        <w:spacing w:after="0"/>
        <w:ind w:left="0"/>
        <w:jc w:val="both"/>
      </w:pPr>
      <w:r>
        <w:rPr>
          <w:rFonts w:ascii="Times New Roman"/>
          <w:b w:val="false"/>
          <w:i w:val="false"/>
          <w:color w:val="000000"/>
          <w:sz w:val="28"/>
        </w:rPr>
        <w:t>
      4. Дербес білім беру ұйымдарының білім туралы құжаттарын дербес білім беру ұйымдары береді.</w:t>
      </w:r>
    </w:p>
    <w:bookmarkEnd w:id="556"/>
    <w:p>
      <w:pPr>
        <w:spacing w:after="0"/>
        <w:ind w:left="0"/>
        <w:jc w:val="both"/>
      </w:pPr>
      <w:r>
        <w:rPr>
          <w:rFonts w:ascii="Times New Roman"/>
          <w:b w:val="false"/>
          <w:i w:val="false"/>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bookmarkStart w:name="z1077" w:id="557"/>
    <w:p>
      <w:pPr>
        <w:spacing w:after="0"/>
        <w:ind w:left="0"/>
        <w:jc w:val="both"/>
      </w:pPr>
      <w:r>
        <w:rPr>
          <w:rFonts w:ascii="Times New Roman"/>
          <w:b w:val="false"/>
          <w:i w:val="false"/>
          <w:color w:val="000000"/>
          <w:sz w:val="28"/>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bookmarkEnd w:id="557"/>
    <w:bookmarkStart w:name="z1115" w:id="558"/>
    <w:p>
      <w:pPr>
        <w:spacing w:after="0"/>
        <w:ind w:left="0"/>
        <w:jc w:val="both"/>
      </w:pPr>
      <w:r>
        <w:rPr>
          <w:rFonts w:ascii="Times New Roman"/>
          <w:b w:val="false"/>
          <w:i w:val="false"/>
          <w:color w:val="000000"/>
          <w:sz w:val="28"/>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58"/>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5-2-тармақпен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12" w:id="559"/>
    <w:p>
      <w:pPr>
        <w:spacing w:after="0"/>
        <w:ind w:left="0"/>
        <w:jc w:val="both"/>
      </w:pPr>
      <w:r>
        <w:rPr>
          <w:rFonts w:ascii="Times New Roman"/>
          <w:b w:val="false"/>
          <w:i w:val="false"/>
          <w:color w:val="000000"/>
          <w:sz w:val="28"/>
        </w:rPr>
        <w:t>
      6. Білім алуды аяқтамаған не қорытынды аттестаттаудан өтпеген білім алушыларға белгіленген үлгідегі анықтама беріледі.</w:t>
      </w:r>
    </w:p>
    <w:bookmarkEnd w:id="559"/>
    <w:bookmarkStart w:name="z1113" w:id="560"/>
    <w:p>
      <w:pPr>
        <w:spacing w:after="0"/>
        <w:ind w:left="0"/>
        <w:jc w:val="both"/>
      </w:pPr>
      <w:r>
        <w:rPr>
          <w:rFonts w:ascii="Times New Roman"/>
          <w:b w:val="false"/>
          <w:i w:val="false"/>
          <w:color w:val="000000"/>
          <w:sz w:val="28"/>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bookmarkEnd w:id="560"/>
    <w:bookmarkStart w:name="z1114" w:id="561"/>
    <w:p>
      <w:pPr>
        <w:spacing w:after="0"/>
        <w:ind w:left="0"/>
        <w:jc w:val="both"/>
      </w:pPr>
      <w:r>
        <w:rPr>
          <w:rFonts w:ascii="Times New Roman"/>
          <w:b w:val="false"/>
          <w:i w:val="false"/>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 екінші бөлікпен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91" w:id="562"/>
    <w:p>
      <w:pPr>
        <w:spacing w:after="0"/>
        <w:ind w:left="0"/>
        <w:jc w:val="both"/>
      </w:pPr>
      <w:r>
        <w:rPr>
          <w:rFonts w:ascii="Times New Roman"/>
          <w:b w:val="false"/>
          <w:i w:val="false"/>
          <w:color w:val="000000"/>
          <w:sz w:val="28"/>
        </w:rPr>
        <w:t>
      9. Техникалық және кәсіптік, орта білімнен кейінгі, жоғары және (немесе) жоғары оқу орнынан кейінгі білім беру ұйымдарында қорытынды аттестаттаудан өткен білім алушыларға білім туралы құжатпен қоса бір мезгілде Қазақстан Республикасының заңнамасында көзделген тәртіппен және нысан бойынша олардың практикалық дағдылар мен құзыреттерді меңгергенін растайтын құжат берілуі мүмкін.</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09.04.2016 </w:t>
      </w:r>
      <w:r>
        <w:rPr>
          <w:rFonts w:ascii="Times New Roman"/>
          <w:b w:val="false"/>
          <w:i w:val="false"/>
          <w:color w:val="ff0000"/>
          <w:sz w:val="28"/>
        </w:rPr>
        <w:t>№ 501-V</w:t>
      </w:r>
      <w:r>
        <w:rPr>
          <w:rFonts w:ascii="Times New Roman"/>
          <w:b w:val="false"/>
          <w:i w:val="false"/>
          <w:color w:val="ff0000"/>
          <w:sz w:val="28"/>
        </w:rPr>
        <w:t xml:space="preserve">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08.01.2021 </w:t>
      </w:r>
      <w:r>
        <w:rPr>
          <w:rFonts w:ascii="Times New Roman"/>
          <w:b w:val="false"/>
          <w:i w:val="false"/>
          <w:color w:val="ff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46" w:id="563"/>
    <w:p>
      <w:pPr>
        <w:spacing w:after="0"/>
        <w:ind w:left="0"/>
        <w:jc w:val="left"/>
      </w:pPr>
      <w:r>
        <w:rPr>
          <w:rFonts w:ascii="Times New Roman"/>
          <w:b/>
          <w:i w:val="false"/>
          <w:color w:val="000000"/>
        </w:rPr>
        <w:t xml:space="preserve"> 6-тарау. БІЛІМ БЕРУ ҚЫЗМЕТІНІҢ СУБЪЕКТІЛЕРІ</w:t>
      </w:r>
    </w:p>
    <w:bookmarkEnd w:id="563"/>
    <w:p>
      <w:pPr>
        <w:spacing w:after="0"/>
        <w:ind w:left="0"/>
        <w:jc w:val="both"/>
      </w:pPr>
      <w:r>
        <w:rPr>
          <w:rFonts w:ascii="Times New Roman"/>
          <w:b/>
          <w:i w:val="false"/>
          <w:color w:val="000000"/>
          <w:sz w:val="28"/>
        </w:rPr>
        <w:t>40-бап. Білім беру ұйымдары</w:t>
      </w:r>
    </w:p>
    <w:bookmarkStart w:name="z465" w:id="564"/>
    <w:p>
      <w:pPr>
        <w:spacing w:after="0"/>
        <w:ind w:left="0"/>
        <w:jc w:val="both"/>
      </w:pPr>
      <w:r>
        <w:rPr>
          <w:rFonts w:ascii="Times New Roman"/>
          <w:b w:val="false"/>
          <w:i w:val="false"/>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қосымша білімнің білім беру бағдарламаларын іске асыратын дара кәсіпкерлер білім беру ұйымдары болып табылады.</w:t>
      </w:r>
    </w:p>
    <w:bookmarkEnd w:id="564"/>
    <w:bookmarkStart w:name="z466" w:id="565"/>
    <w:p>
      <w:pPr>
        <w:spacing w:after="0"/>
        <w:ind w:left="0"/>
        <w:jc w:val="both"/>
      </w:pPr>
      <w:r>
        <w:rPr>
          <w:rFonts w:ascii="Times New Roman"/>
          <w:b w:val="false"/>
          <w:i w:val="false"/>
          <w:color w:val="000000"/>
          <w:sz w:val="28"/>
        </w:rPr>
        <w:t>
      2. Білім беру ұйымдарында білім беру қызметімен айналысу құқығы:</w:t>
      </w:r>
    </w:p>
    <w:bookmarkEnd w:id="565"/>
    <w:bookmarkStart w:name="z928" w:id="566"/>
    <w:p>
      <w:pPr>
        <w:spacing w:after="0"/>
        <w:ind w:left="0"/>
        <w:jc w:val="both"/>
      </w:pPr>
      <w:r>
        <w:rPr>
          <w:rFonts w:ascii="Times New Roman"/>
          <w:b w:val="false"/>
          <w:i w:val="false"/>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лицензияны және (немесе) лицензияға қосымшаны алған кезден бастап туындайды және Қазақстан Республикасының заңдарында белгіленген тәртіппен лицензиядан және (немесе) лицензияға қосымшадан айыру немесе оларды жарамсыз деп тану туралы сот шешімі не білім беру саласындағы уәкілетті органның лицензиядан және (немесе) лицензияға қосымшадан айыру туралы шешімі заңды күшіне енген кезден бастап тоқтатылады;</w:t>
      </w:r>
    </w:p>
    <w:bookmarkEnd w:id="566"/>
    <w:bookmarkStart w:name="z929" w:id="567"/>
    <w:p>
      <w:pPr>
        <w:spacing w:after="0"/>
        <w:ind w:left="0"/>
        <w:jc w:val="both"/>
      </w:pPr>
      <w:r>
        <w:rPr>
          <w:rFonts w:ascii="Times New Roman"/>
          <w:b w:val="false"/>
          <w:i w:val="false"/>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bookmarkEnd w:id="567"/>
    <w:bookmarkStart w:name="z961" w:id="568"/>
    <w:p>
      <w:pPr>
        <w:spacing w:after="0"/>
        <w:ind w:left="0"/>
        <w:jc w:val="both"/>
      </w:pPr>
      <w:r>
        <w:rPr>
          <w:rFonts w:ascii="Times New Roman"/>
          <w:b w:val="false"/>
          <w:i w:val="false"/>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bookmarkEnd w:id="568"/>
    <w:bookmarkStart w:name="z874" w:id="569"/>
    <w:p>
      <w:pPr>
        <w:spacing w:after="0"/>
        <w:ind w:left="0"/>
        <w:jc w:val="both"/>
      </w:pPr>
      <w:r>
        <w:rPr>
          <w:rFonts w:ascii="Times New Roman"/>
          <w:b w:val="false"/>
          <w:i w:val="false"/>
          <w:color w:val="000000"/>
          <w:sz w:val="28"/>
        </w:rPr>
        <w:t>
      2-1. Заңды тұлға ретінде мемлекеттік тіркеуден өткен кезден бастап алты ай ішінде білім беру қызметімен айналысуға лицензия алмаған жағдайда білім беру ұйымы сот тәртібімен таратылады.</w:t>
      </w:r>
    </w:p>
    <w:bookmarkEnd w:id="569"/>
    <w:p>
      <w:pPr>
        <w:spacing w:after="0"/>
        <w:ind w:left="0"/>
        <w:jc w:val="both"/>
      </w:pPr>
      <w:r>
        <w:rPr>
          <w:rFonts w:ascii="Times New Roman"/>
          <w:b w:val="false"/>
          <w:i w:val="false"/>
          <w:color w:val="000000"/>
          <w:sz w:val="28"/>
        </w:rPr>
        <w:t>
      Осы мерзімнің өтуін білім беру саласындағы уәкілетті орган, ғылым және жоғары білім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bookmarkStart w:name="z467" w:id="570"/>
    <w:p>
      <w:pPr>
        <w:spacing w:after="0"/>
        <w:ind w:left="0"/>
        <w:jc w:val="both"/>
      </w:pPr>
      <w:r>
        <w:rPr>
          <w:rFonts w:ascii="Times New Roman"/>
          <w:b w:val="false"/>
          <w:i w:val="false"/>
          <w:color w:val="000000"/>
          <w:sz w:val="28"/>
        </w:rPr>
        <w:t>
      3. Егер Қазақстан Республикасының заңдарында өзгеше көзделмесе, білім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bookmarkEnd w:id="570"/>
    <w:bookmarkStart w:name="z468" w:id="571"/>
    <w:p>
      <w:pPr>
        <w:spacing w:after="0"/>
        <w:ind w:left="0"/>
        <w:jc w:val="both"/>
      </w:pPr>
      <w:r>
        <w:rPr>
          <w:rFonts w:ascii="Times New Roman"/>
          <w:b w:val="false"/>
          <w:i w:val="false"/>
          <w:color w:val="000000"/>
          <w:sz w:val="28"/>
        </w:rPr>
        <w:t>
      4. Іске асырылатын білім беру бағдарламаларына қарай білім беру ұйымдарының мынадай үлгілері болуы мүмкін:</w:t>
      </w:r>
    </w:p>
    <w:bookmarkEnd w:id="571"/>
    <w:bookmarkStart w:name="z875" w:id="572"/>
    <w:p>
      <w:pPr>
        <w:spacing w:after="0"/>
        <w:ind w:left="0"/>
        <w:jc w:val="both"/>
      </w:pPr>
      <w:r>
        <w:rPr>
          <w:rFonts w:ascii="Times New Roman"/>
          <w:b w:val="false"/>
          <w:i w:val="false"/>
          <w:color w:val="000000"/>
          <w:sz w:val="28"/>
        </w:rPr>
        <w:t>
      1) мектепке дейінгі ұйымдар;</w:t>
      </w:r>
    </w:p>
    <w:bookmarkEnd w:id="572"/>
    <w:bookmarkStart w:name="z876" w:id="573"/>
    <w:p>
      <w:pPr>
        <w:spacing w:after="0"/>
        <w:ind w:left="0"/>
        <w:jc w:val="both"/>
      </w:pPr>
      <w:r>
        <w:rPr>
          <w:rFonts w:ascii="Times New Roman"/>
          <w:b w:val="false"/>
          <w:i w:val="false"/>
          <w:color w:val="000000"/>
          <w:sz w:val="28"/>
        </w:rPr>
        <w:t>
      2) орта (бастауыш, негізгі орта, жалпы орта) білім беру ұйымдары;</w:t>
      </w:r>
    </w:p>
    <w:bookmarkEnd w:id="573"/>
    <w:bookmarkStart w:name="z877" w:id="574"/>
    <w:p>
      <w:pPr>
        <w:spacing w:after="0"/>
        <w:ind w:left="0"/>
        <w:jc w:val="both"/>
      </w:pPr>
      <w:r>
        <w:rPr>
          <w:rFonts w:ascii="Times New Roman"/>
          <w:b w:val="false"/>
          <w:i w:val="false"/>
          <w:color w:val="000000"/>
          <w:sz w:val="28"/>
        </w:rPr>
        <w:t>
      3) техникалық және кәсіптік білім беру ұйымдары;</w:t>
      </w:r>
    </w:p>
    <w:bookmarkEnd w:id="574"/>
    <w:bookmarkStart w:name="z878" w:id="575"/>
    <w:p>
      <w:pPr>
        <w:spacing w:after="0"/>
        <w:ind w:left="0"/>
        <w:jc w:val="both"/>
      </w:pPr>
      <w:r>
        <w:rPr>
          <w:rFonts w:ascii="Times New Roman"/>
          <w:b w:val="false"/>
          <w:i w:val="false"/>
          <w:color w:val="000000"/>
          <w:sz w:val="28"/>
        </w:rPr>
        <w:t>
      4) орта білімнен кейінгі білім беру ұйымдары;</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0" w:id="576"/>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w:t>
      </w:r>
    </w:p>
    <w:bookmarkEnd w:id="576"/>
    <w:bookmarkStart w:name="z881" w:id="577"/>
    <w:p>
      <w:pPr>
        <w:spacing w:after="0"/>
        <w:ind w:left="0"/>
        <w:jc w:val="both"/>
      </w:pPr>
      <w:r>
        <w:rPr>
          <w:rFonts w:ascii="Times New Roman"/>
          <w:b w:val="false"/>
          <w:i w:val="false"/>
          <w:color w:val="000000"/>
          <w:sz w:val="28"/>
        </w:rPr>
        <w:t>
      7) мамандандырылған білім беру ұйымдары;</w:t>
      </w:r>
    </w:p>
    <w:bookmarkEnd w:id="577"/>
    <w:bookmarkStart w:name="z882" w:id="578"/>
    <w:p>
      <w:pPr>
        <w:spacing w:after="0"/>
        <w:ind w:left="0"/>
        <w:jc w:val="both"/>
      </w:pPr>
      <w:r>
        <w:rPr>
          <w:rFonts w:ascii="Times New Roman"/>
          <w:b w:val="false"/>
          <w:i w:val="false"/>
          <w:color w:val="000000"/>
          <w:sz w:val="28"/>
        </w:rPr>
        <w:t>
      8) арнайы білім беру ұйымдары;</w:t>
      </w:r>
    </w:p>
    <w:bookmarkEnd w:id="578"/>
    <w:bookmarkStart w:name="z883" w:id="579"/>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End w:id="579"/>
    <w:bookmarkStart w:name="z884" w:id="580"/>
    <w:p>
      <w:pPr>
        <w:spacing w:after="0"/>
        <w:ind w:left="0"/>
        <w:jc w:val="both"/>
      </w:pPr>
      <w:r>
        <w:rPr>
          <w:rFonts w:ascii="Times New Roman"/>
          <w:b w:val="false"/>
          <w:i w:val="false"/>
          <w:color w:val="000000"/>
          <w:sz w:val="28"/>
        </w:rPr>
        <w:t>
      10) балаларға арналған қосымша білім беру ұйымдары;</w:t>
      </w:r>
    </w:p>
    <w:bookmarkEnd w:id="580"/>
    <w:bookmarkStart w:name="z885" w:id="581"/>
    <w:p>
      <w:pPr>
        <w:spacing w:after="0"/>
        <w:ind w:left="0"/>
        <w:jc w:val="both"/>
      </w:pPr>
      <w:r>
        <w:rPr>
          <w:rFonts w:ascii="Times New Roman"/>
          <w:b w:val="false"/>
          <w:i w:val="false"/>
          <w:color w:val="000000"/>
          <w:sz w:val="28"/>
        </w:rPr>
        <w:t>
      11) ересектерге арналған қосымша білім беру ұйымдары;</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26.12.2025 </w:t>
      </w:r>
      <w:r>
        <w:rPr>
          <w:rFonts w:ascii="Times New Roman"/>
          <w:b w:val="false"/>
          <w:i w:val="false"/>
          <w:color w:val="000000"/>
          <w:sz w:val="28"/>
        </w:rPr>
        <w:t>№ 242-VIII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 ұйымдары түрлерінің номенклатурасын ғылым және жоғары білім саласындағы уәкілетті орган бекітетін жоғары және (немесе) жоғары оқу орнынан кейінгі білім беру ұйымдарын қоспағанда, білім беру ұйымдары түрлерінің номенклатурасын білім беру саласындағы уәкілетті орган бекітеді.</w:t>
      </w:r>
    </w:p>
    <w:bookmarkStart w:name="z469" w:id="582"/>
    <w:p>
      <w:pPr>
        <w:spacing w:after="0"/>
        <w:ind w:left="0"/>
        <w:jc w:val="both"/>
      </w:pPr>
      <w:r>
        <w:rPr>
          <w:rFonts w:ascii="Times New Roman"/>
          <w:b w:val="false"/>
          <w:i w:val="false"/>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582"/>
    <w:p>
      <w:pPr>
        <w:spacing w:after="0"/>
        <w:ind w:left="0"/>
        <w:jc w:val="both"/>
      </w:pPr>
      <w:r>
        <w:rPr>
          <w:rFonts w:ascii="Times New Roman"/>
          <w:b w:val="false"/>
          <w:i w:val="false"/>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үшінші бөлігін алып тастау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симмуляциялық кабинеттің (орталықтың) болуы;</w:t>
      </w:r>
    </w:p>
    <w:p>
      <w:pPr>
        <w:spacing w:after="0"/>
        <w:ind w:left="0"/>
        <w:jc w:val="both"/>
      </w:pPr>
      <w:r>
        <w:rPr>
          <w:rFonts w:ascii="Times New Roman"/>
          <w:b w:val="false"/>
          <w:i w:val="false"/>
          <w:color w:val="000000"/>
          <w:sz w:val="28"/>
        </w:rPr>
        <w:t>
      2) білім беру ұйымының білім беру бағдарламасының барлық курстарын (оқу жылын) іске асыруы;</w:t>
      </w:r>
    </w:p>
    <w:p>
      <w:pPr>
        <w:spacing w:after="0"/>
        <w:ind w:left="0"/>
        <w:jc w:val="both"/>
      </w:pPr>
      <w:r>
        <w:rPr>
          <w:rFonts w:ascii="Times New Roman"/>
          <w:b w:val="false"/>
          <w:i w:val="false"/>
          <w:color w:val="000000"/>
          <w:sz w:val="28"/>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pPr>
        <w:spacing w:after="0"/>
        <w:ind w:left="0"/>
        <w:jc w:val="both"/>
      </w:pPr>
      <w:r>
        <w:rPr>
          <w:rFonts w:ascii="Times New Roman"/>
          <w:b w:val="false"/>
          <w:i w:val="false"/>
          <w:color w:val="000000"/>
          <w:sz w:val="28"/>
        </w:rPr>
        <w:t>
      4) клиникалық базаларда білім алушыларды даярлау кезеңінде білікті медицина қызметкерлері арасынан тәлімгерлерді тарту;</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төртінші бөлігін алып тастау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2011.01.19 </w:t>
      </w:r>
      <w:r>
        <w:rPr>
          <w:rFonts w:ascii="Times New Roman"/>
          <w:b w:val="false"/>
          <w:i w:val="false"/>
          <w:color w:val="ff0000"/>
          <w:sz w:val="28"/>
        </w:rPr>
        <w:t>N 395-IV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ff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15.04.2024 </w:t>
      </w:r>
      <w:r>
        <w:rPr>
          <w:rFonts w:ascii="Times New Roman"/>
          <w:b w:val="false"/>
          <w:i w:val="false"/>
          <w:color w:val="000000"/>
          <w:sz w:val="28"/>
        </w:rPr>
        <w:t>№ 72-VIII</w:t>
      </w:r>
      <w:r>
        <w:rPr>
          <w:rFonts w:ascii="Times New Roman"/>
          <w:b w:val="false"/>
          <w:i w:val="false"/>
          <w:color w:val="ff0000"/>
          <w:sz w:val="28"/>
        </w:rPr>
        <w:t xml:space="preserve"> (01.01.2025 бастап қолданысқа енгізіледі); 26.12.2025 </w:t>
      </w:r>
      <w:r>
        <w:rPr>
          <w:rFonts w:ascii="Times New Roman"/>
          <w:b w:val="false"/>
          <w:i w:val="false"/>
          <w:color w:val="000000"/>
          <w:sz w:val="28"/>
        </w:rPr>
        <w:t>№ 242-VIII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Жоғары және (немесе) жоғары оқу орнынан кейінгі білім беру ұйымының ерекше мәртебесі</w:t>
      </w:r>
    </w:p>
    <w:p>
      <w:pPr>
        <w:spacing w:after="0"/>
        <w:ind w:left="0"/>
        <w:jc w:val="both"/>
      </w:pPr>
      <w:r>
        <w:rPr>
          <w:rFonts w:ascii="Times New Roman"/>
          <w:b w:val="false"/>
          <w:i w:val="false"/>
          <w:color w:val="ff0000"/>
          <w:sz w:val="28"/>
        </w:rPr>
        <w:t xml:space="preserve">
      Ескерту. 40-1-бап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41-бап. Білім беру ұйымының жарғысы</w:t>
      </w:r>
    </w:p>
    <w:bookmarkStart w:name="z470" w:id="583"/>
    <w:p>
      <w:pPr>
        <w:spacing w:after="0"/>
        <w:ind w:left="0"/>
        <w:jc w:val="both"/>
      </w:pPr>
      <w:r>
        <w:rPr>
          <w:rFonts w:ascii="Times New Roman"/>
          <w:b w:val="false"/>
          <w:i w:val="false"/>
          <w:color w:val="000000"/>
          <w:sz w:val="28"/>
        </w:rPr>
        <w:t>
      1. Білім беру ұйымының жарғысы Қазақстан Республикасының азаматтық заңнамасында көзделген талаптардан басқа, мыналарды:</w:t>
      </w:r>
    </w:p>
    <w:bookmarkEnd w:id="583"/>
    <w:bookmarkStart w:name="z471" w:id="584"/>
    <w:p>
      <w:pPr>
        <w:spacing w:after="0"/>
        <w:ind w:left="0"/>
        <w:jc w:val="both"/>
      </w:pPr>
      <w:r>
        <w:rPr>
          <w:rFonts w:ascii="Times New Roman"/>
          <w:b w:val="false"/>
          <w:i w:val="false"/>
          <w:color w:val="000000"/>
          <w:sz w:val="28"/>
        </w:rPr>
        <w:t>
      1) іске асырылатын білім беру бағдарламаларының тізбесін;</w:t>
      </w:r>
    </w:p>
    <w:bookmarkEnd w:id="584"/>
    <w:bookmarkStart w:name="z472" w:id="585"/>
    <w:p>
      <w:pPr>
        <w:spacing w:after="0"/>
        <w:ind w:left="0"/>
        <w:jc w:val="both"/>
      </w:pPr>
      <w:r>
        <w:rPr>
          <w:rFonts w:ascii="Times New Roman"/>
          <w:b w:val="false"/>
          <w:i w:val="false"/>
          <w:color w:val="000000"/>
          <w:sz w:val="28"/>
        </w:rPr>
        <w:t>
      2) білім беру ұйымдарына қабылдау тәртібін;</w:t>
      </w:r>
    </w:p>
    <w:bookmarkEnd w:id="585"/>
    <w:bookmarkStart w:name="z473" w:id="586"/>
    <w:p>
      <w:pPr>
        <w:spacing w:after="0"/>
        <w:ind w:left="0"/>
        <w:jc w:val="both"/>
      </w:pPr>
      <w:r>
        <w:rPr>
          <w:rFonts w:ascii="Times New Roman"/>
          <w:b w:val="false"/>
          <w:i w:val="false"/>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bookmarkEnd w:id="586"/>
    <w:bookmarkStart w:name="z474" w:id="587"/>
    <w:p>
      <w:pPr>
        <w:spacing w:after="0"/>
        <w:ind w:left="0"/>
        <w:jc w:val="both"/>
      </w:pPr>
      <w:r>
        <w:rPr>
          <w:rFonts w:ascii="Times New Roman"/>
          <w:b w:val="false"/>
          <w:i w:val="false"/>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bookmarkEnd w:id="587"/>
    <w:bookmarkStart w:name="z886" w:id="588"/>
    <w:p>
      <w:pPr>
        <w:spacing w:after="0"/>
        <w:ind w:left="0"/>
        <w:jc w:val="both"/>
      </w:pPr>
      <w:r>
        <w:rPr>
          <w:rFonts w:ascii="Times New Roman"/>
          <w:b w:val="false"/>
          <w:i w:val="false"/>
          <w:color w:val="000000"/>
          <w:sz w:val="28"/>
        </w:rPr>
        <w:t>
      4-1) білім алушыларды, тәрбиеленушілерді оқудан шығару негіздерін және тәртібін;</w:t>
      </w:r>
    </w:p>
    <w:bookmarkEnd w:id="588"/>
    <w:bookmarkStart w:name="z475" w:id="589"/>
    <w:p>
      <w:pPr>
        <w:spacing w:after="0"/>
        <w:ind w:left="0"/>
        <w:jc w:val="both"/>
      </w:pPr>
      <w:r>
        <w:rPr>
          <w:rFonts w:ascii="Times New Roman"/>
          <w:b w:val="false"/>
          <w:i w:val="false"/>
          <w:color w:val="000000"/>
          <w:sz w:val="28"/>
        </w:rPr>
        <w:t>
      5) ақылы қызмет көрсетудің тізбесін және тәртібін;</w:t>
      </w:r>
    </w:p>
    <w:bookmarkEnd w:id="589"/>
    <w:bookmarkStart w:name="z476" w:id="590"/>
    <w:p>
      <w:pPr>
        <w:spacing w:after="0"/>
        <w:ind w:left="0"/>
        <w:jc w:val="both"/>
      </w:pPr>
      <w:r>
        <w:rPr>
          <w:rFonts w:ascii="Times New Roman"/>
          <w:b w:val="false"/>
          <w:i w:val="false"/>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bookmarkEnd w:id="590"/>
    <w:bookmarkStart w:name="z477" w:id="591"/>
    <w:p>
      <w:pPr>
        <w:spacing w:after="0"/>
        <w:ind w:left="0"/>
        <w:jc w:val="both"/>
      </w:pPr>
      <w:r>
        <w:rPr>
          <w:rFonts w:ascii="Times New Roman"/>
          <w:b w:val="false"/>
          <w:i w:val="false"/>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bookmarkEnd w:id="591"/>
    <w:bookmarkStart w:name="z478" w:id="592"/>
    <w:p>
      <w:pPr>
        <w:spacing w:after="0"/>
        <w:ind w:left="0"/>
        <w:jc w:val="both"/>
      </w:pPr>
      <w:r>
        <w:rPr>
          <w:rFonts w:ascii="Times New Roman"/>
          <w:b w:val="false"/>
          <w:i w:val="false"/>
          <w:color w:val="000000"/>
          <w:sz w:val="28"/>
        </w:rPr>
        <w:t>
      3. Білім беру ұйымының жарғысы Қазақстан Республикасының заңнамасында белгіленген тәртіппен бекітіледі.</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42-баптың тақырыбына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Білім беру ұйымдарын құру, қайта ұйымдастыру және тарату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1-тармаққа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bookmarkStart w:name="z1572" w:id="593"/>
    <w:p>
      <w:pPr>
        <w:spacing w:after="0"/>
        <w:ind w:left="0"/>
        <w:jc w:val="both"/>
      </w:pPr>
      <w:r>
        <w:rPr>
          <w:rFonts w:ascii="Times New Roman"/>
          <w:b w:val="false"/>
          <w:i w:val="false"/>
          <w:color w:val="000000"/>
          <w:sz w:val="28"/>
        </w:rPr>
        <w:t>
      1-1. Жекеменшік білім беру ұйымдары тұлғалардың есімдерін беруді және оларды қайта атауды облыстардың, республикалық маңызы бар қалалардың және астананың ономастика комиссияларымен келіседі.</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2-тармаққа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ұйымдарына осы тармақтың бірінші бөлігінің талабы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ұйымы білім беру қызметімен айналысуға лицензиясынан және (немесе) лицензияға қосымшасынан айырылған (кері қайтарып алынған), қолданысы тоқтатылған немесе ол таратылған жағдайларда, оның құрылтайшысы (құрылтайшылары) лицензиядан және (немесе) лицензияға қосымшадан айыру (кері қайтарып алу), қолданысын тоқтату туралы шешім қабылданған кезден бастап екі ай ішінде:</w:t>
      </w:r>
    </w:p>
    <w:p>
      <w:pPr>
        <w:spacing w:after="0"/>
        <w:ind w:left="0"/>
        <w:jc w:val="both"/>
      </w:pPr>
      <w:r>
        <w:rPr>
          <w:rFonts w:ascii="Times New Roman"/>
          <w:b w:val="false"/>
          <w:i w:val="false"/>
          <w:color w:val="000000"/>
          <w:sz w:val="28"/>
        </w:rPr>
        <w:t>
      1) білім алушыларды оқуын жалғастыру үшін басқа жоғары және (немесе) жоғары оқу орнынан кейінгі білім беру ұйымдарына ауыстыруды және олардың жеке істерін беруді;</w:t>
      </w:r>
    </w:p>
    <w:p>
      <w:pPr>
        <w:spacing w:after="0"/>
        <w:ind w:left="0"/>
        <w:jc w:val="both"/>
      </w:pPr>
      <w:r>
        <w:rPr>
          <w:rFonts w:ascii="Times New Roman"/>
          <w:b w:val="false"/>
          <w:i w:val="false"/>
          <w:color w:val="000000"/>
          <w:sz w:val="28"/>
        </w:rPr>
        <w:t>
      2) білім алуын аяқтамаған немесе қорытынды аттестаттаудан өтпеген адамдардың жеке істерін, сондай-ақ алдыңғы жылдары білім беру ұйымында оқуын аяқтаған адамдардың жеке істерін және білім туралы құжаттарының көшірмелерін тиісті мемлекеттік архивке 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 5-тармақтармен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(ҚР Әкімшілік құқық бұзушылық туралы кодексіне тиісті өзгерістер мен толықтырулар қолданысқа енгізілген күннен кейін қолданысқа </w:t>
      </w:r>
      <w:r>
        <w:rPr>
          <w:rFonts w:ascii="Times New Roman"/>
          <w:b w:val="false"/>
          <w:i w:val="false"/>
          <w:color w:val="00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Білім беру ұйымдарының құзыреті</w:t>
      </w:r>
    </w:p>
    <w:bookmarkStart w:name="z481" w:id="594"/>
    <w:p>
      <w:pPr>
        <w:spacing w:after="0"/>
        <w:ind w:left="0"/>
        <w:jc w:val="both"/>
      </w:pPr>
      <w:r>
        <w:rPr>
          <w:rFonts w:ascii="Times New Roman"/>
          <w:b w:val="false"/>
          <w:i w:val="false"/>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bookmarkEnd w:id="594"/>
    <w:bookmarkStart w:name="z482" w:id="595"/>
    <w:p>
      <w:pPr>
        <w:spacing w:after="0"/>
        <w:ind w:left="0"/>
        <w:jc w:val="both"/>
      </w:pPr>
      <w:r>
        <w:rPr>
          <w:rFonts w:ascii="Times New Roman"/>
          <w:b w:val="false"/>
          <w:i w:val="false"/>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bookmarkEnd w:id="595"/>
    <w:bookmarkStart w:name="z483" w:id="596"/>
    <w:p>
      <w:pPr>
        <w:spacing w:after="0"/>
        <w:ind w:left="0"/>
        <w:jc w:val="both"/>
      </w:pPr>
      <w:r>
        <w:rPr>
          <w:rFonts w:ascii="Times New Roman"/>
          <w:b w:val="false"/>
          <w:i w:val="false"/>
          <w:color w:val="000000"/>
          <w:sz w:val="28"/>
        </w:rPr>
        <w:t>
      3. Білім беру ұйымдарының құзыретіне мынадай функциялар:</w:t>
      </w:r>
    </w:p>
    <w:bookmarkEnd w:id="596"/>
    <w:bookmarkStart w:name="z484" w:id="597"/>
    <w:p>
      <w:pPr>
        <w:spacing w:after="0"/>
        <w:ind w:left="0"/>
        <w:jc w:val="both"/>
      </w:pPr>
      <w:r>
        <w:rPr>
          <w:rFonts w:ascii="Times New Roman"/>
          <w:b w:val="false"/>
          <w:i w:val="false"/>
          <w:color w:val="000000"/>
          <w:sz w:val="28"/>
        </w:rPr>
        <w:t>
      1) ішкі тәртіп ережелерін әзірлеу және бекіту;</w:t>
      </w:r>
    </w:p>
    <w:bookmarkEnd w:id="597"/>
    <w:bookmarkStart w:name="z485" w:id="598"/>
    <w:p>
      <w:pPr>
        <w:spacing w:after="0"/>
        <w:ind w:left="0"/>
        <w:jc w:val="both"/>
      </w:pPr>
      <w:r>
        <w:rPr>
          <w:rFonts w:ascii="Times New Roman"/>
          <w:b w:val="false"/>
          <w:i w:val="false"/>
          <w:color w:val="000000"/>
          <w:sz w:val="28"/>
        </w:rPr>
        <w:t>
      2) жұмыс оқу жоспарлары мен жұмыс оқу бағдарламаларын әзірлеу және бекіту;</w:t>
      </w:r>
    </w:p>
    <w:bookmarkEnd w:id="598"/>
    <w:bookmarkStart w:name="z887" w:id="599"/>
    <w:p>
      <w:pPr>
        <w:spacing w:after="0"/>
        <w:ind w:left="0"/>
        <w:jc w:val="both"/>
      </w:pPr>
      <w:r>
        <w:rPr>
          <w:rFonts w:ascii="Times New Roman"/>
          <w:b w:val="false"/>
          <w:i w:val="false"/>
          <w:color w:val="000000"/>
          <w:sz w:val="28"/>
        </w:rPr>
        <w:t>
      2-1) қысқартылған оқыту мерзімімен білім беру бағдарламаларын әзірлеу және бекіту;</w:t>
      </w:r>
    </w:p>
    <w:bookmarkEnd w:id="599"/>
    <w:bookmarkStart w:name="z449" w:id="600"/>
    <w:p>
      <w:pPr>
        <w:spacing w:after="0"/>
        <w:ind w:left="0"/>
        <w:jc w:val="both"/>
      </w:pPr>
      <w:r>
        <w:rPr>
          <w:rFonts w:ascii="Times New Roman"/>
          <w:b w:val="false"/>
          <w:i w:val="false"/>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00"/>
    <w:p>
      <w:pPr>
        <w:spacing w:after="0"/>
        <w:ind w:left="0"/>
        <w:jc w:val="both"/>
      </w:pPr>
      <w:r>
        <w:rPr>
          <w:rFonts w:ascii="Times New Roman"/>
          <w:b w:val="false"/>
          <w:i w:val="false"/>
          <w:color w:val="000000"/>
          <w:sz w:val="28"/>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pPr>
        <w:spacing w:after="0"/>
        <w:ind w:left="0"/>
        <w:jc w:val="both"/>
      </w:pPr>
      <w:r>
        <w:rPr>
          <w:rFonts w:ascii="Times New Roman"/>
          <w:b w:val="false"/>
          <w:i w:val="false"/>
          <w:color w:val="000000"/>
          <w:sz w:val="28"/>
        </w:rPr>
        <w:t>
      алдағы оқу жылында пайдаланылатын оқу материалдарының тізбесі туралы хабардар ету;</w:t>
      </w:r>
    </w:p>
    <w:p>
      <w:pPr>
        <w:spacing w:after="0"/>
        <w:ind w:left="0"/>
        <w:jc w:val="both"/>
      </w:pPr>
      <w:r>
        <w:rPr>
          <w:rFonts w:ascii="Times New Roman"/>
          <w:b w:val="false"/>
          <w:i w:val="false"/>
          <w:color w:val="000000"/>
          <w:sz w:val="28"/>
        </w:rPr>
        <w:t>
      2-3) білім беру бағдарламаларын бейімдеу және іске асыру;</w:t>
      </w:r>
    </w:p>
    <w:p>
      <w:pPr>
        <w:spacing w:after="0"/>
        <w:ind w:left="0"/>
        <w:jc w:val="both"/>
      </w:pPr>
      <w:r>
        <w:rPr>
          <w:rFonts w:ascii="Times New Roman"/>
          <w:b w:val="false"/>
          <w:i w:val="false"/>
          <w:color w:val="000000"/>
          <w:sz w:val="28"/>
        </w:rPr>
        <w:t>
      2-4) ерекше білім беруді қажет ететін адамдар (балалар) үшін жеке дамыту бағдарламаларын әзірлеу және іске асыру;</w:t>
      </w:r>
    </w:p>
    <w:bookmarkStart w:name="z1201" w:id="601"/>
    <w:p>
      <w:pPr>
        <w:spacing w:after="0"/>
        <w:ind w:left="0"/>
        <w:jc w:val="both"/>
      </w:pPr>
      <w:r>
        <w:rPr>
          <w:rFonts w:ascii="Times New Roman"/>
          <w:b w:val="false"/>
          <w:i w:val="false"/>
          <w:color w:val="000000"/>
          <w:sz w:val="28"/>
        </w:rPr>
        <w:t>
      2-5) мемлекеттік жалпыға міндетті білім беру стандарттарына сәйкес техникалық және кәсіптік, орта білімнен кейінгі білімнің білім беру бағдарламаларын әзірлеу және бекіту;</w:t>
      </w:r>
    </w:p>
    <w:bookmarkEnd w:id="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 тармақшаны алып тастау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оқу мақсаттарында қысқа мерзімді оқу жоспарларында көзделген жағдайларда орта білім беру ұйымдарында ұялы байланыстың абоненттік құрылғысын пайдалану қағидаларын бекіту;</w:t>
      </w:r>
    </w:p>
    <w:bookmarkStart w:name="z486" w:id="602"/>
    <w:p>
      <w:pPr>
        <w:spacing w:after="0"/>
        <w:ind w:left="0"/>
        <w:jc w:val="both"/>
      </w:pPr>
      <w:r>
        <w:rPr>
          <w:rFonts w:ascii="Times New Roman"/>
          <w:b w:val="false"/>
          <w:i w:val="false"/>
          <w:color w:val="000000"/>
          <w:sz w:val="28"/>
        </w:rPr>
        <w:t>
      3) егер осы Заңда және қабылдаудың Үлгілік ережесінде өзгеше көзделмесе білім беру қызметімен айналысуға берілген лицензияға сәйкес білім алушылардың, тәрбиеленушілердің контингентін қалыптастыру;</w:t>
      </w:r>
    </w:p>
    <w:bookmarkEnd w:id="602"/>
    <w:bookmarkStart w:name="z487" w:id="603"/>
    <w:p>
      <w:pPr>
        <w:spacing w:after="0"/>
        <w:ind w:left="0"/>
        <w:jc w:val="both"/>
      </w:pPr>
      <w:r>
        <w:rPr>
          <w:rFonts w:ascii="Times New Roman"/>
          <w:b w:val="false"/>
          <w:i w:val="false"/>
          <w:color w:val="000000"/>
          <w:sz w:val="28"/>
        </w:rPr>
        <w:t>
      4) оқытудың жаңа технологияларын, оның ішінде оқытудың кредиттік технологиясын енгізу;</w:t>
      </w:r>
    </w:p>
    <w:bookmarkEnd w:id="603"/>
    <w:bookmarkStart w:name="z488" w:id="604"/>
    <w:p>
      <w:pPr>
        <w:spacing w:after="0"/>
        <w:ind w:left="0"/>
        <w:jc w:val="both"/>
      </w:pPr>
      <w:r>
        <w:rPr>
          <w:rFonts w:ascii="Times New Roman"/>
          <w:b w:val="false"/>
          <w:i w:val="false"/>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604"/>
    <w:p>
      <w:pPr>
        <w:spacing w:after="0"/>
        <w:ind w:left="0"/>
        <w:jc w:val="both"/>
      </w:pPr>
      <w:r>
        <w:rPr>
          <w:rFonts w:ascii="Times New Roman"/>
          <w:b w:val="false"/>
          <w:i w:val="false"/>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bookmarkStart w:name="z489" w:id="605"/>
    <w:p>
      <w:pPr>
        <w:spacing w:after="0"/>
        <w:ind w:left="0"/>
        <w:jc w:val="both"/>
      </w:pPr>
      <w:r>
        <w:rPr>
          <w:rFonts w:ascii="Times New Roman"/>
          <w:b w:val="false"/>
          <w:i w:val="false"/>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bookmarkEnd w:id="605"/>
    <w:bookmarkStart w:name="z490" w:id="606"/>
    <w:p>
      <w:pPr>
        <w:spacing w:after="0"/>
        <w:ind w:left="0"/>
        <w:jc w:val="both"/>
      </w:pPr>
      <w:r>
        <w:rPr>
          <w:rFonts w:ascii="Times New Roman"/>
          <w:b w:val="false"/>
          <w:i w:val="false"/>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bookmarkEnd w:id="606"/>
    <w:bookmarkStart w:name="z1065" w:id="607"/>
    <w:p>
      <w:pPr>
        <w:spacing w:after="0"/>
        <w:ind w:left="0"/>
        <w:jc w:val="both"/>
      </w:pPr>
      <w:r>
        <w:rPr>
          <w:rFonts w:ascii="Times New Roman"/>
          <w:b w:val="false"/>
          <w:i w:val="false"/>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bookmarkEnd w:id="607"/>
    <w:bookmarkStart w:name="z491" w:id="608"/>
    <w:p>
      <w:pPr>
        <w:spacing w:after="0"/>
        <w:ind w:left="0"/>
        <w:jc w:val="both"/>
      </w:pPr>
      <w:r>
        <w:rPr>
          <w:rFonts w:ascii="Times New Roman"/>
          <w:b w:val="false"/>
          <w:i w:val="false"/>
          <w:color w:val="000000"/>
          <w:sz w:val="28"/>
        </w:rPr>
        <w:t>
      8) білім беру ұйымдарын материалдық-техникалық қамтамасыз ету, жарақтандыру мен жабдықтау;</w:t>
      </w:r>
    </w:p>
    <w:bookmarkEnd w:id="608"/>
    <w:bookmarkStart w:name="z492" w:id="609"/>
    <w:p>
      <w:pPr>
        <w:spacing w:after="0"/>
        <w:ind w:left="0"/>
        <w:jc w:val="both"/>
      </w:pPr>
      <w:r>
        <w:rPr>
          <w:rFonts w:ascii="Times New Roman"/>
          <w:b w:val="false"/>
          <w:i w:val="false"/>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bookmarkEnd w:id="609"/>
    <w:bookmarkStart w:name="z493" w:id="610"/>
    <w:p>
      <w:pPr>
        <w:spacing w:after="0"/>
        <w:ind w:left="0"/>
        <w:jc w:val="both"/>
      </w:pPr>
      <w:r>
        <w:rPr>
          <w:rFonts w:ascii="Times New Roman"/>
          <w:b w:val="false"/>
          <w:i w:val="false"/>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bookmarkEnd w:id="610"/>
    <w:bookmarkStart w:name="z494" w:id="611"/>
    <w:p>
      <w:pPr>
        <w:spacing w:after="0"/>
        <w:ind w:left="0"/>
        <w:jc w:val="both"/>
      </w:pPr>
      <w:r>
        <w:rPr>
          <w:rFonts w:ascii="Times New Roman"/>
          <w:b w:val="false"/>
          <w:i w:val="false"/>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bookmarkEnd w:id="611"/>
    <w:bookmarkStart w:name="z1028" w:id="612"/>
    <w:p>
      <w:pPr>
        <w:spacing w:after="0"/>
        <w:ind w:left="0"/>
        <w:jc w:val="both"/>
      </w:pPr>
      <w:r>
        <w:rPr>
          <w:rFonts w:ascii="Times New Roman"/>
          <w:b w:val="false"/>
          <w:i w:val="false"/>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bookmarkEnd w:id="612"/>
    <w:bookmarkStart w:name="z1029" w:id="613"/>
    <w:p>
      <w:pPr>
        <w:spacing w:after="0"/>
        <w:ind w:left="0"/>
        <w:jc w:val="both"/>
      </w:pPr>
      <w:r>
        <w:rPr>
          <w:rFonts w:ascii="Times New Roman"/>
          <w:b w:val="false"/>
          <w:i w:val="false"/>
          <w:color w:val="000000"/>
          <w:sz w:val="28"/>
        </w:rPr>
        <w:t>
      11-2) білім алушылар мен тәрбиеленушілердің денсаулығын сақтау мен нығайтуды қамтамасыз ету;</w:t>
      </w:r>
    </w:p>
    <w:bookmarkEnd w:id="613"/>
    <w:bookmarkStart w:name="z1038" w:id="614"/>
    <w:p>
      <w:pPr>
        <w:spacing w:after="0"/>
        <w:ind w:left="0"/>
        <w:jc w:val="both"/>
      </w:pPr>
      <w:r>
        <w:rPr>
          <w:rFonts w:ascii="Times New Roman"/>
          <w:b w:val="false"/>
          <w:i w:val="false"/>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bookmarkEnd w:id="614"/>
    <w:bookmarkStart w:name="z1069" w:id="615"/>
    <w:p>
      <w:pPr>
        <w:spacing w:after="0"/>
        <w:ind w:left="0"/>
        <w:jc w:val="both"/>
      </w:pPr>
      <w:r>
        <w:rPr>
          <w:rFonts w:ascii="Times New Roman"/>
          <w:b w:val="false"/>
          <w:i w:val="false"/>
          <w:color w:val="000000"/>
          <w:sz w:val="28"/>
        </w:rPr>
        <w:t>
      11-4) білім беру саласындағы цифрлық объектілеріне әкімшілік деректерді беруді қамтамасыз ету;</w:t>
      </w:r>
    </w:p>
    <w:bookmarkEnd w:id="615"/>
    <w:bookmarkStart w:name="z495" w:id="616"/>
    <w:p>
      <w:pPr>
        <w:spacing w:after="0"/>
        <w:ind w:left="0"/>
        <w:jc w:val="both"/>
      </w:pPr>
      <w:r>
        <w:rPr>
          <w:rFonts w:ascii="Times New Roman"/>
          <w:b w:val="false"/>
          <w:i w:val="false"/>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bookmarkEnd w:id="616"/>
    <w:bookmarkStart w:name="z496" w:id="617"/>
    <w:p>
      <w:pPr>
        <w:spacing w:after="0"/>
        <w:ind w:left="0"/>
        <w:jc w:val="both"/>
      </w:pPr>
      <w:r>
        <w:rPr>
          <w:rFonts w:ascii="Times New Roman"/>
          <w:b w:val="false"/>
          <w:i w:val="false"/>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bookmarkEnd w:id="617"/>
    <w:bookmarkStart w:name="z1157" w:id="618"/>
    <w:p>
      <w:pPr>
        <w:spacing w:after="0"/>
        <w:ind w:left="0"/>
        <w:jc w:val="both"/>
      </w:pPr>
      <w:r>
        <w:rPr>
          <w:rFonts w:ascii="Times New Roman"/>
          <w:b w:val="false"/>
          <w:i w:val="false"/>
          <w:color w:val="000000"/>
          <w:sz w:val="28"/>
        </w:rPr>
        <w:t>
      13-1) білім алу үшін арнаулы жағдайлар жасау;</w:t>
      </w:r>
    </w:p>
    <w:bookmarkEnd w:id="618"/>
    <w:bookmarkStart w:name="z497" w:id="619"/>
    <w:p>
      <w:pPr>
        <w:spacing w:after="0"/>
        <w:ind w:left="0"/>
        <w:jc w:val="both"/>
      </w:pPr>
      <w:r>
        <w:rPr>
          <w:rFonts w:ascii="Times New Roman"/>
          <w:b w:val="false"/>
          <w:i w:val="false"/>
          <w:color w:val="000000"/>
          <w:sz w:val="28"/>
        </w:rPr>
        <w:t>
      14) қоғамдық өзін-өзі басқару органдарының, қоғамдық бірлестіктердің қызметіне жәрдемдесу;</w:t>
      </w:r>
    </w:p>
    <w:bookmarkEnd w:id="619"/>
    <w:bookmarkStart w:name="z498" w:id="620"/>
    <w:p>
      <w:pPr>
        <w:spacing w:after="0"/>
        <w:ind w:left="0"/>
        <w:jc w:val="both"/>
      </w:pPr>
      <w:r>
        <w:rPr>
          <w:rFonts w:ascii="Times New Roman"/>
          <w:b w:val="false"/>
          <w:i w:val="false"/>
          <w:color w:val="000000"/>
          <w:sz w:val="28"/>
        </w:rPr>
        <w:t>
      15) Қазақстан Республикасының заңнамасында белгіленген тәртіппен қаржылық есептілікті табыс ету;</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8" w:id="621"/>
    <w:p>
      <w:pPr>
        <w:spacing w:after="0"/>
        <w:ind w:left="0"/>
        <w:jc w:val="both"/>
      </w:pPr>
      <w:r>
        <w:rPr>
          <w:rFonts w:ascii="Times New Roman"/>
          <w:b w:val="false"/>
          <w:i w:val="false"/>
          <w:color w:val="000000"/>
          <w:sz w:val="28"/>
        </w:rPr>
        <w:t>
      18) кадрларды кәсіптік даярлаудың қазіргі заманғы нысандарын енгізу;</w:t>
      </w:r>
    </w:p>
    <w:bookmarkEnd w:id="621"/>
    <w:bookmarkStart w:name="z1393" w:id="622"/>
    <w:p>
      <w:pPr>
        <w:spacing w:after="0"/>
        <w:ind w:left="0"/>
        <w:jc w:val="both"/>
      </w:pPr>
      <w:r>
        <w:rPr>
          <w:rFonts w:ascii="Times New Roman"/>
          <w:b w:val="false"/>
          <w:i w:val="false"/>
          <w:color w:val="000000"/>
          <w:sz w:val="28"/>
        </w:rPr>
        <w:t>
      19) білім беру сапасының мәдениетін қалыптастыруды қамтамасыз ету және сапаны ішкі қамтамасыз ету жүйесін құру;";</w:t>
      </w:r>
    </w:p>
    <w:bookmarkEnd w:id="622"/>
    <w:bookmarkStart w:name="z1394" w:id="623"/>
    <w:p>
      <w:pPr>
        <w:spacing w:after="0"/>
        <w:ind w:left="0"/>
        <w:jc w:val="both"/>
      </w:pPr>
      <w:r>
        <w:rPr>
          <w:rFonts w:ascii="Times New Roman"/>
          <w:b w:val="false"/>
          <w:i w:val="false"/>
          <w:color w:val="000000"/>
          <w:sz w:val="28"/>
        </w:rPr>
        <w:t xml:space="preserve">
      20) білім беру ұйымдарында: </w:t>
      </w:r>
    </w:p>
    <w:bookmarkEnd w:id="623"/>
    <w:p>
      <w:pPr>
        <w:spacing w:after="0"/>
        <w:ind w:left="0"/>
        <w:jc w:val="both"/>
      </w:pPr>
      <w:r>
        <w:rPr>
          <w:rFonts w:ascii="Times New Roman"/>
          <w:b w:val="false"/>
          <w:i w:val="false"/>
          <w:color w:val="000000"/>
          <w:sz w:val="28"/>
        </w:rPr>
        <w:t>
      зорлық-зомбылықты насихаттайтын;</w:t>
      </w:r>
    </w:p>
    <w:p>
      <w:pPr>
        <w:spacing w:after="0"/>
        <w:ind w:left="0"/>
        <w:jc w:val="both"/>
      </w:pPr>
      <w:r>
        <w:rPr>
          <w:rFonts w:ascii="Times New Roman"/>
          <w:b w:val="false"/>
          <w:i w:val="false"/>
          <w:color w:val="000000"/>
          <w:sz w:val="28"/>
        </w:rPr>
        <w:t>
      рухани (діни) білім беру ұйымдарында діни сипаттағы ақпаратты таратуды қоспағанда, осындай сипаттағы;</w:t>
      </w:r>
    </w:p>
    <w:p>
      <w:pPr>
        <w:spacing w:after="0"/>
        <w:ind w:left="0"/>
        <w:jc w:val="both"/>
      </w:pPr>
      <w:r>
        <w:rPr>
          <w:rFonts w:ascii="Times New Roman"/>
          <w:b w:val="false"/>
          <w:i w:val="false"/>
          <w:color w:val="000000"/>
          <w:sz w:val="28"/>
        </w:rPr>
        <w:t>
      балаларды өз өміріне және (немесе) денсаулығына қатер төндіретін әрекеттер жасауға, оның ішінде суицидке итермелейтін;</w:t>
      </w:r>
    </w:p>
    <w:p>
      <w:pPr>
        <w:spacing w:after="0"/>
        <w:ind w:left="0"/>
        <w:jc w:val="both"/>
      </w:pPr>
      <w:r>
        <w:rPr>
          <w:rFonts w:ascii="Times New Roman"/>
          <w:b w:val="false"/>
          <w:i w:val="false"/>
          <w:color w:val="000000"/>
          <w:sz w:val="28"/>
        </w:rPr>
        <w:t>
      балаларды қоғамға жат және құқыққа қарсы әрекеттерге арандататын;</w:t>
      </w:r>
    </w:p>
    <w:p>
      <w:pPr>
        <w:spacing w:after="0"/>
        <w:ind w:left="0"/>
        <w:jc w:val="both"/>
      </w:pPr>
      <w:r>
        <w:rPr>
          <w:rFonts w:ascii="Times New Roman"/>
          <w:b w:val="false"/>
          <w:i w:val="false"/>
          <w:color w:val="000000"/>
          <w:sz w:val="28"/>
        </w:rPr>
        <w:t>
      қазақстандық қоғамның мәдени, адамгершілік және рухани құндылықтарына сәйкес келмейтін;</w:t>
      </w:r>
    </w:p>
    <w:p>
      <w:pPr>
        <w:spacing w:after="0"/>
        <w:ind w:left="0"/>
        <w:jc w:val="both"/>
      </w:pPr>
      <w:r>
        <w:rPr>
          <w:rFonts w:ascii="Times New Roman"/>
          <w:b w:val="false"/>
          <w:i w:val="false"/>
          <w:color w:val="000000"/>
          <w:sz w:val="28"/>
        </w:rPr>
        <w:t xml:space="preserve">
      оқу процесіне қатысы жоқ өзге де ақпараттың таралуына жол бермеу шараларын қабылдау; </w:t>
      </w:r>
    </w:p>
    <w:bookmarkStart w:name="z1395" w:id="624"/>
    <w:p>
      <w:pPr>
        <w:spacing w:after="0"/>
        <w:ind w:left="0"/>
        <w:jc w:val="both"/>
      </w:pPr>
      <w:r>
        <w:rPr>
          <w:rFonts w:ascii="Times New Roman"/>
          <w:b w:val="false"/>
          <w:i w:val="false"/>
          <w:color w:val="000000"/>
          <w:sz w:val="28"/>
        </w:rPr>
        <w:t>
      21) кәсіпорындарда (ұйымдарда) өндірістік оқытудан және кәсіптік практикадан өту кезеңінде ақылы қызметтерден алынған кірістер есебінен білім алушыларды жазатайым оқиғалардан ерікті негізде сақтандыру;</w:t>
      </w:r>
    </w:p>
    <w:bookmarkEnd w:id="624"/>
    <w:bookmarkStart w:name="z1396" w:id="625"/>
    <w:p>
      <w:pPr>
        <w:spacing w:after="0"/>
        <w:ind w:left="0"/>
        <w:jc w:val="both"/>
      </w:pPr>
      <w:r>
        <w:rPr>
          <w:rFonts w:ascii="Times New Roman"/>
          <w:b w:val="false"/>
          <w:i w:val="false"/>
          <w:color w:val="000000"/>
          <w:sz w:val="28"/>
        </w:rPr>
        <w:t>
      22) білім беру ұйымының ішкі тәртіптемесі қағидаларын сақтау жатады.</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0" w:id="626"/>
    <w:p>
      <w:pPr>
        <w:spacing w:after="0"/>
        <w:ind w:left="0"/>
        <w:jc w:val="both"/>
      </w:pPr>
      <w:r>
        <w:rPr>
          <w:rFonts w:ascii="Times New Roman"/>
          <w:b w:val="false"/>
          <w:i w:val="false"/>
          <w:color w:val="000000"/>
          <w:sz w:val="28"/>
        </w:rPr>
        <w:t>
      6. Қазақстан Республикасы Үкіметінің шешімімен құрылған оқыту-сауықтыру білім беру ұйымдары:</w:t>
      </w:r>
    </w:p>
    <w:bookmarkEnd w:id="626"/>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асырады;</w:t>
      </w:r>
    </w:p>
    <w:p>
      <w:pPr>
        <w:spacing w:after="0"/>
        <w:ind w:left="0"/>
        <w:jc w:val="both"/>
      </w:pPr>
      <w:r>
        <w:rPr>
          <w:rFonts w:ascii="Times New Roman"/>
          <w:b w:val="false"/>
          <w:i w:val="false"/>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pPr>
        <w:spacing w:after="0"/>
        <w:ind w:left="0"/>
        <w:jc w:val="both"/>
      </w:pPr>
      <w:r>
        <w:rPr>
          <w:rFonts w:ascii="Times New Roman"/>
          <w:b w:val="false"/>
          <w:i w:val="false"/>
          <w:color w:val="000000"/>
          <w:sz w:val="28"/>
        </w:rPr>
        <w:t>
      3) балалардың сауықтырылуы, демалысы уақытында жалпы білім беретін оқу бағдарламаларын меңгеруіне жағдайлар жасайды;</w:t>
      </w:r>
    </w:p>
    <w:p>
      <w:pPr>
        <w:spacing w:after="0"/>
        <w:ind w:left="0"/>
        <w:jc w:val="both"/>
      </w:pPr>
      <w:r>
        <w:rPr>
          <w:rFonts w:ascii="Times New Roman"/>
          <w:b w:val="false"/>
          <w:i w:val="false"/>
          <w:color w:val="000000"/>
          <w:sz w:val="28"/>
        </w:rPr>
        <w:t>
      4) білім алушыларға медициналық қызмет көрсетілуін қамтамасыз етеді;</w:t>
      </w:r>
    </w:p>
    <w:p>
      <w:pPr>
        <w:spacing w:after="0"/>
        <w:ind w:left="0"/>
        <w:jc w:val="both"/>
      </w:pPr>
      <w:r>
        <w:rPr>
          <w:rFonts w:ascii="Times New Roman"/>
          <w:b w:val="false"/>
          <w:i w:val="false"/>
          <w:color w:val="000000"/>
          <w:sz w:val="28"/>
        </w:rPr>
        <w:t>
      5) зияткерлік және имандылық дамуды қамтамасыз ететін инновациялық педагогикалық әдістер мен технологияларды әзірлейді;</w:t>
      </w:r>
    </w:p>
    <w:p>
      <w:pPr>
        <w:spacing w:after="0"/>
        <w:ind w:left="0"/>
        <w:jc w:val="both"/>
      </w:pPr>
      <w:r>
        <w:rPr>
          <w:rFonts w:ascii="Times New Roman"/>
          <w:b w:val="false"/>
          <w:i w:val="false"/>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pPr>
        <w:spacing w:after="0"/>
        <w:ind w:left="0"/>
        <w:jc w:val="both"/>
      </w:pPr>
      <w:r>
        <w:rPr>
          <w:rFonts w:ascii="Times New Roman"/>
          <w:b w:val="false"/>
          <w:i w:val="false"/>
          <w:color w:val="000000"/>
          <w:sz w:val="28"/>
        </w:rPr>
        <w:t>
      7) имандылық-рухани даму саласында педагогтерді қайта даярлауды және олардың біліктілігін арттыруды жүзеге асырады;</w:t>
      </w:r>
    </w:p>
    <w:p>
      <w:pPr>
        <w:spacing w:after="0"/>
        <w:ind w:left="0"/>
        <w:jc w:val="both"/>
      </w:pPr>
      <w:r>
        <w:rPr>
          <w:rFonts w:ascii="Times New Roman"/>
          <w:b w:val="false"/>
          <w:i w:val="false"/>
          <w:color w:val="000000"/>
          <w:sz w:val="28"/>
        </w:rPr>
        <w:t>
      8) имандылық-рухани даму мәселелері бойынша ғылыми зерттеулер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6-1-тармаққа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Start w:name="z1158" w:id="627"/>
    <w:p>
      <w:pPr>
        <w:spacing w:after="0"/>
        <w:ind w:left="0"/>
        <w:jc w:val="both"/>
      </w:pPr>
      <w:r>
        <w:rPr>
          <w:rFonts w:ascii="Times New Roman"/>
          <w:b w:val="false"/>
          <w:i w:val="false"/>
          <w:color w:val="000000"/>
          <w:sz w:val="28"/>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bookmarkEnd w:id="627"/>
    <w:bookmarkStart w:name="z1159" w:id="628"/>
    <w:p>
      <w:pPr>
        <w:spacing w:after="0"/>
        <w:ind w:left="0"/>
        <w:jc w:val="both"/>
      </w:pPr>
      <w:r>
        <w:rPr>
          <w:rFonts w:ascii="Times New Roman"/>
          <w:b w:val="false"/>
          <w:i w:val="false"/>
          <w:color w:val="000000"/>
          <w:sz w:val="28"/>
        </w:rPr>
        <w:t>
      6-3. Психологиялық-педагогикалық түзеу кабинеттері мен оңалту орталықтары түзеу-дамыту бағдарламаларын әзірлейді және іске асырады.</w:t>
      </w:r>
    </w:p>
    <w:bookmarkEnd w:id="628"/>
    <w:bookmarkStart w:name="z1160" w:id="629"/>
    <w:p>
      <w:pPr>
        <w:spacing w:after="0"/>
        <w:ind w:left="0"/>
        <w:jc w:val="both"/>
      </w:pPr>
      <w:r>
        <w:rPr>
          <w:rFonts w:ascii="Times New Roman"/>
          <w:b w:val="false"/>
          <w:i w:val="false"/>
          <w:color w:val="000000"/>
          <w:sz w:val="28"/>
        </w:rPr>
        <w:t>
      7. Осы бапта көрсетілген нормалар жоғары және (немесе) жоғары оқу орнынан кейінгі білім беру ұйымдарына қолданылмайды.</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ff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29-VІ</w:t>
      </w:r>
      <w:r>
        <w:rPr>
          <w:rFonts w:ascii="Times New Roman"/>
          <w:b w:val="false"/>
          <w:i w:val="false"/>
          <w:color w:val="ff0000"/>
          <w:sz w:val="28"/>
        </w:rPr>
        <w:t xml:space="preserve"> (01.01.2017 бастап қолданысқа енгізіледі); 30.06.2017 </w:t>
      </w:r>
      <w:r>
        <w:rPr>
          <w:rFonts w:ascii="Times New Roman"/>
          <w:b w:val="false"/>
          <w:i w:val="false"/>
          <w:color w:val="ff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ff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Жоғары және (немесе) жоғары оқу орнынан кейінгі білім беру ұйымдарының қызметі және құзыреті</w:t>
      </w:r>
    </w:p>
    <w:bookmarkStart w:name="z1044" w:id="630"/>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30"/>
    <w:p>
      <w:pPr>
        <w:spacing w:after="0"/>
        <w:ind w:left="0"/>
        <w:jc w:val="both"/>
      </w:pPr>
      <w:r>
        <w:rPr>
          <w:rFonts w:ascii="Times New Roman"/>
          <w:b w:val="false"/>
          <w:i w:val="false"/>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pPr>
        <w:spacing w:after="0"/>
        <w:ind w:left="0"/>
        <w:jc w:val="both"/>
      </w:pPr>
      <w:r>
        <w:rPr>
          <w:rFonts w:ascii="Times New Roman"/>
          <w:b w:val="false"/>
          <w:i w:val="false"/>
          <w:color w:val="000000"/>
          <w:sz w:val="28"/>
        </w:rPr>
        <w:t xml:space="preserve">
      2) білім алушыларды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3) жұмыскерлерді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4) білім алушылардың қауіпсіздігін қамтамасыз етуді; </w:t>
      </w:r>
    </w:p>
    <w:p>
      <w:pPr>
        <w:spacing w:after="0"/>
        <w:ind w:left="0"/>
        <w:jc w:val="both"/>
      </w:pPr>
      <w:r>
        <w:rPr>
          <w:rFonts w:ascii="Times New Roman"/>
          <w:b w:val="false"/>
          <w:i w:val="false"/>
          <w:color w:val="000000"/>
          <w:sz w:val="28"/>
        </w:rPr>
        <w:t xml:space="preserve">
      5) спорттық және мәдени-бұқаралық іс-шараларды ұйымдастыру мен өткізуді; </w:t>
      </w:r>
    </w:p>
    <w:p>
      <w:pPr>
        <w:spacing w:after="0"/>
        <w:ind w:left="0"/>
        <w:jc w:val="both"/>
      </w:pPr>
      <w:r>
        <w:rPr>
          <w:rFonts w:ascii="Times New Roman"/>
          <w:b w:val="false"/>
          <w:i w:val="false"/>
          <w:color w:val="000000"/>
          <w:sz w:val="28"/>
        </w:rPr>
        <w:t xml:space="preserve">
      6) дене шынықтыру-сауықтыру іс-шараларын ұйымдастыру мен өткізуді, спорттық және шығармашылық секциялар құруды; </w:t>
      </w:r>
    </w:p>
    <w:p>
      <w:pPr>
        <w:spacing w:after="0"/>
        <w:ind w:left="0"/>
        <w:jc w:val="both"/>
      </w:pPr>
      <w:r>
        <w:rPr>
          <w:rFonts w:ascii="Times New Roman"/>
          <w:b w:val="false"/>
          <w:i w:val="false"/>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pPr>
        <w:spacing w:after="0"/>
        <w:ind w:left="0"/>
        <w:jc w:val="both"/>
      </w:pPr>
      <w:r>
        <w:rPr>
          <w:rFonts w:ascii="Times New Roman"/>
          <w:b w:val="false"/>
          <w:i w:val="false"/>
          <w:color w:val="000000"/>
          <w:sz w:val="28"/>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pPr>
        <w:spacing w:after="0"/>
        <w:ind w:left="0"/>
        <w:jc w:val="both"/>
      </w:pPr>
      <w:r>
        <w:rPr>
          <w:rFonts w:ascii="Times New Roman"/>
          <w:b w:val="false"/>
          <w:i w:val="false"/>
          <w:color w:val="000000"/>
          <w:sz w:val="28"/>
        </w:rPr>
        <w:t>
      9) білім алушыларды запастағы офицерлер және запастағы сержанттар бағдарламалары бойынша әскери даярлауды;</w:t>
      </w:r>
    </w:p>
    <w:p>
      <w:pPr>
        <w:spacing w:after="0"/>
        <w:ind w:left="0"/>
        <w:jc w:val="both"/>
      </w:pPr>
      <w:r>
        <w:rPr>
          <w:rFonts w:ascii="Times New Roman"/>
          <w:b w:val="false"/>
          <w:i w:val="false"/>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pPr>
        <w:spacing w:after="0"/>
        <w:ind w:left="0"/>
        <w:jc w:val="both"/>
      </w:pPr>
      <w:r>
        <w:rPr>
          <w:rFonts w:ascii="Times New Roman"/>
          <w:b w:val="false"/>
          <w:i w:val="false"/>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pPr>
        <w:spacing w:after="0"/>
        <w:ind w:left="0"/>
        <w:jc w:val="both"/>
      </w:pPr>
      <w:r>
        <w:rPr>
          <w:rFonts w:ascii="Times New Roman"/>
          <w:b w:val="false"/>
          <w:i w:val="false"/>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pPr>
        <w:spacing w:after="0"/>
        <w:ind w:left="0"/>
        <w:jc w:val="both"/>
      </w:pPr>
      <w:r>
        <w:rPr>
          <w:rFonts w:ascii="Times New Roman"/>
          <w:b w:val="false"/>
          <w:i w:val="false"/>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pPr>
        <w:spacing w:after="0"/>
        <w:ind w:left="0"/>
        <w:jc w:val="both"/>
      </w:pPr>
      <w:r>
        <w:rPr>
          <w:rFonts w:ascii="Times New Roman"/>
          <w:b w:val="false"/>
          <w:i w:val="false"/>
          <w:color w:val="000000"/>
          <w:sz w:val="28"/>
        </w:rPr>
        <w:t>
      14) білім мен ғылымды өндіріспен интеграциялауға қатысуды;</w:t>
      </w:r>
    </w:p>
    <w:p>
      <w:pPr>
        <w:spacing w:after="0"/>
        <w:ind w:left="0"/>
        <w:jc w:val="both"/>
      </w:pPr>
      <w:r>
        <w:rPr>
          <w:rFonts w:ascii="Times New Roman"/>
          <w:b w:val="false"/>
          <w:i w:val="false"/>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pPr>
        <w:spacing w:after="0"/>
        <w:ind w:left="0"/>
        <w:jc w:val="both"/>
      </w:pPr>
      <w:r>
        <w:rPr>
          <w:rFonts w:ascii="Times New Roman"/>
          <w:b w:val="false"/>
          <w:i w:val="false"/>
          <w:color w:val="000000"/>
          <w:sz w:val="28"/>
        </w:rPr>
        <w:t>
      16) Қазақстан Республикасының заңдарында тыйым салынбаған өзге де қызмет түрлерін жүзеге асыруға құқылы.</w:t>
      </w:r>
    </w:p>
    <w:p>
      <w:pPr>
        <w:spacing w:after="0"/>
        <w:ind w:left="0"/>
        <w:jc w:val="both"/>
      </w:pPr>
      <w:r>
        <w:rPr>
          <w:rFonts w:ascii="Times New Roman"/>
          <w:b w:val="false"/>
          <w:i w:val="false"/>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bookmarkStart w:name="z1045" w:id="631"/>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құзыретіне:</w:t>
      </w:r>
    </w:p>
    <w:bookmarkEnd w:id="631"/>
    <w:p>
      <w:pPr>
        <w:spacing w:after="0"/>
        <w:ind w:left="0"/>
        <w:jc w:val="both"/>
      </w:pPr>
      <w:r>
        <w:rPr>
          <w:rFonts w:ascii="Times New Roman"/>
          <w:b w:val="false"/>
          <w:i w:val="false"/>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pPr>
        <w:spacing w:after="0"/>
        <w:ind w:left="0"/>
        <w:jc w:val="both"/>
      </w:pPr>
      <w:r>
        <w:rPr>
          <w:rFonts w:ascii="Times New Roman"/>
          <w:b w:val="false"/>
          <w:i w:val="false"/>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pPr>
        <w:spacing w:after="0"/>
        <w:ind w:left="0"/>
        <w:jc w:val="both"/>
      </w:pPr>
      <w:r>
        <w:rPr>
          <w:rFonts w:ascii="Times New Roman"/>
          <w:b w:val="false"/>
          <w:i w:val="false"/>
          <w:color w:val="000000"/>
          <w:sz w:val="28"/>
        </w:rPr>
        <w:t>
      3) профессор-оқытушылар құрамы мен ғылыми жұмыскерлер лауазымдарына конкурстық орналасу қағидаларын әзірлеу және бекіту;</w:t>
      </w:r>
    </w:p>
    <w:p>
      <w:pPr>
        <w:spacing w:after="0"/>
        <w:ind w:left="0"/>
        <w:jc w:val="both"/>
      </w:pPr>
      <w:r>
        <w:rPr>
          <w:rFonts w:ascii="Times New Roman"/>
          <w:b w:val="false"/>
          <w:i w:val="false"/>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pPr>
        <w:spacing w:after="0"/>
        <w:ind w:left="0"/>
        <w:jc w:val="both"/>
      </w:pPr>
      <w:r>
        <w:rPr>
          <w:rFonts w:ascii="Times New Roman"/>
          <w:b w:val="false"/>
          <w:i w:val="false"/>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pPr>
        <w:spacing w:after="0"/>
        <w:ind w:left="0"/>
        <w:jc w:val="both"/>
      </w:pPr>
      <w:r>
        <w:rPr>
          <w:rFonts w:ascii="Times New Roman"/>
          <w:b w:val="false"/>
          <w:i w:val="false"/>
          <w:color w:val="000000"/>
          <w:sz w:val="28"/>
        </w:rPr>
        <w:t>
      5-1) дербес әзірленген академиялық адалдық нормалары негізінде академиялық және ғылыми қызметті жүзеге асыру;</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ұйымына қабылдау қағидаларын әзірлеу және бекіту;</w:t>
      </w:r>
    </w:p>
    <w:p>
      <w:pPr>
        <w:spacing w:after="0"/>
        <w:ind w:left="0"/>
        <w:jc w:val="both"/>
      </w:pPr>
      <w:r>
        <w:rPr>
          <w:rFonts w:ascii="Times New Roman"/>
          <w:b w:val="false"/>
          <w:i w:val="false"/>
          <w:color w:val="000000"/>
          <w:sz w:val="28"/>
        </w:rPr>
        <w:t>
      7) жоғары және (немесе) жоғары оқу орнынан кейінгі білім беру ұйымының даму бағдарламасын әзірлеу;</w:t>
      </w:r>
    </w:p>
    <w:p>
      <w:pPr>
        <w:spacing w:after="0"/>
        <w:ind w:left="0"/>
        <w:jc w:val="both"/>
      </w:pPr>
      <w:r>
        <w:rPr>
          <w:rFonts w:ascii="Times New Roman"/>
          <w:b w:val="false"/>
          <w:i w:val="false"/>
          <w:color w:val="000000"/>
          <w:sz w:val="28"/>
        </w:rPr>
        <w:t>
      8) білім алушыларға "бакалавр" және "магистр" дәрежелерін беру;</w:t>
      </w:r>
    </w:p>
    <w:p>
      <w:pPr>
        <w:spacing w:after="0"/>
        <w:ind w:left="0"/>
        <w:jc w:val="both"/>
      </w:pPr>
      <w:r>
        <w:rPr>
          <w:rFonts w:ascii="Times New Roman"/>
          <w:b w:val="false"/>
          <w:i w:val="false"/>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pPr>
        <w:spacing w:after="0"/>
        <w:ind w:left="0"/>
        <w:jc w:val="both"/>
      </w:pPr>
      <w:r>
        <w:rPr>
          <w:rFonts w:ascii="Times New Roman"/>
          <w:b w:val="false"/>
          <w:i w:val="false"/>
          <w:color w:val="000000"/>
          <w:sz w:val="28"/>
        </w:rPr>
        <w:t>
      11) білім алушыларға дәрігерлік-консультациялық комиссияның қорытындысы негізінде, босанған, бала асырап алған жағдайларда бала үш жасқа толғанға дейін, сондай-ақ әскери қызметке шақыруға байланысты академиялық демалыстар беру;</w:t>
      </w:r>
    </w:p>
    <w:p>
      <w:pPr>
        <w:spacing w:after="0"/>
        <w:ind w:left="0"/>
        <w:jc w:val="both"/>
      </w:pPr>
      <w:r>
        <w:rPr>
          <w:rFonts w:ascii="Times New Roman"/>
          <w:b w:val="false"/>
          <w:i w:val="false"/>
          <w:color w:val="000000"/>
          <w:sz w:val="28"/>
        </w:rPr>
        <w:t xml:space="preserve">
      12) ішкі тәртіптеме қағидаларын әзірлеу және бекіту; </w:t>
      </w:r>
    </w:p>
    <w:p>
      <w:pPr>
        <w:spacing w:after="0"/>
        <w:ind w:left="0"/>
        <w:jc w:val="both"/>
      </w:pPr>
      <w:r>
        <w:rPr>
          <w:rFonts w:ascii="Times New Roman"/>
          <w:b w:val="false"/>
          <w:i w:val="false"/>
          <w:color w:val="000000"/>
          <w:sz w:val="28"/>
        </w:rPr>
        <w:t>
      13) жұмыс оқу жоспарлары мен жұмыс оқу бағдарламаларын әзірлеу және бекіту;</w:t>
      </w:r>
    </w:p>
    <w:p>
      <w:pPr>
        <w:spacing w:after="0"/>
        <w:ind w:left="0"/>
        <w:jc w:val="both"/>
      </w:pPr>
      <w:r>
        <w:rPr>
          <w:rFonts w:ascii="Times New Roman"/>
          <w:b w:val="false"/>
          <w:i w:val="false"/>
          <w:color w:val="000000"/>
          <w:sz w:val="28"/>
        </w:rPr>
        <w:t xml:space="preserve">
      14) оқытудың жаңа технологияларын, оның ішінде кредиттік оқыту технологиясын ендіру; </w:t>
      </w:r>
    </w:p>
    <w:p>
      <w:pPr>
        <w:spacing w:after="0"/>
        <w:ind w:left="0"/>
        <w:jc w:val="both"/>
      </w:pPr>
      <w:r>
        <w:rPr>
          <w:rFonts w:ascii="Times New Roman"/>
          <w:b w:val="false"/>
          <w:i w:val="false"/>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pPr>
        <w:spacing w:after="0"/>
        <w:ind w:left="0"/>
        <w:jc w:val="both"/>
      </w:pPr>
      <w:r>
        <w:rPr>
          <w:rFonts w:ascii="Times New Roman"/>
          <w:b w:val="false"/>
          <w:i w:val="false"/>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pPr>
        <w:spacing w:after="0"/>
        <w:ind w:left="0"/>
        <w:jc w:val="both"/>
      </w:pPr>
      <w:r>
        <w:rPr>
          <w:rFonts w:ascii="Times New Roman"/>
          <w:b w:val="false"/>
          <w:i w:val="false"/>
          <w:color w:val="000000"/>
          <w:sz w:val="28"/>
        </w:rPr>
        <w:t xml:space="preserve">
      17) қаржылық-шаруашылық және материалдық-техникалық қамтамасыз ету, оның ішінде жабдықтармен жарақтандыру; </w:t>
      </w:r>
    </w:p>
    <w:p>
      <w:pPr>
        <w:spacing w:after="0"/>
        <w:ind w:left="0"/>
        <w:jc w:val="both"/>
      </w:pPr>
      <w:r>
        <w:rPr>
          <w:rFonts w:ascii="Times New Roman"/>
          <w:b w:val="false"/>
          <w:i w:val="false"/>
          <w:color w:val="000000"/>
          <w:sz w:val="28"/>
        </w:rPr>
        <w:t>
      18) кадрларды кәсіптік даярлаудың заманауи нысандарын ендіру;</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қаржылық есептілікті ұсыну жатады.</w:t>
      </w:r>
    </w:p>
    <w:bookmarkStart w:name="z1047" w:id="632"/>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Қазақстан Республикасының заңнамасына сәйкес:</w:t>
      </w:r>
    </w:p>
    <w:bookmarkEnd w:id="632"/>
    <w:p>
      <w:pPr>
        <w:spacing w:after="0"/>
        <w:ind w:left="0"/>
        <w:jc w:val="both"/>
      </w:pPr>
      <w:r>
        <w:rPr>
          <w:rFonts w:ascii="Times New Roman"/>
          <w:b w:val="false"/>
          <w:i w:val="false"/>
          <w:color w:val="000000"/>
          <w:sz w:val="28"/>
        </w:rPr>
        <w:t>
      1) эндаумент-қорды (нысаналы капиталды) қалыптастыруға және (немесе) толықтыруға, оның ішінде нысаналы капитал қорын құру арқылы қалыптастыруға және (немесе) толықтыруға;</w:t>
      </w:r>
    </w:p>
    <w:p>
      <w:pPr>
        <w:spacing w:after="0"/>
        <w:ind w:left="0"/>
        <w:jc w:val="both"/>
      </w:pPr>
      <w:r>
        <w:rPr>
          <w:rFonts w:ascii="Times New Roman"/>
          <w:b w:val="false"/>
          <w:i w:val="false"/>
          <w:color w:val="000000"/>
          <w:sz w:val="28"/>
        </w:rPr>
        <w:t>
      2) бюджеттен тыс қаржыландыру көздері есебінен ғылыми-білім беру қызметі жөніндегі заңды тұлғаларды құруға;</w:t>
      </w:r>
    </w:p>
    <w:p>
      <w:pPr>
        <w:spacing w:after="0"/>
        <w:ind w:left="0"/>
        <w:jc w:val="both"/>
      </w:pPr>
      <w:r>
        <w:rPr>
          <w:rFonts w:ascii="Times New Roman"/>
          <w:b w:val="false"/>
          <w:i w:val="false"/>
          <w:color w:val="000000"/>
          <w:sz w:val="28"/>
        </w:rPr>
        <w:t>
      3) стартап-компаниялар ашуға;</w:t>
      </w:r>
    </w:p>
    <w:p>
      <w:pPr>
        <w:spacing w:after="0"/>
        <w:ind w:left="0"/>
        <w:jc w:val="both"/>
      </w:pPr>
      <w:r>
        <w:rPr>
          <w:rFonts w:ascii="Times New Roman"/>
          <w:b w:val="false"/>
          <w:i w:val="false"/>
          <w:color w:val="000000"/>
          <w:sz w:val="28"/>
        </w:rPr>
        <w:t>
      4) жарғылық қызметті жүзеге асыру үшін қаржы қаражаты мен материалдық құралдардың қосымша көздерін тартуға;</w:t>
      </w:r>
    </w:p>
    <w:p>
      <w:pPr>
        <w:spacing w:after="0"/>
        <w:ind w:left="0"/>
        <w:jc w:val="both"/>
      </w:pPr>
      <w:r>
        <w:rPr>
          <w:rFonts w:ascii="Times New Roman"/>
          <w:b w:val="false"/>
          <w:i w:val="false"/>
          <w:color w:val="000000"/>
          <w:sz w:val="28"/>
        </w:rPr>
        <w:t>
      5) шет мемлекеттерде филиалдар құруға құқылы.</w:t>
      </w:r>
    </w:p>
    <w:bookmarkStart w:name="z1449" w:id="633"/>
    <w:p>
      <w:pPr>
        <w:spacing w:after="0"/>
        <w:ind w:left="0"/>
        <w:jc w:val="both"/>
      </w:pPr>
      <w:r>
        <w:rPr>
          <w:rFonts w:ascii="Times New Roman"/>
          <w:b w:val="false"/>
          <w:i w:val="false"/>
          <w:color w:val="000000"/>
          <w:sz w:val="28"/>
        </w:rPr>
        <w:t>
      4. Ерекше мәртебесі бар жоғары және (немесе) жоғары оқу орнынан кейінгі білім беру ұйымдары:</w:t>
      </w:r>
    </w:p>
    <w:bookmarkEnd w:id="633"/>
    <w:p>
      <w:pPr>
        <w:spacing w:after="0"/>
        <w:ind w:left="0"/>
        <w:jc w:val="both"/>
      </w:pPr>
      <w:r>
        <w:rPr>
          <w:rFonts w:ascii="Times New Roman"/>
          <w:b w:val="false"/>
          <w:i w:val="false"/>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pPr>
        <w:spacing w:after="0"/>
        <w:ind w:left="0"/>
        <w:jc w:val="both"/>
      </w:pPr>
      <w:r>
        <w:rPr>
          <w:rFonts w:ascii="Times New Roman"/>
          <w:b w:val="false"/>
          <w:i w:val="false"/>
          <w:color w:val="000000"/>
          <w:sz w:val="28"/>
        </w:rPr>
        <w:t>
      2) ғылым және жоғары білім саласындағы уәкілетті орган айқындаған тәртіпке сәйкес философия докторы (PhD) және бейіні бойынша доктор дәрежелерін беруге де құқылы.</w:t>
      </w:r>
    </w:p>
    <w:p>
      <w:pPr>
        <w:spacing w:after="0"/>
        <w:ind w:left="0"/>
        <w:jc w:val="both"/>
      </w:pPr>
      <w:r>
        <w:rPr>
          <w:rFonts w:ascii="Times New Roman"/>
          <w:b w:val="false"/>
          <w:i w:val="false"/>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осы баптың </w:t>
      </w:r>
      <w:r>
        <w:rPr>
          <w:rFonts w:ascii="Times New Roman"/>
          <w:b w:val="false"/>
          <w:i w:val="false"/>
          <w:color w:val="000000"/>
          <w:sz w:val="28"/>
        </w:rPr>
        <w:t>2-тармағының</w:t>
      </w:r>
      <w:r>
        <w:rPr>
          <w:rFonts w:ascii="Times New Roman"/>
          <w:b w:val="false"/>
          <w:i w:val="false"/>
          <w:color w:val="000000"/>
          <w:sz w:val="28"/>
        </w:rPr>
        <w:t xml:space="preserve"> 2), 3), 6), 9), 10), 11) және 15) тармақшаларында көзделген құзыреті Сот төрелігі академиясына, әскери, арнаулы оқу орындарына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43-1-бапты 5-тармақпен толықтыру көзделген – ҚР 04.12.2025 </w:t>
      </w:r>
      <w:r>
        <w:rPr>
          <w:rFonts w:ascii="Times New Roman"/>
          <w:b w:val="false"/>
          <w:i w:val="false"/>
          <w:color w:val="ff0000"/>
          <w:sz w:val="28"/>
        </w:rPr>
        <w:t>№ 236-VIII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43-1-бапты 6-тармақпен толықтыру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10.06.2020 </w:t>
      </w:r>
      <w:r>
        <w:rPr>
          <w:rFonts w:ascii="Times New Roman"/>
          <w:b w:val="false"/>
          <w:i w:val="false"/>
          <w:color w:val="ff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Білім беру ұйымдарын басқару</w:t>
      </w:r>
    </w:p>
    <w:bookmarkStart w:name="z501" w:id="634"/>
    <w:p>
      <w:pPr>
        <w:spacing w:after="0"/>
        <w:ind w:left="0"/>
        <w:jc w:val="both"/>
      </w:pPr>
      <w:r>
        <w:rPr>
          <w:rFonts w:ascii="Times New Roman"/>
          <w:b w:val="false"/>
          <w:i w:val="false"/>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bookmarkEnd w:id="634"/>
    <w:bookmarkStart w:name="z502" w:id="635"/>
    <w:p>
      <w:pPr>
        <w:spacing w:after="0"/>
        <w:ind w:left="0"/>
        <w:jc w:val="both"/>
      </w:pPr>
      <w:r>
        <w:rPr>
          <w:rFonts w:ascii="Times New Roman"/>
          <w:b w:val="false"/>
          <w:i w:val="false"/>
          <w:color w:val="000000"/>
          <w:sz w:val="28"/>
        </w:rPr>
        <w:t>
      2. Білім беру ұйымын тікелей басқаруды оның басшысы жүзеге асырады.</w:t>
      </w:r>
    </w:p>
    <w:bookmarkEnd w:id="635"/>
    <w:bookmarkStart w:name="z503" w:id="636"/>
    <w:p>
      <w:pPr>
        <w:spacing w:after="0"/>
        <w:ind w:left="0"/>
        <w:jc w:val="both"/>
      </w:pPr>
      <w:r>
        <w:rPr>
          <w:rFonts w:ascii="Times New Roman"/>
          <w:b w:val="false"/>
          <w:i w:val="false"/>
          <w:color w:val="000000"/>
          <w:sz w:val="28"/>
        </w:rPr>
        <w:t>
      3. Лауазымға тағайындау және лауазымынан босату тәртібін ғылым және жоғары білім саласындағы уәкілетті органмен келісу бойынша мәдениет саласындағы басшылықты және салааралық үйлестіруді жүзеге асыратын орталық атқарушы орган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36"/>
    <w:p>
      <w:pPr>
        <w:spacing w:after="0"/>
        <w:ind w:left="0"/>
        <w:jc w:val="both"/>
      </w:pPr>
      <w:r>
        <w:rPr>
          <w:rFonts w:ascii="Times New Roman"/>
          <w:b w:val="false"/>
          <w:i w:val="false"/>
          <w:color w:val="000000"/>
          <w:sz w:val="28"/>
        </w:rPr>
        <w:t>
      Сот төрелігі академиясының, мемлекеттік басқару, құқық қорғау органдары академияларының, сондай-ақ Қазақстан Республикасы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pPr>
        <w:spacing w:after="0"/>
        <w:ind w:left="0"/>
        <w:jc w:val="both"/>
      </w:pPr>
      <w:r>
        <w:rPr>
          <w:rFonts w:ascii="Times New Roman"/>
          <w:b w:val="false"/>
          <w:i w:val="false"/>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ғылым және жоғары білім саласындағы уәкілетті органмен келісу бойынша мәдениет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05" w:id="637"/>
    <w:p>
      <w:pPr>
        <w:spacing w:after="0"/>
        <w:ind w:left="0"/>
        <w:jc w:val="both"/>
      </w:pPr>
      <w:r>
        <w:rPr>
          <w:rFonts w:ascii="Times New Roman"/>
          <w:b w:val="false"/>
          <w:i w:val="false"/>
          <w:color w:val="000000"/>
          <w:sz w:val="28"/>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37"/>
    <w:p>
      <w:pPr>
        <w:spacing w:after="0"/>
        <w:ind w:left="0"/>
        <w:jc w:val="both"/>
      </w:pPr>
      <w:r>
        <w:rPr>
          <w:rFonts w:ascii="Times New Roman"/>
          <w:b w:val="false"/>
          <w:i w:val="false"/>
          <w:color w:val="000000"/>
          <w:sz w:val="28"/>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ғылым және жоғары білім саласындағы уәкілетті органмен келісу бойынша мәдениет саласындағы басшылықты және салааралық үйлестіруді жүзеге асыратын орталық атқарушы орган айқындайды.</w:t>
      </w:r>
    </w:p>
    <w:bookmarkStart w:name="z1154" w:id="638"/>
    <w:p>
      <w:pPr>
        <w:spacing w:after="0"/>
        <w:ind w:left="0"/>
        <w:jc w:val="both"/>
      </w:pPr>
      <w:r>
        <w:rPr>
          <w:rFonts w:ascii="Times New Roman"/>
          <w:b w:val="false"/>
          <w:i w:val="false"/>
          <w:color w:val="000000"/>
          <w:sz w:val="28"/>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bookmarkEnd w:id="638"/>
    <w:p>
      <w:pPr>
        <w:spacing w:after="0"/>
        <w:ind w:left="0"/>
        <w:jc w:val="both"/>
      </w:pPr>
      <w:r>
        <w:rPr>
          <w:rFonts w:ascii="Times New Roman"/>
          <w:b w:val="false"/>
          <w:i w:val="false"/>
          <w:color w:val="000000"/>
          <w:sz w:val="28"/>
        </w:rPr>
        <w:t xml:space="preserve">
      Мемлекеттік білім беру ұйымдарының бірінші басшыларын ротациялау бір елді мекен шегінде жүзеге асырылады. </w:t>
      </w:r>
    </w:p>
    <w:p>
      <w:pPr>
        <w:spacing w:after="0"/>
        <w:ind w:left="0"/>
        <w:jc w:val="both"/>
      </w:pPr>
      <w:r>
        <w:rPr>
          <w:rFonts w:ascii="Times New Roman"/>
          <w:b w:val="false"/>
          <w:i w:val="false"/>
          <w:color w:val="000000"/>
          <w:sz w:val="28"/>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bookmarkStart w:name="z506" w:id="639"/>
    <w:p>
      <w:pPr>
        <w:spacing w:after="0"/>
        <w:ind w:left="0"/>
        <w:jc w:val="both"/>
      </w:pPr>
      <w:r>
        <w:rPr>
          <w:rFonts w:ascii="Times New Roman"/>
          <w:b w:val="false"/>
          <w:i w:val="false"/>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bookmarkEnd w:id="639"/>
    <w:bookmarkStart w:name="z507" w:id="640"/>
    <w:p>
      <w:pPr>
        <w:spacing w:after="0"/>
        <w:ind w:left="0"/>
        <w:jc w:val="both"/>
      </w:pPr>
      <w:r>
        <w:rPr>
          <w:rFonts w:ascii="Times New Roman"/>
          <w:b w:val="false"/>
          <w:i w:val="false"/>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bookmarkEnd w:id="640"/>
    <w:bookmarkStart w:name="z508" w:id="641"/>
    <w:p>
      <w:pPr>
        <w:spacing w:after="0"/>
        <w:ind w:left="0"/>
        <w:jc w:val="both"/>
      </w:pPr>
      <w:r>
        <w:rPr>
          <w:rFonts w:ascii="Times New Roman"/>
          <w:b w:val="false"/>
          <w:i w:val="false"/>
          <w:color w:val="000000"/>
          <w:sz w:val="28"/>
        </w:rPr>
        <w:t>
      8. Мемлекеттік білім беру ұйымдары басшыларының лауазымдық міндеттерін қоса атқаруға болмайды.</w:t>
      </w:r>
    </w:p>
    <w:bookmarkEnd w:id="641"/>
    <w:bookmarkStart w:name="z509" w:id="642"/>
    <w:p>
      <w:pPr>
        <w:spacing w:after="0"/>
        <w:ind w:left="0"/>
        <w:jc w:val="both"/>
      </w:pPr>
      <w:r>
        <w:rPr>
          <w:rFonts w:ascii="Times New Roman"/>
          <w:b w:val="false"/>
          <w:i w:val="false"/>
          <w:color w:val="000000"/>
          <w:sz w:val="28"/>
        </w:rPr>
        <w:t>
      9. Білім беру ұйымдарында алқалы басқару органдары құрылады.</w:t>
      </w:r>
    </w:p>
    <w:bookmarkEnd w:id="642"/>
    <w:p>
      <w:pPr>
        <w:spacing w:after="0"/>
        <w:ind w:left="0"/>
        <w:jc w:val="both"/>
      </w:pPr>
      <w:r>
        <w:rPr>
          <w:rFonts w:ascii="Times New Roman"/>
          <w:b w:val="false"/>
          <w:i w:val="false"/>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ғылым және жоғары білім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bookmarkStart w:name="z937" w:id="643"/>
    <w:p>
      <w:pPr>
        <w:spacing w:after="0"/>
        <w:ind w:left="0"/>
        <w:jc w:val="both"/>
      </w:pPr>
      <w:r>
        <w:rPr>
          <w:rFonts w:ascii="Times New Roman"/>
          <w:b w:val="false"/>
          <w:i w:val="false"/>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43"/>
    <w:bookmarkStart w:name="z312" w:id="644"/>
    <w:p>
      <w:pPr>
        <w:spacing w:after="0"/>
        <w:ind w:left="0"/>
        <w:jc w:val="both"/>
      </w:pPr>
      <w:r>
        <w:rPr>
          <w:rFonts w:ascii="Times New Roman"/>
          <w:b w:val="false"/>
          <w:i w:val="false"/>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3), 6) және 7) тармақшаларында, 3-тармағының 1), 4) және 5) тармақшаларында және 4-тармағы бірінші бөлігінің 1) тармақшасында көзделген функциялар, сондай-ақ:</w:t>
      </w:r>
    </w:p>
    <w:bookmarkEnd w:id="644"/>
    <w:p>
      <w:pPr>
        <w:spacing w:after="0"/>
        <w:ind w:left="0"/>
        <w:jc w:val="both"/>
      </w:pPr>
      <w:r>
        <w:rPr>
          <w:rFonts w:ascii="Times New Roman"/>
          <w:b w:val="false"/>
          <w:i w:val="false"/>
          <w:color w:val="000000"/>
          <w:sz w:val="28"/>
        </w:rPr>
        <w:t>
      1) штат санын бекіту;</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pPr>
        <w:spacing w:after="0"/>
        <w:ind w:left="0"/>
        <w:jc w:val="both"/>
      </w:pPr>
      <w:r>
        <w:rPr>
          <w:rFonts w:ascii="Times New Roman"/>
          <w:b w:val="false"/>
          <w:i w:val="false"/>
          <w:color w:val="000000"/>
          <w:sz w:val="28"/>
        </w:rPr>
        <w:t>
      3) білім туралы өзіндік үлгідегі құжаттардың нысанын және оларды толтыруға қойылатын талаптарды бекіту;</w:t>
      </w:r>
    </w:p>
    <w:p>
      <w:pPr>
        <w:spacing w:after="0"/>
        <w:ind w:left="0"/>
        <w:jc w:val="both"/>
      </w:pPr>
      <w:r>
        <w:rPr>
          <w:rFonts w:ascii="Times New Roman"/>
          <w:b w:val="false"/>
          <w:i w:val="false"/>
          <w:color w:val="000000"/>
          <w:sz w:val="28"/>
        </w:rPr>
        <w:t>
      4) академиялық құрылымдық бөлімшелерді құру және тарату туралы шешімдерді қабылдау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48" w:id="645"/>
    <w:p>
      <w:pPr>
        <w:spacing w:after="0"/>
        <w:ind w:left="0"/>
        <w:jc w:val="both"/>
      </w:pPr>
      <w:r>
        <w:rPr>
          <w:rFonts w:ascii="Times New Roman"/>
          <w:b w:val="false"/>
          <w:i w:val="false"/>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"Мемлекеттік мүлік туралы", "Коммерциялық емес ұйымдар туралы" және "Акционерлік қоғамдар туралы" Қазақстан Республикасының заңдарында белгіленген ережелерге қайшы келмейтін бөлігінде қолданылады.</w:t>
      </w:r>
    </w:p>
    <w:bookmarkEnd w:id="6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2011.03.01 </w:t>
      </w:r>
      <w:r>
        <w:rPr>
          <w:rFonts w:ascii="Times New Roman"/>
          <w:b w:val="false"/>
          <w:i w:val="false"/>
          <w:color w:val="ff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ff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16.11.2023 </w:t>
      </w:r>
      <w:r>
        <w:rPr>
          <w:rFonts w:ascii="Times New Roman"/>
          <w:b w:val="false"/>
          <w:i w:val="false"/>
          <w:color w:val="000000"/>
          <w:sz w:val="28"/>
        </w:rPr>
        <w:t>№ 40-VIII</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Еңбек қатынастары және білім беру ұйымы басшысының жауапкершілігі</w:t>
      </w:r>
    </w:p>
    <w:bookmarkStart w:name="z510" w:id="646"/>
    <w:p>
      <w:pPr>
        <w:spacing w:after="0"/>
        <w:ind w:left="0"/>
        <w:jc w:val="both"/>
      </w:pPr>
      <w:r>
        <w:rPr>
          <w:rFonts w:ascii="Times New Roman"/>
          <w:b w:val="false"/>
          <w:i w:val="false"/>
          <w:color w:val="000000"/>
          <w:sz w:val="28"/>
        </w:rPr>
        <w:t>
      1. Қызметкер мен білім беру ұйымының еңбек қатынастары Қазақстан Республикасының еңбек заңнамасымен реттеледі.</w:t>
      </w:r>
    </w:p>
    <w:bookmarkEnd w:id="646"/>
    <w:p>
      <w:pPr>
        <w:spacing w:after="0"/>
        <w:ind w:left="0"/>
        <w:jc w:val="both"/>
      </w:pPr>
      <w:r>
        <w:rPr>
          <w:rFonts w:ascii="Times New Roman"/>
          <w:b w:val="false"/>
          <w:i w:val="false"/>
          <w:color w:val="000000"/>
          <w:sz w:val="28"/>
        </w:rPr>
        <w:t>
      Педагогтерді мемлекеттік мектепке дейінгі ұйымдарға, орта, техникалық және кәсіптік, орта білімнен кейінгі және қосымша білім беру ұйымдарына жұмысқа қабылдау білім беру саласындағы уәкілетті орган айқындаған білім беру саласындағы цифрлық объект арқылы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bookmarkStart w:name="z511" w:id="647"/>
    <w:p>
      <w:pPr>
        <w:spacing w:after="0"/>
        <w:ind w:left="0"/>
        <w:jc w:val="both"/>
      </w:pPr>
      <w:r>
        <w:rPr>
          <w:rFonts w:ascii="Times New Roman"/>
          <w:b w:val="false"/>
          <w:i w:val="false"/>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bookmarkEnd w:id="647"/>
    <w:bookmarkStart w:name="z512" w:id="648"/>
    <w:p>
      <w:pPr>
        <w:spacing w:after="0"/>
        <w:ind w:left="0"/>
        <w:jc w:val="both"/>
      </w:pPr>
      <w:r>
        <w:rPr>
          <w:rFonts w:ascii="Times New Roman"/>
          <w:b w:val="false"/>
          <w:i w:val="false"/>
          <w:color w:val="000000"/>
          <w:sz w:val="28"/>
        </w:rPr>
        <w:t>
      3. Білім беру ұйымының басшысы Қазақстан Республикасының заңдарында белгіленген тәртіппен:</w:t>
      </w:r>
    </w:p>
    <w:bookmarkEnd w:id="648"/>
    <w:bookmarkStart w:name="z513" w:id="649"/>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649"/>
    <w:bookmarkStart w:name="z514" w:id="650"/>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650"/>
    <w:bookmarkStart w:name="z515" w:id="651"/>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651"/>
    <w:bookmarkStart w:name="z516" w:id="652"/>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bookmarkEnd w:id="652"/>
    <w:bookmarkStart w:name="z1161" w:id="653"/>
    <w:p>
      <w:pPr>
        <w:spacing w:after="0"/>
        <w:ind w:left="0"/>
        <w:jc w:val="both"/>
      </w:pPr>
      <w:r>
        <w:rPr>
          <w:rFonts w:ascii="Times New Roman"/>
          <w:b w:val="false"/>
          <w:i w:val="false"/>
          <w:color w:val="000000"/>
          <w:sz w:val="28"/>
        </w:rPr>
        <w:t>
      4-1) білім беру ұйымдарына оқуға қабылдаудың үлгілік қағидаларын бұзғаны немесе білім алу үшін арнаулы жағдайлар жасамағаны;</w:t>
      </w:r>
    </w:p>
    <w:bookmarkEnd w:id="653"/>
    <w:bookmarkStart w:name="z517" w:id="654"/>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қаражаттарын нысаналы пайдаланбағаны;</w:t>
      </w:r>
    </w:p>
    <w:bookmarkEnd w:id="654"/>
    <w:bookmarkStart w:name="z1116" w:id="655"/>
    <w:p>
      <w:pPr>
        <w:spacing w:after="0"/>
        <w:ind w:left="0"/>
        <w:jc w:val="both"/>
      </w:pPr>
      <w:r>
        <w:rPr>
          <w:rFonts w:ascii="Times New Roman"/>
          <w:b w:val="false"/>
          <w:i w:val="false"/>
          <w:color w:val="000000"/>
          <w:sz w:val="28"/>
        </w:rPr>
        <w:t>
      5-1) білім беру саласындағы цифрлық объектілеріне әкімшілік деректерді анық және (немесе) уақтылы ұсынбағаны;</w:t>
      </w:r>
    </w:p>
    <w:bookmarkEnd w:id="655"/>
    <w:bookmarkStart w:name="z518" w:id="656"/>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45-1-бап. Кәсіптік білім беру саласындағы әлеуметтік әріптестік</w:t>
      </w:r>
    </w:p>
    <w:bookmarkStart w:name="z892" w:id="657"/>
    <w:p>
      <w:pPr>
        <w:spacing w:after="0"/>
        <w:ind w:left="0"/>
        <w:jc w:val="both"/>
      </w:pP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bookmarkEnd w:id="657"/>
    <w:bookmarkStart w:name="z893" w:id="658"/>
    <w:p>
      <w:pPr>
        <w:spacing w:after="0"/>
        <w:ind w:left="0"/>
        <w:jc w:val="both"/>
      </w:pPr>
      <w:r>
        <w:rPr>
          <w:rFonts w:ascii="Times New Roman"/>
          <w:b w:val="false"/>
          <w:i w:val="false"/>
          <w:color w:val="000000"/>
          <w:sz w:val="28"/>
        </w:rPr>
        <w:t>
      2. Кәсіптік білім беру саласындағы әріптестердің өзара іс-қимылдарының негізгі бағыттары:</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тармақшаға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bookmarkStart w:name="z895" w:id="659"/>
    <w:p>
      <w:pPr>
        <w:spacing w:after="0"/>
        <w:ind w:left="0"/>
        <w:jc w:val="both"/>
      </w:pPr>
      <w:r>
        <w:rPr>
          <w:rFonts w:ascii="Times New Roman"/>
          <w:b w:val="false"/>
          <w:i w:val="false"/>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bookmarkEnd w:id="659"/>
    <w:bookmarkStart w:name="z462" w:id="660"/>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bookmarkEnd w:id="660"/>
    <w:bookmarkStart w:name="z896" w:id="661"/>
    <w:p>
      <w:pPr>
        <w:spacing w:after="0"/>
        <w:ind w:left="0"/>
        <w:jc w:val="both"/>
      </w:pPr>
      <w:r>
        <w:rPr>
          <w:rFonts w:ascii="Times New Roman"/>
          <w:b w:val="false"/>
          <w:i w:val="false"/>
          <w:color w:val="000000"/>
          <w:sz w:val="28"/>
        </w:rPr>
        <w:t>
      3) кадрлар даярлау және оларды жұмысқа орналастыруға жәрдемдесу мәселелері бойынша тараптардың өзара іс-қимылдарын дамыту;</w:t>
      </w:r>
    </w:p>
    <w:bookmarkEnd w:id="661"/>
    <w:bookmarkStart w:name="z897" w:id="662"/>
    <w:p>
      <w:pPr>
        <w:spacing w:after="0"/>
        <w:ind w:left="0"/>
        <w:jc w:val="both"/>
      </w:pPr>
      <w:r>
        <w:rPr>
          <w:rFonts w:ascii="Times New Roman"/>
          <w:b w:val="false"/>
          <w:i w:val="false"/>
          <w:color w:val="000000"/>
          <w:sz w:val="28"/>
        </w:rPr>
        <w:t>
      4) экономиканың тиісті салаларында кәсіптік қызмет тәжірибесі бар мамандарды оқыту процесіне тарту;</w:t>
      </w:r>
    </w:p>
    <w:bookmarkEnd w:id="662"/>
    <w:bookmarkStart w:name="z898" w:id="663"/>
    <w:p>
      <w:pPr>
        <w:spacing w:after="0"/>
        <w:ind w:left="0"/>
        <w:jc w:val="both"/>
      </w:pPr>
      <w:r>
        <w:rPr>
          <w:rFonts w:ascii="Times New Roman"/>
          <w:b w:val="false"/>
          <w:i w:val="false"/>
          <w:color w:val="000000"/>
          <w:sz w:val="28"/>
        </w:rPr>
        <w:t>
      5) кәсіптік білім беру сапасын бақылауды ұйымдастыруға қатысу;</w:t>
      </w:r>
    </w:p>
    <w:bookmarkEnd w:id="663"/>
    <w:bookmarkStart w:name="z899" w:id="664"/>
    <w:p>
      <w:pPr>
        <w:spacing w:after="0"/>
        <w:ind w:left="0"/>
        <w:jc w:val="both"/>
      </w:pPr>
      <w:r>
        <w:rPr>
          <w:rFonts w:ascii="Times New Roman"/>
          <w:b w:val="false"/>
          <w:i w:val="false"/>
          <w:color w:val="000000"/>
          <w:sz w:val="28"/>
        </w:rPr>
        <w:t>
      6) жұмыс берушілердің қаржылай қаражатын білім беру ұйымдарын дамытуға тарту болып табылады.</w:t>
      </w:r>
    </w:p>
    <w:bookmarkEnd w:id="664"/>
    <w:bookmarkStart w:name="z938" w:id="665"/>
    <w:p>
      <w:pPr>
        <w:spacing w:after="0"/>
        <w:ind w:left="0"/>
        <w:jc w:val="both"/>
      </w:pPr>
      <w:r>
        <w:rPr>
          <w:rFonts w:ascii="Times New Roman"/>
          <w:b w:val="false"/>
          <w:i w:val="false"/>
          <w:color w:val="000000"/>
          <w:sz w:val="28"/>
        </w:rPr>
        <w:t>
      3. Әлеуметтік әріптестік:</w:t>
      </w:r>
    </w:p>
    <w:bookmarkEnd w:id="665"/>
    <w:bookmarkStart w:name="z939" w:id="666"/>
    <w:p>
      <w:pPr>
        <w:spacing w:after="0"/>
        <w:ind w:left="0"/>
        <w:jc w:val="both"/>
      </w:pPr>
      <w:r>
        <w:rPr>
          <w:rFonts w:ascii="Times New Roman"/>
          <w:b w:val="false"/>
          <w:i w:val="false"/>
          <w:color w:val="000000"/>
          <w:sz w:val="28"/>
        </w:rPr>
        <w:t>
      1) республикалық деңгейде;</w:t>
      </w:r>
    </w:p>
    <w:bookmarkEnd w:id="666"/>
    <w:bookmarkStart w:name="z940" w:id="667"/>
    <w:p>
      <w:pPr>
        <w:spacing w:after="0"/>
        <w:ind w:left="0"/>
        <w:jc w:val="both"/>
      </w:pPr>
      <w:r>
        <w:rPr>
          <w:rFonts w:ascii="Times New Roman"/>
          <w:b w:val="false"/>
          <w:i w:val="false"/>
          <w:color w:val="000000"/>
          <w:sz w:val="28"/>
        </w:rPr>
        <w:t>
      2) өңірлік (облыстық, қалалық, аудандық) деңгейде комиссиялар құру арқылы тараптардың өзара іс-қимылы жолымен жүзеге асырылады.</w:t>
      </w:r>
    </w:p>
    <w:bookmarkEnd w:id="667"/>
    <w:bookmarkStart w:name="z941" w:id="668"/>
    <w:p>
      <w:pPr>
        <w:spacing w:after="0"/>
        <w:ind w:left="0"/>
        <w:jc w:val="both"/>
      </w:pPr>
      <w:r>
        <w:rPr>
          <w:rFonts w:ascii="Times New Roman"/>
          <w:b w:val="false"/>
          <w:i w:val="false"/>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45-1-баппен толықтырылды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04.07.2013 </w:t>
      </w:r>
      <w:r>
        <w:rPr>
          <w:rFonts w:ascii="Times New Roman"/>
          <w:b w:val="false"/>
          <w:i w:val="false"/>
          <w:color w:val="ff0000"/>
          <w:sz w:val="28"/>
        </w:rPr>
        <w:t>№ 130-V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Білім беру жүйесіндегі бірлестіктер</w:t>
      </w:r>
    </w:p>
    <w:p>
      <w:pPr>
        <w:spacing w:after="0"/>
        <w:ind w:left="0"/>
        <w:jc w:val="both"/>
      </w:pPr>
      <w:r>
        <w:rPr>
          <w:rFonts w:ascii="Times New Roman"/>
          <w:b w:val="false"/>
          <w:i w:val="false"/>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pPr>
        <w:spacing w:after="0"/>
        <w:ind w:left="0"/>
        <w:jc w:val="both"/>
      </w:pPr>
      <w:r>
        <w:rPr>
          <w:rFonts w:ascii="Times New Roman"/>
          <w:b/>
          <w:i w:val="false"/>
          <w:color w:val="000000"/>
          <w:sz w:val="28"/>
        </w:rPr>
        <w:t>47-бап. Білім алушылар мен тәрбиеленушілердің құқықтары, міндеттері мен жауапкершілігі</w:t>
      </w:r>
    </w:p>
    <w:bookmarkStart w:name="z519" w:id="669"/>
    <w:p>
      <w:pPr>
        <w:spacing w:after="0"/>
        <w:ind w:left="0"/>
        <w:jc w:val="both"/>
      </w:pPr>
      <w:r>
        <w:rPr>
          <w:rFonts w:ascii="Times New Roman"/>
          <w:b w:val="false"/>
          <w:i w:val="false"/>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bookmarkEnd w:id="669"/>
    <w:bookmarkStart w:name="z520" w:id="670"/>
    <w:p>
      <w:pPr>
        <w:spacing w:after="0"/>
        <w:ind w:left="0"/>
        <w:jc w:val="both"/>
      </w:pPr>
      <w:r>
        <w:rPr>
          <w:rFonts w:ascii="Times New Roman"/>
          <w:b w:val="false"/>
          <w:i w:val="false"/>
          <w:color w:val="000000"/>
          <w:sz w:val="28"/>
        </w:rPr>
        <w:t>
      2. Білім алатын адамдар білім алушылар немесе тәрбиеленушілер болып табылады.</w:t>
      </w:r>
    </w:p>
    <w:bookmarkEnd w:id="670"/>
    <w:p>
      <w:pPr>
        <w:spacing w:after="0"/>
        <w:ind w:left="0"/>
        <w:jc w:val="both"/>
      </w:pPr>
      <w:r>
        <w:rPr>
          <w:rFonts w:ascii="Times New Roman"/>
          <w:b w:val="false"/>
          <w:i w:val="false"/>
          <w:color w:val="000000"/>
          <w:sz w:val="28"/>
        </w:rPr>
        <w:t>
      Білім алушыларға оқушылар, кадеттер, курсанттар, тыңдаушылар, студенттер, магистранттар, интерндер, резидент-дәрігерлер және докторанттар жатады.</w:t>
      </w:r>
    </w:p>
    <w:p>
      <w:pPr>
        <w:spacing w:after="0"/>
        <w:ind w:left="0"/>
        <w:jc w:val="both"/>
      </w:pPr>
      <w:r>
        <w:rPr>
          <w:rFonts w:ascii="Times New Roman"/>
          <w:b w:val="false"/>
          <w:i w:val="false"/>
          <w:color w:val="000000"/>
          <w:sz w:val="28"/>
        </w:rPr>
        <w:t>
      Тәрбиеленушілерге мектепке дейінгі, интернаттық ұйымдарда білім алушы және тәрбиеленуші адамдар жатады.</w:t>
      </w:r>
    </w:p>
    <w:bookmarkStart w:name="z521" w:id="671"/>
    <w:p>
      <w:pPr>
        <w:spacing w:after="0"/>
        <w:ind w:left="0"/>
        <w:jc w:val="both"/>
      </w:pPr>
      <w:r>
        <w:rPr>
          <w:rFonts w:ascii="Times New Roman"/>
          <w:b w:val="false"/>
          <w:i w:val="false"/>
          <w:color w:val="000000"/>
          <w:sz w:val="28"/>
        </w:rPr>
        <w:t>
      3. Білім алушылар мен тәрбиеленушілердің:</w:t>
      </w:r>
    </w:p>
    <w:bookmarkEnd w:id="671"/>
    <w:bookmarkStart w:name="z522" w:id="672"/>
    <w:p>
      <w:pPr>
        <w:spacing w:after="0"/>
        <w:ind w:left="0"/>
        <w:jc w:val="both"/>
      </w:pPr>
      <w:r>
        <w:rPr>
          <w:rFonts w:ascii="Times New Roman"/>
          <w:b w:val="false"/>
          <w:i w:val="false"/>
          <w:color w:val="000000"/>
          <w:sz w:val="28"/>
        </w:rPr>
        <w:t>
      1) мемлекеттік жалпыға міндетті білім беру стандарттарына сәйкес сапалы білім алуға;</w:t>
      </w:r>
    </w:p>
    <w:bookmarkEnd w:id="672"/>
    <w:bookmarkStart w:name="z523" w:id="673"/>
    <w:p>
      <w:pPr>
        <w:spacing w:after="0"/>
        <w:ind w:left="0"/>
        <w:jc w:val="both"/>
      </w:pPr>
      <w:r>
        <w:rPr>
          <w:rFonts w:ascii="Times New Roman"/>
          <w:b w:val="false"/>
          <w:i w:val="false"/>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bookmarkEnd w:id="673"/>
    <w:bookmarkStart w:name="z524" w:id="674"/>
    <w:p>
      <w:pPr>
        <w:spacing w:after="0"/>
        <w:ind w:left="0"/>
        <w:jc w:val="both"/>
      </w:pPr>
      <w:r>
        <w:rPr>
          <w:rFonts w:ascii="Times New Roman"/>
          <w:b w:val="false"/>
          <w:i w:val="false"/>
          <w:color w:val="000000"/>
          <w:sz w:val="28"/>
        </w:rPr>
        <w:t>
      3) оқу жоспарларына сәйкес баламалы курстарды таңдауға;</w:t>
      </w:r>
    </w:p>
    <w:bookmarkEnd w:id="674"/>
    <w:bookmarkStart w:name="z525" w:id="675"/>
    <w:p>
      <w:pPr>
        <w:spacing w:after="0"/>
        <w:ind w:left="0"/>
        <w:jc w:val="both"/>
      </w:pPr>
      <w:r>
        <w:rPr>
          <w:rFonts w:ascii="Times New Roman"/>
          <w:b w:val="false"/>
          <w:i w:val="false"/>
          <w:color w:val="000000"/>
          <w:sz w:val="28"/>
        </w:rPr>
        <w:t>
      4) өзінің бейімділігі мен қажеттеріне қарай қосымша білім беру қызметтерін, білімдерді ақылы негізде алуға;</w:t>
      </w:r>
    </w:p>
    <w:bookmarkEnd w:id="675"/>
    <w:bookmarkStart w:name="z526" w:id="676"/>
    <w:p>
      <w:pPr>
        <w:spacing w:after="0"/>
        <w:ind w:left="0"/>
        <w:jc w:val="both"/>
      </w:pPr>
      <w:r>
        <w:rPr>
          <w:rFonts w:ascii="Times New Roman"/>
          <w:b w:val="false"/>
          <w:i w:val="false"/>
          <w:color w:val="000000"/>
          <w:sz w:val="28"/>
        </w:rPr>
        <w:t>
      5) білім беру ұйымдарын басқаруға қатысуға;</w:t>
      </w:r>
    </w:p>
    <w:bookmarkEnd w:id="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тармақшаға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6-1) тармақшамен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28" w:id="677"/>
    <w:p>
      <w:pPr>
        <w:spacing w:after="0"/>
        <w:ind w:left="0"/>
        <w:jc w:val="both"/>
      </w:pPr>
      <w:r>
        <w:rPr>
          <w:rFonts w:ascii="Times New Roman"/>
          <w:b w:val="false"/>
          <w:i w:val="false"/>
          <w:color w:val="000000"/>
          <w:sz w:val="28"/>
        </w:rPr>
        <w:t>
      7) білім беру ұйымдарында, оның ішінде мүгедектігі бар адамдар,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мүгедектігі бар адамдар, мүмкіндіктері шектеулі балалар үшін дайындалған оқулықтармен, оқу-әдістемелік кешендермен қамтамасыз етілуге;</w:t>
      </w:r>
    </w:p>
    <w:bookmarkEnd w:id="677"/>
    <w:bookmarkStart w:name="z529" w:id="678"/>
    <w:p>
      <w:pPr>
        <w:spacing w:after="0"/>
        <w:ind w:left="0"/>
        <w:jc w:val="both"/>
      </w:pPr>
      <w:r>
        <w:rPr>
          <w:rFonts w:ascii="Times New Roman"/>
          <w:b w:val="false"/>
          <w:i w:val="false"/>
          <w:color w:val="000000"/>
          <w:sz w:val="28"/>
        </w:rPr>
        <w:t>
      8) спорт, оқу, акт залдарын, компьютерлік сыныптарын және кітапхананы тегін пайдалануға;</w:t>
      </w:r>
    </w:p>
    <w:bookmarkEnd w:id="678"/>
    <w:bookmarkStart w:name="z530" w:id="679"/>
    <w:p>
      <w:pPr>
        <w:spacing w:after="0"/>
        <w:ind w:left="0"/>
        <w:jc w:val="both"/>
      </w:pPr>
      <w:r>
        <w:rPr>
          <w:rFonts w:ascii="Times New Roman"/>
          <w:b w:val="false"/>
          <w:i w:val="false"/>
          <w:color w:val="000000"/>
          <w:sz w:val="28"/>
        </w:rPr>
        <w:t>
      9) Қазақстан Республикасының заңнамасына сәйкес халықты жұмыспен қамту саласындағы жағдай туралы ақпарат алуға;</w:t>
      </w:r>
    </w:p>
    <w:bookmarkEnd w:id="679"/>
    <w:bookmarkStart w:name="z531" w:id="680"/>
    <w:p>
      <w:pPr>
        <w:spacing w:after="0"/>
        <w:ind w:left="0"/>
        <w:jc w:val="both"/>
      </w:pPr>
      <w:r>
        <w:rPr>
          <w:rFonts w:ascii="Times New Roman"/>
          <w:b w:val="false"/>
          <w:i w:val="false"/>
          <w:color w:val="000000"/>
          <w:sz w:val="28"/>
        </w:rPr>
        <w:t>
      10) өзінің пікірі мен сенімін еркін білдіруге;</w:t>
      </w:r>
    </w:p>
    <w:bookmarkEnd w:id="680"/>
    <w:bookmarkStart w:name="z532" w:id="681"/>
    <w:p>
      <w:pPr>
        <w:spacing w:after="0"/>
        <w:ind w:left="0"/>
        <w:jc w:val="both"/>
      </w:pPr>
      <w:r>
        <w:rPr>
          <w:rFonts w:ascii="Times New Roman"/>
          <w:b w:val="false"/>
          <w:i w:val="false"/>
          <w:color w:val="000000"/>
          <w:sz w:val="28"/>
        </w:rPr>
        <w:t>
      11) өзінің адамдық қадір-қасиетінің құрметтелуіне;</w:t>
      </w:r>
    </w:p>
    <w:bookmarkEnd w:id="681"/>
    <w:bookmarkStart w:name="z533" w:id="682"/>
    <w:p>
      <w:pPr>
        <w:spacing w:after="0"/>
        <w:ind w:left="0"/>
        <w:jc w:val="both"/>
      </w:pPr>
      <w:r>
        <w:rPr>
          <w:rFonts w:ascii="Times New Roman"/>
          <w:b w:val="false"/>
          <w:i w:val="false"/>
          <w:color w:val="000000"/>
          <w:sz w:val="28"/>
        </w:rPr>
        <w:t>
      12) оқудағы, ғылыми және шығармашылық қызметтегі табыстары үшін көтермеленуге және сыйақы алуға құқығы бар.</w:t>
      </w:r>
    </w:p>
    <w:bookmarkEnd w:id="682"/>
    <w:bookmarkStart w:name="z534" w:id="683"/>
    <w:p>
      <w:pPr>
        <w:spacing w:after="0"/>
        <w:ind w:left="0"/>
        <w:jc w:val="both"/>
      </w:pPr>
      <w:r>
        <w:rPr>
          <w:rFonts w:ascii="Times New Roman"/>
          <w:b w:val="false"/>
          <w:i w:val="false"/>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bookmarkEnd w:id="683"/>
    <w:bookmarkStart w:name="z535" w:id="684"/>
    <w:p>
      <w:pPr>
        <w:spacing w:after="0"/>
        <w:ind w:left="0"/>
        <w:jc w:val="both"/>
      </w:pPr>
      <w:r>
        <w:rPr>
          <w:rFonts w:ascii="Times New Roman"/>
          <w:b w:val="false"/>
          <w:i w:val="false"/>
          <w:color w:val="000000"/>
          <w:sz w:val="28"/>
        </w:rPr>
        <w:t>
      1) жергілікті өкілді органдардың шешімі бойынша қоғамдық көлікте (таксиден басқа) жеңілдікпен жол жүруге;</w:t>
      </w:r>
    </w:p>
    <w:bookmarkEnd w:id="684"/>
    <w:bookmarkStart w:name="z536" w:id="685"/>
    <w:p>
      <w:pPr>
        <w:spacing w:after="0"/>
        <w:ind w:left="0"/>
        <w:jc w:val="both"/>
      </w:pPr>
      <w:r>
        <w:rPr>
          <w:rFonts w:ascii="Times New Roman"/>
          <w:b w:val="false"/>
          <w:i w:val="false"/>
          <w:color w:val="000000"/>
          <w:sz w:val="28"/>
        </w:rPr>
        <w:t>
      2) оқудан бос уақытта оқуды жұмыспен ұштастыруға;</w:t>
      </w:r>
    </w:p>
    <w:bookmarkEnd w:id="685"/>
    <w:bookmarkStart w:name="z537" w:id="686"/>
    <w:p>
      <w:pPr>
        <w:spacing w:after="0"/>
        <w:ind w:left="0"/>
        <w:jc w:val="both"/>
      </w:pPr>
      <w:r>
        <w:rPr>
          <w:rFonts w:ascii="Times New Roman"/>
          <w:b w:val="false"/>
          <w:i w:val="false"/>
          <w:color w:val="000000"/>
          <w:sz w:val="28"/>
        </w:rPr>
        <w:t>
      3) Қазақстан Республикасының заңнамасына сәйкес әскери қызметке шақырылу мерзімін кейінге қалдыруға құқығы бар.</w:t>
      </w:r>
    </w:p>
    <w:bookmarkEnd w:id="686"/>
    <w:bookmarkStart w:name="z538" w:id="687"/>
    <w:p>
      <w:pPr>
        <w:spacing w:after="0"/>
        <w:ind w:left="0"/>
        <w:jc w:val="both"/>
      </w:pPr>
      <w:r>
        <w:rPr>
          <w:rFonts w:ascii="Times New Roman"/>
          <w:b w:val="false"/>
          <w:i w:val="false"/>
          <w:color w:val="000000"/>
          <w:sz w:val="28"/>
        </w:rPr>
        <w:t>
      5. Медициналық айғақтар бойынша және өзге де ерекше жағдайларды білім алушыға академиялық демалыс берілуі мүмкін.</w:t>
      </w:r>
    </w:p>
    <w:bookmarkEnd w:id="687"/>
    <w:bookmarkStart w:name="z1397" w:id="688"/>
    <w:p>
      <w:pPr>
        <w:spacing w:after="0"/>
        <w:ind w:left="0"/>
        <w:jc w:val="both"/>
      </w:pPr>
      <w:r>
        <w:rPr>
          <w:rFonts w:ascii="Times New Roman"/>
          <w:b w:val="false"/>
          <w:i w:val="false"/>
          <w:color w:val="000000"/>
          <w:sz w:val="28"/>
        </w:rPr>
        <w:t>
      5-1. Ішкі істер органдарында есепте тұрған девиантты мінез-құлықты балалар басым тәртіппен проактивті форматта балаларға арналған қосымша білім беру ұйымдарына қабылданады және (немесе) Қазақстан Республикасының заңнамасында айқындалған тәртіппен мемлекеттік спорттық және (немесе) шығармашылық тапсырысты орналастыру үшін цифрлық жүйеде тіркеледі.</w:t>
      </w:r>
    </w:p>
    <w:bookmarkEnd w:id="688"/>
    <w:bookmarkStart w:name="z539" w:id="689"/>
    <w:p>
      <w:pPr>
        <w:spacing w:after="0"/>
        <w:ind w:left="0"/>
        <w:jc w:val="both"/>
      </w:pPr>
      <w:r>
        <w:rPr>
          <w:rFonts w:ascii="Times New Roman"/>
          <w:b w:val="false"/>
          <w:i w:val="false"/>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6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09.04.2016 </w:t>
      </w:r>
      <w:r>
        <w:rPr>
          <w:rFonts w:ascii="Times New Roman"/>
          <w:b w:val="false"/>
          <w:i w:val="false"/>
          <w:color w:val="ff0000"/>
          <w:sz w:val="28"/>
        </w:rPr>
        <w:t>№ 501-V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09.04.2016 </w:t>
      </w:r>
      <w:r>
        <w:rPr>
          <w:rFonts w:ascii="Times New Roman"/>
          <w:b w:val="false"/>
          <w:i w:val="false"/>
          <w:color w:val="ff0000"/>
          <w:sz w:val="28"/>
        </w:rPr>
        <w:t>№ 501-V</w:t>
      </w:r>
      <w:r>
        <w:rPr>
          <w:rFonts w:ascii="Times New Roman"/>
          <w:b w:val="false"/>
          <w:i w:val="false"/>
          <w:color w:val="ff0000"/>
          <w:sz w:val="28"/>
        </w:rPr>
        <w:t xml:space="preserve"> Заңымен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40" w:id="690"/>
    <w:p>
      <w:pPr>
        <w:spacing w:after="0"/>
        <w:ind w:left="0"/>
        <w:jc w:val="both"/>
      </w:pPr>
      <w:r>
        <w:rPr>
          <w:rFonts w:ascii="Times New Roman"/>
          <w:b w:val="false"/>
          <w:i w:val="false"/>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690"/>
    <w:p>
      <w:pPr>
        <w:spacing w:after="0"/>
        <w:ind w:left="0"/>
        <w:jc w:val="both"/>
      </w:pPr>
      <w:r>
        <w:rPr>
          <w:rFonts w:ascii="Times New Roman"/>
          <w:b w:val="false"/>
          <w:i w:val="false"/>
          <w:color w:val="000000"/>
          <w:sz w:val="28"/>
        </w:rPr>
        <w:t>
      Мемлекеттік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күндізгі оқу нысаны бойынша білім алушыларына жоғары және (немесе) жоғары оқу орнынан кейінгі білім беру ұйымдары ғылыми кеңестерінің шешімдері негізінде төленеді.</w:t>
      </w:r>
    </w:p>
    <w:p>
      <w:pPr>
        <w:spacing w:after="0"/>
        <w:ind w:left="0"/>
        <w:jc w:val="both"/>
      </w:pPr>
      <w:r>
        <w:rPr>
          <w:rFonts w:ascii="Times New Roman"/>
          <w:b w:val="false"/>
          <w:i w:val="false"/>
          <w:color w:val="000000"/>
          <w:sz w:val="28"/>
        </w:rPr>
        <w:t>
      Көзі көрмейтін мүгедектігі бар адамдардың және құлағы естімейтін мүгедектігі бар адамдардың,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pPr>
        <w:spacing w:after="0"/>
        <w:ind w:left="0"/>
        <w:jc w:val="both"/>
      </w:pPr>
      <w:r>
        <w:rPr>
          <w:rFonts w:ascii="Times New Roman"/>
          <w:b w:val="false"/>
          <w:i w:val="false"/>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pPr>
        <w:spacing w:after="0"/>
        <w:ind w:left="0"/>
        <w:jc w:val="both"/>
      </w:pPr>
      <w:r>
        <w:rPr>
          <w:rFonts w:ascii="Times New Roman"/>
          <w:b w:val="false"/>
          <w:i w:val="false"/>
          <w:color w:val="000000"/>
          <w:sz w:val="28"/>
        </w:rPr>
        <w:t>
      Атаулы стипендиялардың мөлшерін және оларды төлеу тәртібін оларды тағайындаған органдар мен тұлғалар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542" w:id="691"/>
    <w:p>
      <w:pPr>
        <w:spacing w:after="0"/>
        <w:ind w:left="0"/>
        <w:jc w:val="both"/>
      </w:pPr>
      <w:r>
        <w:rPr>
          <w:rFonts w:ascii="Times New Roman"/>
          <w:b w:val="false"/>
          <w:i w:val="false"/>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ғылым және жоғары білім саласындағы уәкілетті орган айқындаған тәртіппен жатақханалардағы орындармен қамтамасыз етеді.</w:t>
      </w:r>
    </w:p>
    <w:bookmarkEnd w:id="691"/>
    <w:bookmarkStart w:name="z543" w:id="692"/>
    <w:p>
      <w:pPr>
        <w:spacing w:after="0"/>
        <w:ind w:left="0"/>
        <w:jc w:val="both"/>
      </w:pPr>
      <w:r>
        <w:rPr>
          <w:rFonts w:ascii="Times New Roman"/>
          <w:b w:val="false"/>
          <w:i w:val="false"/>
          <w:color w:val="000000"/>
          <w:sz w:val="28"/>
        </w:rPr>
        <w:t>
      10. Білім алушылар мен тәрбиеленушілерді оқу процесінен алаңдатуға жол берілмейді.</w:t>
      </w:r>
    </w:p>
    <w:bookmarkEnd w:id="6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10-1-тармаққа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Оқу мақсаттарында қысқа мерзімді оқу жоспарларында көзделген жағдайларды қоспағанда, орта білім беру ұйымдарында білім алушылар мен тәрбиеленушілердің оқу процесі кезінде ұялы байланыстың абоненттік құрылғысын пайдалануына жол берілмейді.</w:t>
      </w:r>
    </w:p>
    <w:bookmarkStart w:name="z544" w:id="693"/>
    <w:p>
      <w:pPr>
        <w:spacing w:after="0"/>
        <w:ind w:left="0"/>
        <w:jc w:val="both"/>
      </w:pPr>
      <w:r>
        <w:rPr>
          <w:rFonts w:ascii="Times New Roman"/>
          <w:b w:val="false"/>
          <w:i w:val="false"/>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bookmarkEnd w:id="693"/>
    <w:bookmarkStart w:name="z545" w:id="694"/>
    <w:p>
      <w:pPr>
        <w:spacing w:after="0"/>
        <w:ind w:left="0"/>
        <w:jc w:val="both"/>
      </w:pPr>
      <w:r>
        <w:rPr>
          <w:rFonts w:ascii="Times New Roman"/>
          <w:b w:val="false"/>
          <w:i w:val="false"/>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bookmarkEnd w:id="694"/>
    <w:bookmarkStart w:name="z546" w:id="695"/>
    <w:p>
      <w:pPr>
        <w:spacing w:after="0"/>
        <w:ind w:left="0"/>
        <w:jc w:val="both"/>
      </w:pPr>
      <w:r>
        <w:rPr>
          <w:rFonts w:ascii="Times New Roman"/>
          <w:b w:val="false"/>
          <w:i w:val="false"/>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bookmarkEnd w:id="695"/>
    <w:bookmarkStart w:name="z547" w:id="696"/>
    <w:p>
      <w:pPr>
        <w:spacing w:after="0"/>
        <w:ind w:left="0"/>
        <w:jc w:val="both"/>
      </w:pPr>
      <w:r>
        <w:rPr>
          <w:rFonts w:ascii="Times New Roman"/>
          <w:b w:val="false"/>
          <w:i w:val="false"/>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bookmarkEnd w:id="696"/>
    <w:bookmarkStart w:name="z548" w:id="697"/>
    <w:p>
      <w:pPr>
        <w:spacing w:after="0"/>
        <w:ind w:left="0"/>
        <w:jc w:val="both"/>
      </w:pPr>
      <w:r>
        <w:rPr>
          <w:rFonts w:ascii="Times New Roman"/>
          <w:b w:val="false"/>
          <w:i w:val="false"/>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bookmarkEnd w:id="697"/>
    <w:bookmarkStart w:name="z901" w:id="698"/>
    <w:p>
      <w:pPr>
        <w:spacing w:after="0"/>
        <w:ind w:left="0"/>
        <w:jc w:val="both"/>
      </w:pPr>
      <w:r>
        <w:rPr>
          <w:rFonts w:ascii="Times New Roman"/>
          <w:b w:val="false"/>
          <w:i w:val="false"/>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698"/>
    <w:p>
      <w:pPr>
        <w:spacing w:after="0"/>
        <w:ind w:left="0"/>
        <w:jc w:val="both"/>
      </w:pPr>
      <w:r>
        <w:rPr>
          <w:rFonts w:ascii="Times New Roman"/>
          <w:b w:val="false"/>
          <w:i w:val="false"/>
          <w:color w:val="000000"/>
          <w:sz w:val="28"/>
        </w:rPr>
        <w:t>
      Өзге білім беру ұйымдарында білім алушылар білім беру ұйымында белгіленген киім формасын сақтауға міндетті.</w:t>
      </w:r>
    </w:p>
    <w:bookmarkStart w:name="z549" w:id="699"/>
    <w:p>
      <w:pPr>
        <w:spacing w:after="0"/>
        <w:ind w:left="0"/>
        <w:jc w:val="both"/>
      </w:pPr>
      <w:r>
        <w:rPr>
          <w:rFonts w:ascii="Times New Roman"/>
          <w:b w:val="false"/>
          <w:i w:val="false"/>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bookmarkEnd w:id="699"/>
    <w:bookmarkStart w:name="z550" w:id="700"/>
    <w:p>
      <w:pPr>
        <w:spacing w:after="0"/>
        <w:ind w:left="0"/>
        <w:jc w:val="both"/>
      </w:pPr>
      <w:r>
        <w:rPr>
          <w:rFonts w:ascii="Times New Roman"/>
          <w:b w:val="false"/>
          <w:i w:val="false"/>
          <w:color w:val="000000"/>
          <w:sz w:val="28"/>
        </w:rPr>
        <w:t>
      17. Осы Заңның 26-бабы 8-тармағының 3) тармақшасында белгіленген квота шегінде педагогикалық, медициналық, ветеринариялық және ауыл шаруашылығы мамандықтары бойынша білім алған ауыл жастары арасынан шыққан Қазақстан Республикасының азаматтары ғылым және жоғары білім саласындағы уәкілетті орган айқындаған мерзімдерде және тәртіппен жұмыспен өтеуге міндетті.</w:t>
      </w:r>
    </w:p>
    <w:bookmarkEnd w:id="700"/>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 бойынша білім алған Қазақстан Республикасының азаматтары ғылым және жоғары білім саласындағы уәкілетті орган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төменгі лауазымдарға орналасу үшін мамандар даярлау шеңберінде жоғары білімнің білім беру бағдарламалары бойынша оқыған Қазақстан Республикасының азаматтары оны Қазақстан Республикасының мемлекеттік қызмет саласындағы заңнамасында белгіленген мерзімдерде және тәртіппен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ғылым және жоғары білім саласындағы уәкілетті орган айқындайтын тәртіппен кемінде үш жыл жұмыспен өтеуге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17-тармақтың төртінші бөлігі жаңа редакцияда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білім беру тапсырысы негізінде философия докторлары (РhD) бағдарламасы бойынша докторантурада білім алған Қазақстан Республикасының азаматтары ғылым және жоғары білім саласындағы уәкілетті орган айқындаған мерзімдерде және тәртіппен жұмыспен өтеуге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17-тармақтың бесінші бөлігіне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ғылым және жоғары білім саласындағы уәкілетті орган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26-бабы</w:t>
      </w:r>
      <w:r>
        <w:rPr>
          <w:rFonts w:ascii="Times New Roman"/>
          <w:b w:val="false"/>
          <w:i w:val="false"/>
          <w:color w:val="000000"/>
          <w:sz w:val="28"/>
        </w:rPr>
        <w:t xml:space="preserve"> 8-тармағының 6) тармақшасында белгіленген квота шегінде педагогикалық, техникалық және ауыл шаруашылығы мамандықтары бойынша білім алған ауыл жастары арасынан шыққан Қазақстан Республикасының азаматтары ғылым және жоғары білім саласындағы уәкілетті орган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Осы тармақта аталған Қазақстан Республикасының азаматтары жоғары және (немесе) жоғары оқу орнынан кейінгі білім беру ұйымын немесе денсаулық сақтау саласындағы ғылыми ұйымды бітіргеннен кейін:</w:t>
      </w:r>
    </w:p>
    <w:p>
      <w:pPr>
        <w:spacing w:after="0"/>
        <w:ind w:left="0"/>
        <w:jc w:val="both"/>
      </w:pPr>
      <w:r>
        <w:rPr>
          <w:rFonts w:ascii="Times New Roman"/>
          <w:b w:val="false"/>
          <w:i w:val="false"/>
          <w:color w:val="000000"/>
          <w:sz w:val="28"/>
        </w:rPr>
        <w:t>
      1) ақылы негіздегі оқудан мемлекеттік білім беру тапсырысы бойынша оқуға ауысқан;</w:t>
      </w:r>
    </w:p>
    <w:p>
      <w:pPr>
        <w:spacing w:after="0"/>
        <w:ind w:left="0"/>
        <w:jc w:val="both"/>
      </w:pPr>
      <w:r>
        <w:rPr>
          <w:rFonts w:ascii="Times New Roman"/>
          <w:b w:val="false"/>
          <w:i w:val="false"/>
          <w:color w:val="000000"/>
          <w:sz w:val="28"/>
        </w:rPr>
        <w:t>
      2) мемлекеттік білім беру тапсырысы бойынша оқудан ақылы негіздегі оқуға ауысқан;</w:t>
      </w:r>
    </w:p>
    <w:p>
      <w:pPr>
        <w:spacing w:after="0"/>
        <w:ind w:left="0"/>
        <w:jc w:val="both"/>
      </w:pPr>
      <w:r>
        <w:rPr>
          <w:rFonts w:ascii="Times New Roman"/>
          <w:b w:val="false"/>
          <w:i w:val="false"/>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ұйымынан немесе денсаулық сақтау саласындағы ғылыми ұйымнан шығарылған жағдайларда, ғылым және жоғары білім саласындағы уәкілетті орган айқындайтын мерзім шегінде мемлекеттік білім беру тапсырысы бойынша іс жүзінде оқу уақытына мөлшерлес жұмыспен өтейді.</w:t>
      </w:r>
    </w:p>
    <w:bookmarkStart w:name="z902" w:id="701"/>
    <w:p>
      <w:pPr>
        <w:spacing w:after="0"/>
        <w:ind w:left="0"/>
        <w:jc w:val="both"/>
      </w:pPr>
      <w:r>
        <w:rPr>
          <w:rFonts w:ascii="Times New Roman"/>
          <w:b w:val="false"/>
          <w:i w:val="false"/>
          <w:color w:val="000000"/>
          <w:sz w:val="28"/>
        </w:rPr>
        <w:t>
      17-1. Мемлекеттік білім беру ұйымдарына және мемлекеттік медицина ұйымдарына жұмысқа бірінші кезекте бөліну құқығына мыналар ие:</w:t>
      </w:r>
    </w:p>
    <w:bookmarkEnd w:id="701"/>
    <w:bookmarkStart w:name="z903" w:id="702"/>
    <w:p>
      <w:pPr>
        <w:spacing w:after="0"/>
        <w:ind w:left="0"/>
        <w:jc w:val="both"/>
      </w:pPr>
      <w:r>
        <w:rPr>
          <w:rFonts w:ascii="Times New Roman"/>
          <w:b w:val="false"/>
          <w:i w:val="false"/>
          <w:color w:val="000000"/>
          <w:sz w:val="28"/>
        </w:rPr>
        <w:t>
      1) жұбайы (зайыбы) бос орынды ұсынған елді мекенде тұратын, жұмыс істейтін немесе қызметін өткеретін адамдар;</w:t>
      </w:r>
    </w:p>
    <w:bookmarkEnd w:id="702"/>
    <w:bookmarkStart w:name="z904" w:id="703"/>
    <w:p>
      <w:pPr>
        <w:spacing w:after="0"/>
        <w:ind w:left="0"/>
        <w:jc w:val="both"/>
      </w:pPr>
      <w:r>
        <w:rPr>
          <w:rFonts w:ascii="Times New Roman"/>
          <w:b w:val="false"/>
          <w:i w:val="false"/>
          <w:color w:val="000000"/>
          <w:sz w:val="28"/>
        </w:rPr>
        <w:t>
      2) ата-анасының біреуі немесе екеуі де мүгедектігі бар адам болып табылатын адамдар, сондай-ақ бос орынды ұсынған елді мекенде тұрақты тұратын, қорғаншылар және қамқоршылар болып табылатын адамдар.</w:t>
      </w:r>
    </w:p>
    <w:bookmarkEnd w:id="703"/>
    <w:bookmarkStart w:name="z905" w:id="704"/>
    <w:p>
      <w:pPr>
        <w:spacing w:after="0"/>
        <w:ind w:left="0"/>
        <w:jc w:val="both"/>
      </w:pPr>
      <w:r>
        <w:rPr>
          <w:rFonts w:ascii="Times New Roman"/>
          <w:b w:val="false"/>
          <w:i w:val="false"/>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bookmarkEnd w:id="704"/>
    <w:bookmarkStart w:name="z906" w:id="705"/>
    <w:p>
      <w:pPr>
        <w:spacing w:after="0"/>
        <w:ind w:left="0"/>
        <w:jc w:val="both"/>
      </w:pPr>
      <w:r>
        <w:rPr>
          <w:rFonts w:ascii="Times New Roman"/>
          <w:b w:val="false"/>
          <w:i w:val="false"/>
          <w:color w:val="000000"/>
          <w:sz w:val="28"/>
        </w:rPr>
        <w:t>
      1) жұбайы (зайыбы) тұратын, жұмыс істейтін немесе қызметін өткеретін елді мекенде бос орын болмаған жағдайдағы адамдарға;</w:t>
      </w:r>
    </w:p>
    <w:bookmarkEnd w:id="705"/>
    <w:bookmarkStart w:name="z907" w:id="706"/>
    <w:p>
      <w:pPr>
        <w:spacing w:after="0"/>
        <w:ind w:left="0"/>
        <w:jc w:val="both"/>
      </w:pPr>
      <w:r>
        <w:rPr>
          <w:rFonts w:ascii="Times New Roman"/>
          <w:b w:val="false"/>
          <w:i w:val="false"/>
          <w:color w:val="000000"/>
          <w:sz w:val="28"/>
        </w:rPr>
        <w:t>
      2) бірінші немесе екінші топтағы мүгедектігі бар адамдарға;</w:t>
      </w:r>
    </w:p>
    <w:bookmarkEnd w:id="706"/>
    <w:bookmarkStart w:name="z908" w:id="707"/>
    <w:p>
      <w:pPr>
        <w:spacing w:after="0"/>
        <w:ind w:left="0"/>
        <w:jc w:val="both"/>
      </w:pPr>
      <w:r>
        <w:rPr>
          <w:rFonts w:ascii="Times New Roman"/>
          <w:b w:val="false"/>
          <w:i w:val="false"/>
          <w:color w:val="000000"/>
          <w:sz w:val="28"/>
        </w:rPr>
        <w:t>
      3) резидентураға мемлекеттік білім беру тапсырысы негізінде, магистратураға, докторантураға түскен және оқуын аяқтаған адамдарға;</w:t>
      </w:r>
    </w:p>
    <w:bookmarkEnd w:id="707"/>
    <w:bookmarkStart w:name="z909" w:id="708"/>
    <w:p>
      <w:pPr>
        <w:spacing w:after="0"/>
        <w:ind w:left="0"/>
        <w:jc w:val="both"/>
      </w:pPr>
      <w:r>
        <w:rPr>
          <w:rFonts w:ascii="Times New Roman"/>
          <w:b w:val="false"/>
          <w:i w:val="false"/>
          <w:color w:val="000000"/>
          <w:sz w:val="28"/>
        </w:rPr>
        <w:t>
      4) жүкті әйелдерге, үш жасқа дейінгі баласы (балалары) бар, сондай-ақ үш жасқа дейінгі баланы (балаларды) өзі тәрбиелеп жатқан адамдарға;</w:t>
      </w:r>
    </w:p>
    <w:bookmarkEnd w:id="708"/>
    <w:bookmarkStart w:name="z1558" w:id="709"/>
    <w:p>
      <w:pPr>
        <w:spacing w:after="0"/>
        <w:ind w:left="0"/>
        <w:jc w:val="both"/>
      </w:pPr>
      <w:r>
        <w:rPr>
          <w:rFonts w:ascii="Times New Roman"/>
          <w:b w:val="false"/>
          <w:i w:val="false"/>
          <w:color w:val="000000"/>
          <w:sz w:val="28"/>
        </w:rPr>
        <w:t>
      5) әскерге шақыру бойынша әскери қызметтің (әскери жиындарды қоспағанда) белгіленген мерзімін өткерген жағдайда азаматтарға;</w:t>
      </w:r>
    </w:p>
    <w:bookmarkEnd w:id="709"/>
    <w:bookmarkStart w:name="z1559" w:id="710"/>
    <w:p>
      <w:pPr>
        <w:spacing w:after="0"/>
        <w:ind w:left="0"/>
        <w:jc w:val="both"/>
      </w:pPr>
      <w:r>
        <w:rPr>
          <w:rFonts w:ascii="Times New Roman"/>
          <w:b w:val="false"/>
          <w:i w:val="false"/>
          <w:color w:val="000000"/>
          <w:sz w:val="28"/>
        </w:rPr>
        <w:t>
      6) әскери қызмет өткеру туралы келісімшарт жасасқан және оның талаптарын сақтаған жағдайларда азаматтарға;</w:t>
      </w:r>
    </w:p>
    <w:bookmarkEnd w:id="710"/>
    <w:p>
      <w:pPr>
        <w:spacing w:after="0"/>
        <w:ind w:left="0"/>
        <w:jc w:val="both"/>
      </w:pPr>
      <w:r>
        <w:rPr>
          <w:rFonts w:ascii="Times New Roman"/>
          <w:b w:val="false"/>
          <w:i w:val="false"/>
          <w:color w:val="000000"/>
          <w:sz w:val="28"/>
        </w:rPr>
        <w:t>
      7)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алушылар болып табылатын адамдарға;</w:t>
      </w:r>
    </w:p>
    <w:p>
      <w:pPr>
        <w:spacing w:after="0"/>
        <w:ind w:left="0"/>
        <w:jc w:val="both"/>
      </w:pPr>
      <w:r>
        <w:rPr>
          <w:rFonts w:ascii="Times New Roman"/>
          <w:b w:val="false"/>
          <w:i w:val="false"/>
          <w:color w:val="000000"/>
          <w:sz w:val="28"/>
        </w:rPr>
        <w:t>
      8) бірінші топтағы мүгедектігі бар адамға күтім жасауды жүзеге асыратын мемлекеттік жәрдемақыны алушылар болып табылатын адамдарға беріледі.</w:t>
      </w:r>
    </w:p>
    <w:p>
      <w:pPr>
        <w:spacing w:after="0"/>
        <w:ind w:left="0"/>
        <w:jc w:val="both"/>
      </w:pPr>
      <w:r>
        <w:rPr>
          <w:rFonts w:ascii="Times New Roman"/>
          <w:b w:val="false"/>
          <w:i w:val="false"/>
          <w:color w:val="000000"/>
          <w:sz w:val="28"/>
        </w:rPr>
        <w:t>
      Шетелдік білім беру ұйымдарында резидентураға (ординатураға), магистратураға, аспирантураға, докторантураға түскен және оқуын аяқтаған адамдарға оқу кезеңінде жұмыспен өтеу бойынша кейінге қалдыру беріледі.</w:t>
      </w:r>
    </w:p>
    <w:bookmarkStart w:name="z910" w:id="711"/>
    <w:p>
      <w:pPr>
        <w:spacing w:after="0"/>
        <w:ind w:left="0"/>
        <w:jc w:val="both"/>
      </w:pPr>
      <w:r>
        <w:rPr>
          <w:rFonts w:ascii="Times New Roman"/>
          <w:b w:val="false"/>
          <w:i w:val="false"/>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bookmarkEnd w:id="711"/>
    <w:bookmarkStart w:name="z911" w:id="712"/>
    <w:p>
      <w:pPr>
        <w:spacing w:after="0"/>
        <w:ind w:left="0"/>
        <w:jc w:val="both"/>
      </w:pPr>
      <w:r>
        <w:rPr>
          <w:rFonts w:ascii="Times New Roman"/>
          <w:b w:val="false"/>
          <w:i w:val="false"/>
          <w:color w:val="000000"/>
          <w:sz w:val="28"/>
        </w:rPr>
        <w:t>
      1) жұмысты өтеу жөніндегі міндеттің орындалуына байланысты;</w:t>
      </w:r>
    </w:p>
    <w:bookmarkEnd w:id="712"/>
    <w:bookmarkStart w:name="z912" w:id="713"/>
    <w:p>
      <w:pPr>
        <w:spacing w:after="0"/>
        <w:ind w:left="0"/>
        <w:jc w:val="both"/>
      </w:pPr>
      <w:r>
        <w:rPr>
          <w:rFonts w:ascii="Times New Roman"/>
          <w:b w:val="false"/>
          <w:i w:val="false"/>
          <w:color w:val="000000"/>
          <w:sz w:val="28"/>
        </w:rPr>
        <w:t>
      2) тиісті құжатпен расталатын білім алушының (жас маманның) қайтыс болуына байланысты;</w:t>
      </w:r>
    </w:p>
    <w:bookmarkEnd w:id="713"/>
    <w:bookmarkStart w:name="z913" w:id="714"/>
    <w:p>
      <w:pPr>
        <w:spacing w:after="0"/>
        <w:ind w:left="0"/>
        <w:jc w:val="both"/>
      </w:pPr>
      <w:r>
        <w:rPr>
          <w:rFonts w:ascii="Times New Roman"/>
          <w:b w:val="false"/>
          <w:i w:val="false"/>
          <w:color w:val="000000"/>
          <w:sz w:val="28"/>
        </w:rPr>
        <w:t>
      3) жұмысты өтеу мерзімі ішінде бірінші немесе екінші топтағы мүгедектік белгіленген жағдайда;</w:t>
      </w:r>
    </w:p>
    <w:bookmarkEnd w:id="714"/>
    <w:bookmarkStart w:name="z914" w:id="715"/>
    <w:p>
      <w:pPr>
        <w:spacing w:after="0"/>
        <w:ind w:left="0"/>
        <w:jc w:val="both"/>
      </w:pPr>
      <w:r>
        <w:rPr>
          <w:rFonts w:ascii="Times New Roman"/>
          <w:b w:val="false"/>
          <w:i w:val="false"/>
          <w:color w:val="000000"/>
          <w:sz w:val="28"/>
        </w:rPr>
        <w:t>
      4) осы баптың 17-2-тармағында көзделген жағдайларда жұмысты өтеу жөніндегі міндеттен босатылуына байланысты басталады.</w:t>
      </w:r>
    </w:p>
    <w:bookmarkEnd w:id="715"/>
    <w:bookmarkStart w:name="z915" w:id="716"/>
    <w:p>
      <w:pPr>
        <w:spacing w:after="0"/>
        <w:ind w:left="0"/>
        <w:jc w:val="both"/>
      </w:pPr>
      <w:r>
        <w:rPr>
          <w:rFonts w:ascii="Times New Roman"/>
          <w:b w:val="false"/>
          <w:i w:val="false"/>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16"/>
    <w:p>
      <w:pPr>
        <w:spacing w:after="0"/>
        <w:ind w:left="0"/>
        <w:jc w:val="both"/>
      </w:pPr>
      <w:r>
        <w:rPr>
          <w:rFonts w:ascii="Times New Roman"/>
          <w:b w:val="false"/>
          <w:i w:val="false"/>
          <w:color w:val="000000"/>
          <w:sz w:val="28"/>
        </w:rPr>
        <w:t>
      Бюджет қаражаты есебінен шеккен шығыстарды өтеу іс жүзінде жұмыспен өтелген кезеңге мөлшерлес жүзеге асырылады.</w:t>
      </w:r>
    </w:p>
    <w:bookmarkStart w:name="z463" w:id="717"/>
    <w:p>
      <w:pPr>
        <w:spacing w:after="0"/>
        <w:ind w:left="0"/>
        <w:jc w:val="both"/>
      </w:pPr>
      <w:r>
        <w:rPr>
          <w:rFonts w:ascii="Times New Roman"/>
          <w:b w:val="false"/>
          <w:i w:val="false"/>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bookmarkEnd w:id="717"/>
    <w:bookmarkStart w:name="z551" w:id="718"/>
    <w:p>
      <w:pPr>
        <w:spacing w:after="0"/>
        <w:ind w:left="0"/>
        <w:jc w:val="both"/>
      </w:pPr>
      <w:r>
        <w:rPr>
          <w:rFonts w:ascii="Times New Roman"/>
          <w:b w:val="false"/>
          <w:i w:val="false"/>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2011.01.19 </w:t>
      </w:r>
      <w:r>
        <w:rPr>
          <w:rFonts w:ascii="Times New Roman"/>
          <w:b w:val="false"/>
          <w:i w:val="false"/>
          <w:color w:val="ff0000"/>
          <w:sz w:val="28"/>
        </w:rPr>
        <w:t>№ 395-IV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24.11.2015 </w:t>
      </w:r>
      <w:r>
        <w:rPr>
          <w:rFonts w:ascii="Times New Roman"/>
          <w:b w:val="false"/>
          <w:i w:val="false"/>
          <w:color w:val="ff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09.04.2016 </w:t>
      </w:r>
      <w:r>
        <w:rPr>
          <w:rFonts w:ascii="Times New Roman"/>
          <w:b w:val="false"/>
          <w:i w:val="false"/>
          <w:color w:val="ff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ff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ff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ff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Білім алушылардың, тәрбиеленушілердің денсаулығын сақтау</w:t>
      </w:r>
    </w:p>
    <w:bookmarkStart w:name="z552" w:id="719"/>
    <w:p>
      <w:pPr>
        <w:spacing w:after="0"/>
        <w:ind w:left="0"/>
        <w:jc w:val="both"/>
      </w:pPr>
      <w:r>
        <w:rPr>
          <w:rFonts w:ascii="Times New Roman"/>
          <w:b w:val="false"/>
          <w:i w:val="false"/>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bookmarkEnd w:id="719"/>
    <w:bookmarkStart w:name="z553" w:id="720"/>
    <w:p>
      <w:pPr>
        <w:spacing w:after="0"/>
        <w:ind w:left="0"/>
        <w:jc w:val="both"/>
      </w:pPr>
      <w:r>
        <w:rPr>
          <w:rFonts w:ascii="Times New Roman"/>
          <w:b w:val="false"/>
          <w:i w:val="false"/>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bookmarkEnd w:id="720"/>
    <w:bookmarkStart w:name="z554" w:id="721"/>
    <w:p>
      <w:pPr>
        <w:spacing w:after="0"/>
        <w:ind w:left="0"/>
        <w:jc w:val="both"/>
      </w:pPr>
      <w:r>
        <w:rPr>
          <w:rFonts w:ascii="Times New Roman"/>
          <w:b w:val="false"/>
          <w:i w:val="false"/>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21"/>
    <w:p>
      <w:pPr>
        <w:spacing w:after="0"/>
        <w:ind w:left="0"/>
        <w:jc w:val="both"/>
      </w:pPr>
      <w:r>
        <w:rPr>
          <w:rFonts w:ascii="Times New Roman"/>
          <w:b w:val="false"/>
          <w:i w:val="false"/>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bookmarkStart w:name="z1165" w:id="722"/>
    <w:p>
      <w:pPr>
        <w:spacing w:after="0"/>
        <w:ind w:left="0"/>
        <w:jc w:val="both"/>
      </w:pPr>
      <w:r>
        <w:rPr>
          <w:rFonts w:ascii="Times New Roman"/>
          <w:b w:val="false"/>
          <w:i w:val="false"/>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56" w:id="723"/>
    <w:p>
      <w:pPr>
        <w:spacing w:after="0"/>
        <w:ind w:left="0"/>
        <w:jc w:val="both"/>
      </w:pPr>
      <w:r>
        <w:rPr>
          <w:rFonts w:ascii="Times New Roman"/>
          <w:b w:val="false"/>
          <w:i w:val="false"/>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23"/>
    <w:p>
      <w:pPr>
        <w:spacing w:after="0"/>
        <w:ind w:left="0"/>
        <w:jc w:val="both"/>
      </w:pPr>
      <w:r>
        <w:rPr>
          <w:rFonts w:ascii="Times New Roman"/>
          <w:b w:val="false"/>
          <w:i w:val="false"/>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bookmarkStart w:name="z557" w:id="724"/>
    <w:p>
      <w:pPr>
        <w:spacing w:after="0"/>
        <w:ind w:left="0"/>
        <w:jc w:val="both"/>
      </w:pPr>
      <w:r>
        <w:rPr>
          <w:rFonts w:ascii="Times New Roman"/>
          <w:b w:val="false"/>
          <w:i w:val="false"/>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29-VІ</w:t>
      </w:r>
      <w:r>
        <w:rPr>
          <w:rFonts w:ascii="Times New Roman"/>
          <w:b w:val="false"/>
          <w:i w:val="false"/>
          <w:color w:val="ff0000"/>
          <w:sz w:val="28"/>
        </w:rPr>
        <w:t xml:space="preserve"> (01.01.2017 бастап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bookmarkStart w:name="z1118" w:id="725"/>
    <w:p>
      <w:pPr>
        <w:spacing w:after="0"/>
        <w:ind w:left="0"/>
        <w:jc w:val="both"/>
      </w:pPr>
      <w:r>
        <w:rPr>
          <w:rFonts w:ascii="Times New Roman"/>
          <w:b w:val="false"/>
          <w:i w:val="false"/>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bookmarkEnd w:id="725"/>
    <w:bookmarkStart w:name="z1119" w:id="726"/>
    <w:p>
      <w:pPr>
        <w:spacing w:after="0"/>
        <w:ind w:left="0"/>
        <w:jc w:val="both"/>
      </w:pPr>
      <w:r>
        <w:rPr>
          <w:rFonts w:ascii="Times New Roman"/>
          <w:b w:val="false"/>
          <w:i w:val="false"/>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bookmarkEnd w:id="726"/>
    <w:bookmarkStart w:name="z1120" w:id="727"/>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bookmarkEnd w:id="727"/>
    <w:bookmarkStart w:name="z1121" w:id="728"/>
    <w:p>
      <w:pPr>
        <w:spacing w:after="0"/>
        <w:ind w:left="0"/>
        <w:jc w:val="both"/>
      </w:pPr>
      <w:r>
        <w:rPr>
          <w:rFonts w:ascii="Times New Roman"/>
          <w:b w:val="false"/>
          <w:i w:val="false"/>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bookmarkEnd w:id="728"/>
    <w:bookmarkStart w:name="z1122" w:id="729"/>
    <w:p>
      <w:pPr>
        <w:spacing w:after="0"/>
        <w:ind w:left="0"/>
        <w:jc w:val="both"/>
      </w:pPr>
      <w:r>
        <w:rPr>
          <w:rFonts w:ascii="Times New Roman"/>
          <w:b w:val="false"/>
          <w:i w:val="false"/>
          <w:color w:val="000000"/>
          <w:sz w:val="28"/>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bookmarkEnd w:id="729"/>
    <w:bookmarkStart w:name="z1123" w:id="730"/>
    <w:p>
      <w:pPr>
        <w:spacing w:after="0"/>
        <w:ind w:left="0"/>
        <w:jc w:val="both"/>
      </w:pPr>
      <w:r>
        <w:rPr>
          <w:rFonts w:ascii="Times New Roman"/>
          <w:b w:val="false"/>
          <w:i w:val="false"/>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bookmarkEnd w:id="730"/>
    <w:bookmarkStart w:name="z1124" w:id="731"/>
    <w:p>
      <w:pPr>
        <w:spacing w:after="0"/>
        <w:ind w:left="0"/>
        <w:jc w:val="both"/>
      </w:pPr>
      <w:r>
        <w:rPr>
          <w:rFonts w:ascii="Times New Roman"/>
          <w:b w:val="false"/>
          <w:i w:val="false"/>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bookmarkEnd w:id="731"/>
    <w:bookmarkStart w:name="z1125" w:id="732"/>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bookmarkEnd w:id="732"/>
    <w:bookmarkStart w:name="z1126" w:id="733"/>
    <w:p>
      <w:pPr>
        <w:spacing w:after="0"/>
        <w:ind w:left="0"/>
        <w:jc w:val="both"/>
      </w:pPr>
      <w:r>
        <w:rPr>
          <w:rFonts w:ascii="Times New Roman"/>
          <w:b w:val="false"/>
          <w:i w:val="false"/>
          <w:color w:val="000000"/>
          <w:sz w:val="28"/>
        </w:rPr>
        <w:t>
      1) тамақтандыруды ұйымдастыру қағидаларына сәйкес сатып алынатын көрсетілетін қызметтерді лоттарға бөлу тәртібін сақтауға;</w:t>
      </w:r>
    </w:p>
    <w:bookmarkEnd w:id="733"/>
    <w:bookmarkStart w:name="z1127" w:id="734"/>
    <w:p>
      <w:pPr>
        <w:spacing w:after="0"/>
        <w:ind w:left="0"/>
        <w:jc w:val="both"/>
      </w:pPr>
      <w:r>
        <w:rPr>
          <w:rFonts w:ascii="Times New Roman"/>
          <w:b w:val="false"/>
          <w:i w:val="false"/>
          <w:color w:val="000000"/>
          <w:sz w:val="28"/>
        </w:rPr>
        <w:t>
      2) мынадай:</w:t>
      </w:r>
    </w:p>
    <w:bookmarkEnd w:id="734"/>
    <w:p>
      <w:pPr>
        <w:spacing w:after="0"/>
        <w:ind w:left="0"/>
        <w:jc w:val="both"/>
      </w:pPr>
      <w:r>
        <w:rPr>
          <w:rFonts w:ascii="Times New Roman"/>
          <w:b w:val="false"/>
          <w:i w:val="false"/>
          <w:color w:val="000000"/>
          <w:sz w:val="28"/>
        </w:rPr>
        <w:t>
      әлеуетті өнім беруші конкурс жеңімпазы деп танылған жағдайда оның шарт жасасудан жалтару;</w:t>
      </w:r>
    </w:p>
    <w:p>
      <w:pPr>
        <w:spacing w:after="0"/>
        <w:ind w:left="0"/>
        <w:jc w:val="both"/>
      </w:pPr>
      <w:r>
        <w:rPr>
          <w:rFonts w:ascii="Times New Roman"/>
          <w:b w:val="false"/>
          <w:i w:val="false"/>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pPr>
        <w:spacing w:after="0"/>
        <w:ind w:left="0"/>
        <w:jc w:val="both"/>
      </w:pPr>
      <w:r>
        <w:rPr>
          <w:rFonts w:ascii="Times New Roman"/>
          <w:b w:val="false"/>
          <w:i w:val="false"/>
          <w:color w:val="000000"/>
          <w:sz w:val="28"/>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bookmarkStart w:name="z1128" w:id="735"/>
    <w:p>
      <w:pPr>
        <w:spacing w:after="0"/>
        <w:ind w:left="0"/>
        <w:jc w:val="both"/>
      </w:pPr>
      <w:r>
        <w:rPr>
          <w:rFonts w:ascii="Times New Roman"/>
          <w:b w:val="false"/>
          <w:i w:val="false"/>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bookmarkEnd w:id="735"/>
    <w:bookmarkStart w:name="z1129" w:id="736"/>
    <w:p>
      <w:pPr>
        <w:spacing w:after="0"/>
        <w:ind w:left="0"/>
        <w:jc w:val="both"/>
      </w:pPr>
      <w:r>
        <w:rPr>
          <w:rFonts w:ascii="Times New Roman"/>
          <w:b w:val="false"/>
          <w:i w:val="false"/>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bookmarkEnd w:id="736"/>
    <w:bookmarkStart w:name="z1130" w:id="737"/>
    <w:p>
      <w:pPr>
        <w:spacing w:after="0"/>
        <w:ind w:left="0"/>
        <w:jc w:val="both"/>
      </w:pPr>
      <w:r>
        <w:rPr>
          <w:rFonts w:ascii="Times New Roman"/>
          <w:b w:val="false"/>
          <w:i w:val="false"/>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w:t>
      </w:r>
    </w:p>
    <w:bookmarkEnd w:id="737"/>
    <w:p>
      <w:pPr>
        <w:spacing w:after="0"/>
        <w:ind w:left="0"/>
        <w:jc w:val="both"/>
      </w:pPr>
      <w:r>
        <w:rPr>
          <w:rFonts w:ascii="Times New Roman"/>
          <w:b w:val="false"/>
          <w:i w:val="false"/>
          <w:color w:val="000000"/>
          <w:sz w:val="28"/>
        </w:rPr>
        <w:t>
      6) "Халық денсаулығы және денсаулық сақтау жүйесі туралы" Қазақстан Республикасының Кодексіне сәйкес, өнім берушіні қоғамдық тамақтану объектісінің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қорытындысыз және (немесе) қызметті жүзеге асырудың басталғаны туралы хабарламасыз сатып алынатын қызметтерді көрсетуге жібермеуге;</w:t>
      </w:r>
    </w:p>
    <w:p>
      <w:pPr>
        <w:spacing w:after="0"/>
        <w:ind w:left="0"/>
        <w:jc w:val="both"/>
      </w:pPr>
      <w:r>
        <w:rPr>
          <w:rFonts w:ascii="Times New Roman"/>
          <w:b w:val="false"/>
          <w:i w:val="false"/>
          <w:color w:val="000000"/>
          <w:sz w:val="28"/>
        </w:rPr>
        <w:t>
      7) сатып алынатын қызметтерді көрсету процесінде:</w:t>
      </w:r>
    </w:p>
    <w:p>
      <w:pPr>
        <w:spacing w:after="0"/>
        <w:ind w:left="0"/>
        <w:jc w:val="both"/>
      </w:pPr>
      <w:r>
        <w:rPr>
          <w:rFonts w:ascii="Times New Roman"/>
          <w:b w:val="false"/>
          <w:i w:val="false"/>
          <w:color w:val="000000"/>
          <w:sz w:val="28"/>
        </w:rPr>
        <w:t>
      конкурстық құжаттамада мәлімделген, өнім беруші жұмыскерлерінің сатып алынатын қызметтерді нақты көрсетуін және олардың біліктілігін тексеруге;</w:t>
      </w:r>
    </w:p>
    <w:p>
      <w:pPr>
        <w:spacing w:after="0"/>
        <w:ind w:left="0"/>
        <w:jc w:val="both"/>
      </w:pPr>
      <w:r>
        <w:rPr>
          <w:rFonts w:ascii="Times New Roman"/>
          <w:b w:val="false"/>
          <w:i w:val="false"/>
          <w:color w:val="000000"/>
          <w:sz w:val="28"/>
        </w:rPr>
        <w:t>
      сатып алынатын қызметтерді көрсету үшін қажетті тоңазыту жабдығының және технологиялық жабдықтың болуын және жарамдылығын тексеруге;</w:t>
      </w:r>
    </w:p>
    <w:p>
      <w:pPr>
        <w:spacing w:after="0"/>
        <w:ind w:left="0"/>
        <w:jc w:val="both"/>
      </w:pPr>
      <w:r>
        <w:rPr>
          <w:rFonts w:ascii="Times New Roman"/>
          <w:b w:val="false"/>
          <w:i w:val="false"/>
          <w:color w:val="000000"/>
          <w:sz w:val="28"/>
        </w:rPr>
        <w:t>
      тағамдар мен аспаздық бұйымдардың сапасына органолептикалық бағалау (бракераж) жүргізуді қамтамасыз етуге;</w:t>
      </w:r>
    </w:p>
    <w:p>
      <w:pPr>
        <w:spacing w:after="0"/>
        <w:ind w:left="0"/>
        <w:jc w:val="both"/>
      </w:pPr>
      <w:r>
        <w:rPr>
          <w:rFonts w:ascii="Times New Roman"/>
          <w:b w:val="false"/>
          <w:i w:val="false"/>
          <w:color w:val="000000"/>
          <w:sz w:val="28"/>
        </w:rPr>
        <w:t>
      8) облыстың, республикалық маңызы бар қаланың және астананың жергілікті атқарушы органына осы тармақтың 7) тармақшасында көзделген талаптардың сақталуы туралы ақпарат беруге міндетті.</w:t>
      </w:r>
    </w:p>
    <w:bookmarkStart w:name="z1560" w:id="738"/>
    <w:p>
      <w:pPr>
        <w:spacing w:after="0"/>
        <w:ind w:left="0"/>
        <w:jc w:val="both"/>
      </w:pPr>
      <w:r>
        <w:rPr>
          <w:rFonts w:ascii="Times New Roman"/>
          <w:b w:val="false"/>
          <w:i w:val="false"/>
          <w:color w:val="000000"/>
          <w:sz w:val="28"/>
        </w:rPr>
        <w:t>
      2-1. Өнім беруші тамақ өніміне кіріс құжаттарын есепке алуды оны жеткізуді жүзеге асыратын субъектілер бөлінісінде жүргізуге міндетті.</w:t>
      </w:r>
    </w:p>
    <w:bookmarkEnd w:id="738"/>
    <w:bookmarkStart w:name="z1561" w:id="739"/>
    <w:p>
      <w:pPr>
        <w:spacing w:after="0"/>
        <w:ind w:left="0"/>
        <w:jc w:val="both"/>
      </w:pPr>
      <w:r>
        <w:rPr>
          <w:rFonts w:ascii="Times New Roman"/>
          <w:b w:val="false"/>
          <w:i w:val="false"/>
          <w:color w:val="000000"/>
          <w:sz w:val="28"/>
        </w:rPr>
        <w:t>
      2-2. Облыстың, республикалық маңызы бар қаланың және астананың жергілікті атқарушы органы сатып алынатын көрсетілетін қызметтерді берушілердің тізілімін жүргізеді, онда:</w:t>
      </w:r>
    </w:p>
    <w:bookmarkEnd w:id="739"/>
    <w:p>
      <w:pPr>
        <w:spacing w:after="0"/>
        <w:ind w:left="0"/>
        <w:jc w:val="both"/>
      </w:pPr>
      <w:r>
        <w:rPr>
          <w:rFonts w:ascii="Times New Roman"/>
          <w:b w:val="false"/>
          <w:i w:val="false"/>
          <w:color w:val="000000"/>
          <w:sz w:val="28"/>
        </w:rPr>
        <w:t>
      қызметтерді көрсету туралы шарттардың жасалған күні мен қолданылу мерзімі;</w:t>
      </w:r>
    </w:p>
    <w:p>
      <w:pPr>
        <w:spacing w:after="0"/>
        <w:ind w:left="0"/>
        <w:jc w:val="both"/>
      </w:pPr>
      <w:r>
        <w:rPr>
          <w:rFonts w:ascii="Times New Roman"/>
          <w:b w:val="false"/>
          <w:i w:val="false"/>
          <w:color w:val="000000"/>
          <w:sz w:val="28"/>
        </w:rPr>
        <w:t>
      сатып алынатын қызметтерді нақты көрсететін өнім берушінің жұмыскерлері және олардың біліктілігі туралы ақпарат қамтылады.</w:t>
      </w:r>
    </w:p>
    <w:bookmarkStart w:name="z1562" w:id="740"/>
    <w:p>
      <w:pPr>
        <w:spacing w:after="0"/>
        <w:ind w:left="0"/>
        <w:jc w:val="both"/>
      </w:pPr>
      <w:r>
        <w:rPr>
          <w:rFonts w:ascii="Times New Roman"/>
          <w:b w:val="false"/>
          <w:i w:val="false"/>
          <w:color w:val="000000"/>
          <w:sz w:val="28"/>
        </w:rPr>
        <w:t>
      2-3. Осы баптың 2-тармағының 8) тармақшасында, 2-1 және 2-2-тармақтарында көзделген талаптарды орындау тәртібі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қағидаларына сәйкес жүзеге асырылады.</w:t>
      </w:r>
    </w:p>
    <w:bookmarkEnd w:id="740"/>
    <w:bookmarkStart w:name="z1131" w:id="741"/>
    <w:p>
      <w:pPr>
        <w:spacing w:after="0"/>
        <w:ind w:left="0"/>
        <w:jc w:val="both"/>
      </w:pPr>
      <w:r>
        <w:rPr>
          <w:rFonts w:ascii="Times New Roman"/>
          <w:b w:val="false"/>
          <w:i w:val="false"/>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48-1-баппен толықтырылды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Ата-аналардың және өзге де заңды өкілдердің құқықтары мен міндеттері</w:t>
      </w:r>
    </w:p>
    <w:bookmarkStart w:name="z558" w:id="742"/>
    <w:p>
      <w:pPr>
        <w:spacing w:after="0"/>
        <w:ind w:left="0"/>
        <w:jc w:val="both"/>
      </w:pPr>
      <w:r>
        <w:rPr>
          <w:rFonts w:ascii="Times New Roman"/>
          <w:b w:val="false"/>
          <w:i w:val="false"/>
          <w:color w:val="000000"/>
          <w:sz w:val="28"/>
        </w:rPr>
        <w:t>
      1. Кәмелетке толмаған балалардың ата-аналары мен өзге де заңды өкілдерінің:</w:t>
      </w:r>
    </w:p>
    <w:bookmarkEnd w:id="742"/>
    <w:bookmarkStart w:name="z559" w:id="743"/>
    <w:p>
      <w:pPr>
        <w:spacing w:after="0"/>
        <w:ind w:left="0"/>
        <w:jc w:val="both"/>
      </w:pPr>
      <w:r>
        <w:rPr>
          <w:rFonts w:ascii="Times New Roman"/>
          <w:b w:val="false"/>
          <w:i w:val="false"/>
          <w:color w:val="000000"/>
          <w:sz w:val="28"/>
        </w:rPr>
        <w:t>
      1) баланың тілегін, жеке бейімділігі мен ерекшеліктерін ескере отырып білім беру ұйымын таңдауға;</w:t>
      </w:r>
    </w:p>
    <w:bookmarkEnd w:id="743"/>
    <w:bookmarkStart w:name="z560" w:id="744"/>
    <w:p>
      <w:pPr>
        <w:spacing w:after="0"/>
        <w:ind w:left="0"/>
        <w:jc w:val="both"/>
      </w:pPr>
      <w:r>
        <w:rPr>
          <w:rFonts w:ascii="Times New Roman"/>
          <w:b w:val="false"/>
          <w:i w:val="false"/>
          <w:color w:val="000000"/>
          <w:sz w:val="28"/>
        </w:rPr>
        <w:t>
      2) ата-аналар комитеттері арқылы білім беру ұйымдарын басқару органдарының жұмысына қатысуға;</w:t>
      </w:r>
    </w:p>
    <w:bookmarkEnd w:id="744"/>
    <w:bookmarkStart w:name="z561" w:id="745"/>
    <w:p>
      <w:pPr>
        <w:spacing w:after="0"/>
        <w:ind w:left="0"/>
        <w:jc w:val="both"/>
      </w:pPr>
      <w:r>
        <w:rPr>
          <w:rFonts w:ascii="Times New Roman"/>
          <w:b w:val="false"/>
          <w:i w:val="false"/>
          <w:color w:val="000000"/>
          <w:sz w:val="28"/>
        </w:rPr>
        <w:t>
      3) білім беру ұйымдарынан өз балаларының үлгеріміне, мінез-құлқына және оқу жағдайларына қатысты ақпарат алуға;</w:t>
      </w:r>
    </w:p>
    <w:bookmarkEnd w:id="745"/>
    <w:bookmarkStart w:name="z562" w:id="746"/>
    <w:p>
      <w:pPr>
        <w:spacing w:after="0"/>
        <w:ind w:left="0"/>
        <w:jc w:val="both"/>
      </w:pPr>
      <w:r>
        <w:rPr>
          <w:rFonts w:ascii="Times New Roman"/>
          <w:b w:val="false"/>
          <w:i w:val="false"/>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bookmarkEnd w:id="746"/>
    <w:bookmarkStart w:name="z563" w:id="747"/>
    <w:p>
      <w:pPr>
        <w:spacing w:after="0"/>
        <w:ind w:left="0"/>
        <w:jc w:val="both"/>
      </w:pPr>
      <w:r>
        <w:rPr>
          <w:rFonts w:ascii="Times New Roman"/>
          <w:b w:val="false"/>
          <w:i w:val="false"/>
          <w:color w:val="000000"/>
          <w:sz w:val="28"/>
        </w:rPr>
        <w:t>
      5) балаларының шарттық негізде қосымша көрсетілетін қызметтер алуына;</w:t>
      </w:r>
    </w:p>
    <w:bookmarkEnd w:id="747"/>
    <w:bookmarkStart w:name="z1399" w:id="748"/>
    <w:p>
      <w:pPr>
        <w:spacing w:after="0"/>
        <w:ind w:left="0"/>
        <w:jc w:val="both"/>
      </w:pPr>
      <w:r>
        <w:rPr>
          <w:rFonts w:ascii="Times New Roman"/>
          <w:b w:val="false"/>
          <w:i w:val="false"/>
          <w:color w:val="000000"/>
          <w:sz w:val="28"/>
        </w:rPr>
        <w:t>
      6) баланың оқу жетістіктерінің ағымдағы бағаларына және үй тапсырмаларына тегін электрондық қолжетімділікті алуына құқығы бар.</w:t>
      </w:r>
    </w:p>
    <w:bookmarkEnd w:id="748"/>
    <w:bookmarkStart w:name="z564" w:id="749"/>
    <w:p>
      <w:pPr>
        <w:spacing w:after="0"/>
        <w:ind w:left="0"/>
        <w:jc w:val="both"/>
      </w:pPr>
      <w:r>
        <w:rPr>
          <w:rFonts w:ascii="Times New Roman"/>
          <w:b w:val="false"/>
          <w:i w:val="false"/>
          <w:color w:val="000000"/>
          <w:sz w:val="28"/>
        </w:rPr>
        <w:t>
      2. Ата-аналар мен өзге де заңды өкілдер:</w:t>
      </w:r>
    </w:p>
    <w:bookmarkEnd w:id="749"/>
    <w:bookmarkStart w:name="z565" w:id="750"/>
    <w:p>
      <w:pPr>
        <w:spacing w:after="0"/>
        <w:ind w:left="0"/>
        <w:jc w:val="both"/>
      </w:pPr>
      <w:r>
        <w:rPr>
          <w:rFonts w:ascii="Times New Roman"/>
          <w:b w:val="false"/>
          <w:i w:val="false"/>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bookmarkEnd w:id="750"/>
    <w:bookmarkStart w:name="z1400" w:id="751"/>
    <w:p>
      <w:pPr>
        <w:spacing w:after="0"/>
        <w:ind w:left="0"/>
        <w:jc w:val="both"/>
      </w:pPr>
      <w:r>
        <w:rPr>
          <w:rFonts w:ascii="Times New Roman"/>
          <w:b w:val="false"/>
          <w:i w:val="false"/>
          <w:color w:val="000000"/>
          <w:sz w:val="28"/>
        </w:rPr>
        <w:t>
      1-1) балалардың ұялы байланыстың абоненттік құрылғысын пайдалануын, сондай-ақ балалардың өз денсаулығы мен дамуына зиян келтіретін ақпаратты орналастыратын интернет-ресурстарға кіруін бақылауды жүзеге асыруға;</w:t>
      </w:r>
    </w:p>
    <w:bookmarkEnd w:id="751"/>
    <w:bookmarkStart w:name="z566" w:id="752"/>
    <w:p>
      <w:pPr>
        <w:spacing w:after="0"/>
        <w:ind w:left="0"/>
        <w:jc w:val="both"/>
      </w:pPr>
      <w:r>
        <w:rPr>
          <w:rFonts w:ascii="Times New Roman"/>
          <w:b w:val="false"/>
          <w:i w:val="false"/>
          <w:color w:val="000000"/>
          <w:sz w:val="28"/>
        </w:rPr>
        <w:t>
      2) балаларды одан әрі жалпы білім беретін мектепке беруді айқындай отырып, мектеп алды даярлығын қамтамасыз етуге;</w:t>
      </w:r>
    </w:p>
    <w:bookmarkEnd w:id="752"/>
    <w:bookmarkStart w:name="z567" w:id="753"/>
    <w:p>
      <w:pPr>
        <w:spacing w:after="0"/>
        <w:ind w:left="0"/>
        <w:jc w:val="both"/>
      </w:pPr>
      <w:r>
        <w:rPr>
          <w:rFonts w:ascii="Times New Roman"/>
          <w:b w:val="false"/>
          <w:i w:val="false"/>
          <w:color w:val="000000"/>
          <w:sz w:val="28"/>
        </w:rPr>
        <w:t>
      3) білім беру ұйымының жарғысында айқындалған қағидаларды орындауға;</w:t>
      </w:r>
    </w:p>
    <w:bookmarkEnd w:id="753"/>
    <w:bookmarkStart w:name="z568" w:id="754"/>
    <w:p>
      <w:pPr>
        <w:spacing w:after="0"/>
        <w:ind w:left="0"/>
        <w:jc w:val="both"/>
      </w:pPr>
      <w:r>
        <w:rPr>
          <w:rFonts w:ascii="Times New Roman"/>
          <w:b w:val="false"/>
          <w:i w:val="false"/>
          <w:color w:val="000000"/>
          <w:sz w:val="28"/>
        </w:rPr>
        <w:t>
      4) балалардың оқу орнындағы сабаққа баруын қамтамасыз етуге;</w:t>
      </w:r>
    </w:p>
    <w:bookmarkEnd w:id="754"/>
    <w:bookmarkStart w:name="z464" w:id="755"/>
    <w:p>
      <w:pPr>
        <w:spacing w:after="0"/>
        <w:ind w:left="0"/>
        <w:jc w:val="both"/>
      </w:pPr>
      <w:r>
        <w:rPr>
          <w:rFonts w:ascii="Times New Roman"/>
          <w:b w:val="false"/>
          <w:i w:val="false"/>
          <w:color w:val="000000"/>
          <w:sz w:val="28"/>
        </w:rPr>
        <w:t>
      5) білім беру ұйымы жұмыскерлерінің ар-намысы мен қадір-қасиетін құрметтеуге;</w:t>
      </w:r>
    </w:p>
    <w:bookmarkEnd w:id="755"/>
    <w:bookmarkStart w:name="z872" w:id="756"/>
    <w:p>
      <w:pPr>
        <w:spacing w:after="0"/>
        <w:ind w:left="0"/>
        <w:jc w:val="both"/>
      </w:pPr>
      <w:r>
        <w:rPr>
          <w:rFonts w:ascii="Times New Roman"/>
          <w:b w:val="false"/>
          <w:i w:val="false"/>
          <w:color w:val="000000"/>
          <w:sz w:val="28"/>
        </w:rPr>
        <w:t>
      6) білім беру саласындағы уәкілетті орган белгілеген, міндетті мектеп формасына қойылатын талаптарды орындауға;</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тармақшаға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білім беру ұйымында белгіленген киім формасын сақтауға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тармақшамен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32" w:id="757"/>
    <w:p>
      <w:pPr>
        <w:spacing w:after="0"/>
        <w:ind w:left="0"/>
        <w:jc w:val="both"/>
      </w:pPr>
      <w:r>
        <w:rPr>
          <w:rFonts w:ascii="Times New Roman"/>
          <w:b w:val="false"/>
          <w:i w:val="false"/>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57"/>
    <w:bookmarkStart w:name="z1401" w:id="758"/>
    <w:p>
      <w:pPr>
        <w:spacing w:after="0"/>
        <w:ind w:left="0"/>
        <w:jc w:val="both"/>
      </w:pPr>
      <w:r>
        <w:rPr>
          <w:rFonts w:ascii="Times New Roman"/>
          <w:b w:val="false"/>
          <w:i w:val="false"/>
          <w:color w:val="000000"/>
          <w:sz w:val="28"/>
        </w:rPr>
        <w:t>
      4. Бастауыш, негізгі орта, жалпы орта, техникалық және кәсіптік, орта білімнен кейінгі білім беру ұйымдарында білім алушыларды белгілі бір академиялық кезеңге (семестрге немесе оқу жылына) басқа білім беру ұйымына (ел ішінде немесе шетелге) ауыстыру Қазақстан Республикасының заңнамасына сәйкес және ата-аналарының немесе өзге де заңды өкілдерінің жазбаша келісімімен, сондай-ақ академиялық кредиттер түрінде және (немесе) басқа білім беру ұйымында оқуды жалғастыру үшін меңгерген оқыту нәтижелерін (модульдерін), оқу бағдарламаларын, пәндерін міндетті түрде қайта сынақ есебіне жаза отырып жүзеге асырылады.</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57" w:id="759"/>
    <w:p>
      <w:pPr>
        <w:spacing w:after="0"/>
        <w:ind w:left="0"/>
        <w:jc w:val="left"/>
      </w:pPr>
      <w:r>
        <w:rPr>
          <w:rFonts w:ascii="Times New Roman"/>
          <w:b/>
          <w:i w:val="false"/>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59"/>
    <w:p>
      <w:pPr>
        <w:spacing w:after="0"/>
        <w:ind w:left="0"/>
        <w:jc w:val="both"/>
      </w:pPr>
      <w:r>
        <w:rPr>
          <w:rFonts w:ascii="Times New Roman"/>
          <w:b w:val="false"/>
          <w:i w:val="false"/>
          <w:color w:val="ff0000"/>
          <w:sz w:val="28"/>
        </w:rPr>
        <w:t xml:space="preserve">
      Ескерту. 7-тараудың тақырыбы жаңа редакцияда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bookmarkStart w:name="z1166" w:id="760"/>
    <w:p>
      <w:pPr>
        <w:spacing w:after="0"/>
        <w:ind w:left="0"/>
        <w:jc w:val="both"/>
      </w:pPr>
      <w:r>
        <w:rPr>
          <w:rFonts w:ascii="Times New Roman"/>
          <w:b w:val="false"/>
          <w:i w:val="false"/>
          <w:color w:val="000000"/>
          <w:sz w:val="28"/>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bookmarkEnd w:id="760"/>
    <w:bookmarkStart w:name="z1167" w:id="761"/>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bookmarkEnd w:id="761"/>
    <w:bookmarkStart w:name="z1168" w:id="762"/>
    <w:p>
      <w:pPr>
        <w:spacing w:after="0"/>
        <w:ind w:left="0"/>
        <w:jc w:val="both"/>
      </w:pPr>
      <w:r>
        <w:rPr>
          <w:rFonts w:ascii="Times New Roman"/>
          <w:b w:val="false"/>
          <w:i w:val="false"/>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pPr>
        <w:spacing w:after="0"/>
        <w:ind w:left="0"/>
        <w:jc w:val="both"/>
      </w:pPr>
      <w:r>
        <w:rPr>
          <w:rFonts w:ascii="Times New Roman"/>
          <w:b w:val="false"/>
          <w:i w:val="false"/>
          <w:color w:val="ff0000"/>
          <w:sz w:val="28"/>
        </w:rPr>
        <w:t xml:space="preserve">
      Ескерту. 51-баптың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71" w:id="763"/>
    <w:p>
      <w:pPr>
        <w:spacing w:after="0"/>
        <w:ind w:left="0"/>
        <w:jc w:val="both"/>
      </w:pPr>
      <w:r>
        <w:rPr>
          <w:rFonts w:ascii="Times New Roman"/>
          <w:b w:val="false"/>
          <w:i w:val="false"/>
          <w:color w:val="000000"/>
          <w:sz w:val="28"/>
        </w:rPr>
        <w:t>
      1. Жоғары және (немесе) жоғары оқу орнынан кейінгі білім беру ұйымы педагогінің кәсіптік қызметіне:</w:t>
      </w:r>
    </w:p>
    <w:bookmarkEnd w:id="763"/>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pPr>
        <w:spacing w:after="0"/>
        <w:ind w:left="0"/>
        <w:jc w:val="both"/>
      </w:pPr>
      <w:r>
        <w:rPr>
          <w:rFonts w:ascii="Times New Roman"/>
          <w:b w:val="false"/>
          <w:i w:val="false"/>
          <w:color w:val="000000"/>
          <w:sz w:val="28"/>
        </w:rPr>
        <w:t>
      4)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w:t>
      </w:r>
    </w:p>
    <w:p>
      <w:pPr>
        <w:spacing w:after="0"/>
        <w:ind w:left="0"/>
        <w:jc w:val="both"/>
      </w:pPr>
      <w:r>
        <w:rPr>
          <w:rFonts w:ascii="Times New Roman"/>
          <w:b w:val="false"/>
          <w:i w:val="false"/>
          <w:color w:val="000000"/>
          <w:sz w:val="28"/>
        </w:rPr>
        <w:t>
      1) кәсіби қызметіне арналған жағдаймен қамтамасыз етіле отырып, педагогтік қызметпен айналысуға;</w:t>
      </w:r>
    </w:p>
    <w:p>
      <w:pPr>
        <w:spacing w:after="0"/>
        <w:ind w:left="0"/>
        <w:jc w:val="both"/>
      </w:pPr>
      <w:r>
        <w:rPr>
          <w:rFonts w:ascii="Times New Roman"/>
          <w:b w:val="false"/>
          <w:i w:val="false"/>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3) дара педагогтік қызметке;</w:t>
      </w:r>
    </w:p>
    <w:p>
      <w:pPr>
        <w:spacing w:after="0"/>
        <w:ind w:left="0"/>
        <w:jc w:val="both"/>
      </w:pPr>
      <w:r>
        <w:rPr>
          <w:rFonts w:ascii="Times New Roman"/>
          <w:b w:val="false"/>
          <w:i w:val="false"/>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5) білім беру ұйымдарын басқарудың алқалы органдарының жұмысына қатысуға;</w:t>
      </w:r>
    </w:p>
    <w:p>
      <w:pPr>
        <w:spacing w:after="0"/>
        <w:ind w:left="0"/>
        <w:jc w:val="both"/>
      </w:pPr>
      <w:r>
        <w:rPr>
          <w:rFonts w:ascii="Times New Roman"/>
          <w:b w:val="false"/>
          <w:i w:val="false"/>
          <w:color w:val="000000"/>
          <w:sz w:val="28"/>
        </w:rPr>
        <w:t>
      6) бес жылда бір реттен сиретпей, ұзақтығы төрт айдан аспайтын біліктілігін арттыруға;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pPr>
        <w:spacing w:after="0"/>
        <w:ind w:left="0"/>
        <w:jc w:val="both"/>
      </w:pPr>
      <w:r>
        <w:rPr>
          <w:rFonts w:ascii="Times New Roman"/>
          <w:b w:val="false"/>
          <w:i w:val="false"/>
          <w:color w:val="000000"/>
          <w:sz w:val="28"/>
        </w:rPr>
        <w:t>
      9) өзінің кәсіптік ар-намысы мен қадір-қасиетінің қорғалуына;</w:t>
      </w:r>
    </w:p>
    <w:p>
      <w:pPr>
        <w:spacing w:after="0"/>
        <w:ind w:left="0"/>
        <w:jc w:val="both"/>
      </w:pPr>
      <w:r>
        <w:rPr>
          <w:rFonts w:ascii="Times New Roman"/>
          <w:b w:val="false"/>
          <w:i w:val="false"/>
          <w:color w:val="000000"/>
          <w:sz w:val="28"/>
        </w:rPr>
        <w:t>
      10) әскери қызметке шақырылу мерзімінің кейінге қалдырылуына;</w:t>
      </w:r>
    </w:p>
    <w:p>
      <w:pPr>
        <w:spacing w:after="0"/>
        <w:ind w:left="0"/>
        <w:jc w:val="both"/>
      </w:pPr>
      <w:r>
        <w:rPr>
          <w:rFonts w:ascii="Times New Roman"/>
          <w:b w:val="false"/>
          <w:i w:val="false"/>
          <w:color w:val="000000"/>
          <w:sz w:val="28"/>
        </w:rPr>
        <w:t>
      11) ғылыми қызметпен айналысу үшін педагогтік өтілі сақтала отырып, шығармашылық демалыс алуға;</w:t>
      </w:r>
    </w:p>
    <w:p>
      <w:pPr>
        <w:spacing w:after="0"/>
        <w:ind w:left="0"/>
        <w:jc w:val="both"/>
      </w:pPr>
      <w:r>
        <w:rPr>
          <w:rFonts w:ascii="Times New Roman"/>
          <w:b w:val="false"/>
          <w:i w:val="false"/>
          <w:color w:val="000000"/>
          <w:sz w:val="28"/>
        </w:rPr>
        <w:t>
      12) білім беру ұйымы әкімшілігінің бұйрықтары мен өкімдеріне шағым жасауға;</w:t>
      </w:r>
    </w:p>
    <w:p>
      <w:pPr>
        <w:spacing w:after="0"/>
        <w:ind w:left="0"/>
        <w:jc w:val="both"/>
      </w:pPr>
      <w:r>
        <w:rPr>
          <w:rFonts w:ascii="Times New Roman"/>
          <w:b w:val="false"/>
          <w:i w:val="false"/>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bookmarkStart w:name="z1375" w:id="764"/>
    <w:p>
      <w:pPr>
        <w:spacing w:after="0"/>
        <w:ind w:left="0"/>
        <w:jc w:val="both"/>
      </w:pPr>
      <w:r>
        <w:rPr>
          <w:rFonts w:ascii="Times New Roman"/>
          <w:b w:val="false"/>
          <w:i w:val="false"/>
          <w:color w:val="000000"/>
          <w:sz w:val="28"/>
        </w:rPr>
        <w:t>
      3. Жоғары және (немесе) жоғары оқу орнынан кейінгі білім беру ұйымында кәсіптік қызметін жүзеге асыратын педагог:</w:t>
      </w:r>
    </w:p>
    <w:bookmarkEnd w:id="764"/>
    <w:p>
      <w:pPr>
        <w:spacing w:after="0"/>
        <w:ind w:left="0"/>
        <w:jc w:val="both"/>
      </w:pPr>
      <w:r>
        <w:rPr>
          <w:rFonts w:ascii="Times New Roman"/>
          <w:b w:val="false"/>
          <w:i w:val="false"/>
          <w:color w:val="000000"/>
          <w:sz w:val="28"/>
        </w:rPr>
        <w:t>
      1) өзінің кәсіптік құзыреті саласында тиісті теориялық және практикалық білімді және оқыту дағдыларын меңгеруге;</w:t>
      </w:r>
    </w:p>
    <w:p>
      <w:pPr>
        <w:spacing w:after="0"/>
        <w:ind w:left="0"/>
        <w:jc w:val="both"/>
      </w:pPr>
      <w:r>
        <w:rPr>
          <w:rFonts w:ascii="Times New Roman"/>
          <w:b w:val="false"/>
          <w:i w:val="false"/>
          <w:color w:val="000000"/>
          <w:sz w:val="28"/>
        </w:rPr>
        <w:t>
      2) мемлекеттік жалпыға міндетті білім беру стандарттарының талаптарына сәйкес және академиялық адалдық нормалары сақтала отырып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2-1) білім алушыларға ғылыми зерттеулер мен академиялық жазу әдістерін және оларды зерделенетін салада қолдануды оқытып-үйретуге;</w:t>
      </w:r>
    </w:p>
    <w:p>
      <w:pPr>
        <w:spacing w:after="0"/>
        <w:ind w:left="0"/>
        <w:jc w:val="both"/>
      </w:pPr>
      <w:r>
        <w:rPr>
          <w:rFonts w:ascii="Times New Roman"/>
          <w:b w:val="false"/>
          <w:i w:val="false"/>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pPr>
        <w:spacing w:after="0"/>
        <w:ind w:left="0"/>
        <w:jc w:val="both"/>
      </w:pPr>
      <w:r>
        <w:rPr>
          <w:rFonts w:ascii="Times New Roman"/>
          <w:b w:val="false"/>
          <w:i w:val="false"/>
          <w:color w:val="000000"/>
          <w:sz w:val="28"/>
        </w:rPr>
        <w:t>
      4) білім алушылардың өмірлік дағдыларын, құзыретін, өздігінен жұмыс істеуін, шығармашылық қабілеттерін дамытуға;</w:t>
      </w:r>
    </w:p>
    <w:p>
      <w:pPr>
        <w:spacing w:after="0"/>
        <w:ind w:left="0"/>
        <w:jc w:val="both"/>
      </w:pPr>
      <w:r>
        <w:rPr>
          <w:rFonts w:ascii="Times New Roman"/>
          <w:b w:val="false"/>
          <w:i w:val="false"/>
          <w:color w:val="000000"/>
          <w:sz w:val="28"/>
        </w:rPr>
        <w:t>
      5) өзінің кәсіптік шеберлігін, зияткерлік, шығармашылық және жалпы ғылыми деңгейін ұдайы жетілдіріп отыруға;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педагогтік әдеп қағидаларын және ғылыми әдеп қағидаттарын сақтауға;</w:t>
      </w:r>
    </w:p>
    <w:p>
      <w:pPr>
        <w:spacing w:after="0"/>
        <w:ind w:left="0"/>
        <w:jc w:val="both"/>
      </w:pPr>
      <w:r>
        <w:rPr>
          <w:rFonts w:ascii="Times New Roman"/>
          <w:b w:val="false"/>
          <w:i w:val="false"/>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10) арнаулы әлеуметтік қызметтерге мұқтаж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pPr>
        <w:spacing w:after="0"/>
        <w:ind w:left="0"/>
        <w:jc w:val="both"/>
      </w:pPr>
      <w:r>
        <w:rPr>
          <w:rFonts w:ascii="Times New Roman"/>
          <w:b w:val="false"/>
          <w:i w:val="false"/>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pPr>
        <w:spacing w:after="0"/>
        <w:ind w:left="0"/>
        <w:jc w:val="both"/>
      </w:pPr>
      <w:r>
        <w:rPr>
          <w:rFonts w:ascii="Times New Roman"/>
          <w:b w:val="false"/>
          <w:i w:val="false"/>
          <w:color w:val="ff0000"/>
          <w:sz w:val="28"/>
        </w:rPr>
        <w:t xml:space="preserve">
      Ескерту. 52-баптың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96" w:id="765"/>
    <w:p>
      <w:pPr>
        <w:spacing w:after="0"/>
        <w:ind w:left="0"/>
        <w:jc w:val="both"/>
      </w:pPr>
      <w:r>
        <w:rPr>
          <w:rFonts w:ascii="Times New Roman"/>
          <w:b w:val="false"/>
          <w:i w:val="false"/>
          <w:color w:val="000000"/>
          <w:sz w:val="28"/>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65"/>
    <w:p>
      <w:pPr>
        <w:spacing w:after="0"/>
        <w:ind w:left="0"/>
        <w:jc w:val="both"/>
      </w:pPr>
      <w:r>
        <w:rPr>
          <w:rFonts w:ascii="Times New Roman"/>
          <w:b w:val="false"/>
          <w:i w:val="false"/>
          <w:color w:val="000000"/>
          <w:sz w:val="28"/>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98" w:id="766"/>
    <w:p>
      <w:pPr>
        <w:spacing w:after="0"/>
        <w:ind w:left="0"/>
        <w:jc w:val="both"/>
      </w:pPr>
      <w:r>
        <w:rPr>
          <w:rFonts w:ascii="Times New Roman"/>
          <w:b w:val="false"/>
          <w:i w:val="false"/>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0" w:id="767"/>
    <w:p>
      <w:pPr>
        <w:spacing w:after="0"/>
        <w:ind w:left="0"/>
        <w:jc w:val="both"/>
      </w:pPr>
      <w:r>
        <w:rPr>
          <w:rFonts w:ascii="Times New Roman"/>
          <w:b w:val="false"/>
          <w:i w:val="false"/>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bookmarkEnd w:id="767"/>
    <w:bookmarkStart w:name="z601" w:id="768"/>
    <w:p>
      <w:pPr>
        <w:spacing w:after="0"/>
        <w:ind w:left="0"/>
        <w:jc w:val="both"/>
      </w:pPr>
      <w:r>
        <w:rPr>
          <w:rFonts w:ascii="Times New Roman"/>
          <w:b w:val="false"/>
          <w:i w:val="false"/>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немесе мемлекеттік білім беру тапсырысы орналастырылған жоғары және (немесе) жоғары оқу орнынан кейінгі білім беру ұйымдарында ғылыми-педагогикалық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End w:id="768"/>
    <w:p>
      <w:pPr>
        <w:spacing w:after="0"/>
        <w:ind w:left="0"/>
        <w:jc w:val="both"/>
      </w:pPr>
      <w:r>
        <w:rPr>
          <w:rFonts w:ascii="Times New Roman"/>
          <w:b w:val="false"/>
          <w:i w:val="false"/>
          <w:color w:val="000000"/>
          <w:sz w:val="28"/>
        </w:rPr>
        <w:t>
      философия докторы (PhD), бейіні бойынша доктор дәрежесі үшін республикалық бюджет туралы заңда белгіленген және тиісті қаржы жылының 1 қаңтарында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xml:space="preserve">
      философия докторы (PhD) дәрежесі және қауымдастырылған профессор (доцент) ғылыми атағы; бейіні бойынша доктор дәрежесі және қауымдастырылған профессор (доцент) ғылыми атағы үшін республикалық бюджет туралы заңда белгіленген және тиісті қаржы жылының 1 қаңтарында қолданыста болатын айлық есептік көрсеткіштің 25 еселенген мөлшерінде; </w:t>
      </w:r>
    </w:p>
    <w:p>
      <w:pPr>
        <w:spacing w:after="0"/>
        <w:ind w:left="0"/>
        <w:jc w:val="both"/>
      </w:pPr>
      <w:r>
        <w:rPr>
          <w:rFonts w:ascii="Times New Roman"/>
          <w:b w:val="false"/>
          <w:i w:val="false"/>
          <w:color w:val="000000"/>
          <w:sz w:val="28"/>
        </w:rPr>
        <w:t xml:space="preserve">
      ғылым кандидаты ғылыми дәрежесі үшін республикалық бюджет туралы заңда белгіленген және тиісті қаржы жылының 1 қаңтарында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w:t>
      </w:r>
    </w:p>
    <w:p>
      <w:pPr>
        <w:spacing w:after="0"/>
        <w:ind w:left="0"/>
        <w:jc w:val="both"/>
      </w:pPr>
      <w:r>
        <w:rPr>
          <w:rFonts w:ascii="Times New Roman"/>
          <w:b w:val="false"/>
          <w:i w:val="false"/>
          <w:color w:val="000000"/>
          <w:sz w:val="28"/>
        </w:rPr>
        <w:t xml:space="preserve">
      ғылым кандидаты ғылыми дәрежесі және қауымдастырылған профессор (доцент) ғылыми атағы үшін республикалық бюджет туралы заңда белгіленген және тиісті қаржы жылының 1 қаңтарында қолданыста болатын айлық есептік көрсеткіштің 25 еселенген мөлшерінде, ғылым докторы ғылыми дәрежесі және қауымдастырылған профессор (доцент) ғылыми атағы үшін айлық есептік көрсеткіштің 42 еселенген мөлшерінде; </w:t>
      </w:r>
    </w:p>
    <w:p>
      <w:pPr>
        <w:spacing w:after="0"/>
        <w:ind w:left="0"/>
        <w:jc w:val="both"/>
      </w:pPr>
      <w:r>
        <w:rPr>
          <w:rFonts w:ascii="Times New Roman"/>
          <w:b w:val="false"/>
          <w:i w:val="false"/>
          <w:color w:val="000000"/>
          <w:sz w:val="28"/>
        </w:rPr>
        <w:t xml:space="preserve">
      философия докторы (PhD) дәрежесі және профессор ғылыми атағы; бейіні бойынша доктор дәрежесі және профессор ғылыми атағы үшін республикалық бюджет туралы заңда белгіленген және тиісті қаржы жылының 1 қаңтарында қолданыста болатын айлық есептік көрсеткіштің 50 еселенген мөлшерінде; </w:t>
      </w:r>
    </w:p>
    <w:p>
      <w:pPr>
        <w:spacing w:after="0"/>
        <w:ind w:left="0"/>
        <w:jc w:val="both"/>
      </w:pPr>
      <w:r>
        <w:rPr>
          <w:rFonts w:ascii="Times New Roman"/>
          <w:b w:val="false"/>
          <w:i w:val="false"/>
          <w:color w:val="000000"/>
          <w:sz w:val="28"/>
        </w:rPr>
        <w:t>
      ғылым кандидаты ғылыми дәрежесі және профессор ғылыми атағы; ғылым докторы дәрежесі және профессор ғылыми атағы үшін республикалық бюджет туралы заңда белгіленген және тиісті қаржы жылының 1 қаңтарында қолданыста болатын айлық есептік көрсеткіштің 50 еселенген мөлшерінде ай сайынғы қосымша ақы белгіленеді.</w:t>
      </w:r>
    </w:p>
    <w:bookmarkStart w:name="z602" w:id="769"/>
    <w:p>
      <w:pPr>
        <w:spacing w:after="0"/>
        <w:ind w:left="0"/>
        <w:jc w:val="both"/>
      </w:pPr>
      <w:r>
        <w:rPr>
          <w:rFonts w:ascii="Times New Roman"/>
          <w:b w:val="false"/>
          <w:i w:val="false"/>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6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бөлігіне өзгеріс енгізу көзделген – ҚР 24.06.2026 </w:t>
      </w:r>
      <w:r>
        <w:rPr>
          <w:rFonts w:ascii="Times New Roman"/>
          <w:b w:val="false"/>
          <w:i w:val="false"/>
          <w:color w:val="ff0000"/>
          <w:sz w:val="28"/>
        </w:rPr>
        <w:t>№ 321-VIII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bookmarkStart w:name="z606" w:id="770"/>
    <w:p>
      <w:pPr>
        <w:spacing w:after="0"/>
        <w:ind w:left="0"/>
        <w:jc w:val="both"/>
      </w:pPr>
      <w:r>
        <w:rPr>
          <w:rFonts w:ascii="Times New Roman"/>
          <w:b w:val="false"/>
          <w:i w:val="false"/>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ғылым және жоғары білім саласындағы уәкілетті орган бекітеді.</w:t>
      </w:r>
    </w:p>
    <w:bookmarkEnd w:id="7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06.05.2024 </w:t>
      </w:r>
      <w:r>
        <w:rPr>
          <w:rFonts w:ascii="Times New Roman"/>
          <w:b w:val="false"/>
          <w:i w:val="false"/>
          <w:color w:val="000000"/>
          <w:sz w:val="28"/>
        </w:rPr>
        <w:t>№ 79-VIII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Әлеуметтік кепілдіктер</w:t>
      </w:r>
    </w:p>
    <w:bookmarkStart w:name="z610" w:id="771"/>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ұйымдарында кәсіптік қызметін жүзеге асыратын педагогтер мынадай:</w:t>
      </w:r>
    </w:p>
    <w:bookmarkEnd w:id="771"/>
    <w:bookmarkStart w:name="z611" w:id="772"/>
    <w:p>
      <w:pPr>
        <w:spacing w:after="0"/>
        <w:ind w:left="0"/>
        <w:jc w:val="both"/>
      </w:pPr>
      <w:r>
        <w:rPr>
          <w:rFonts w:ascii="Times New Roman"/>
          <w:b w:val="false"/>
          <w:i w:val="false"/>
          <w:color w:val="000000"/>
          <w:sz w:val="28"/>
        </w:rPr>
        <w:t>
      1) Қазақстан Республикасының заңнамасына сәйкес тұрғын үй, оның ішінде қызметтік үй және (немесе) жатақхана;</w:t>
      </w:r>
    </w:p>
    <w:bookmarkEnd w:id="772"/>
    <w:bookmarkStart w:name="z612" w:id="773"/>
    <w:p>
      <w:pPr>
        <w:spacing w:after="0"/>
        <w:ind w:left="0"/>
        <w:jc w:val="both"/>
      </w:pPr>
      <w:r>
        <w:rPr>
          <w:rFonts w:ascii="Times New Roman"/>
          <w:b w:val="false"/>
          <w:i w:val="false"/>
          <w:color w:val="000000"/>
          <w:sz w:val="28"/>
        </w:rPr>
        <w:t>
      2) ұзақтығы күнтізбелік 56 күн жыл сайынғы ақы төленетін еңбек демалысын алудың әлеуметтік кепілдіктерін иеленеді.</w:t>
      </w:r>
    </w:p>
    <w:bookmarkEnd w:id="773"/>
    <w:bookmarkStart w:name="z613" w:id="774"/>
    <w:p>
      <w:pPr>
        <w:spacing w:after="0"/>
        <w:ind w:left="0"/>
        <w:jc w:val="both"/>
      </w:pPr>
      <w:r>
        <w:rPr>
          <w:rFonts w:ascii="Times New Roman"/>
          <w:b w:val="false"/>
          <w:i w:val="false"/>
          <w:color w:val="000000"/>
          <w:sz w:val="28"/>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bookmarkEnd w:id="774"/>
    <w:p>
      <w:pPr>
        <w:spacing w:after="0"/>
        <w:ind w:left="0"/>
        <w:jc w:val="both"/>
      </w:pPr>
      <w:r>
        <w:rPr>
          <w:rFonts w:ascii="Times New Roman"/>
          <w:b w:val="false"/>
          <w:i w:val="false"/>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734" w:id="775"/>
    <w:p>
      <w:pPr>
        <w:spacing w:after="0"/>
        <w:ind w:left="0"/>
        <w:jc w:val="both"/>
      </w:pPr>
      <w:r>
        <w:rPr>
          <w:rFonts w:ascii="Times New Roman"/>
          <w:b w:val="false"/>
          <w:i w:val="false"/>
          <w:color w:val="000000"/>
          <w:sz w:val="28"/>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bookmarkEnd w:id="775"/>
    <w:bookmarkStart w:name="z735" w:id="776"/>
    <w:p>
      <w:pPr>
        <w:spacing w:after="0"/>
        <w:ind w:left="0"/>
        <w:jc w:val="both"/>
      </w:pPr>
      <w:r>
        <w:rPr>
          <w:rFonts w:ascii="Times New Roman"/>
          <w:b w:val="false"/>
          <w:i w:val="false"/>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bookmarkEnd w:id="776"/>
    <w:bookmarkStart w:name="z617" w:id="777"/>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bookmarkEnd w:id="777"/>
    <w:bookmarkStart w:name="z618" w:id="778"/>
    <w:p>
      <w:pPr>
        <w:spacing w:after="0"/>
        <w:ind w:left="0"/>
        <w:jc w:val="both"/>
      </w:pPr>
      <w:r>
        <w:rPr>
          <w:rFonts w:ascii="Times New Roman"/>
          <w:b w:val="false"/>
          <w:i w:val="false"/>
          <w:color w:val="000000"/>
          <w:sz w:val="28"/>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bookmarkEnd w:id="778"/>
    <w:bookmarkStart w:name="z619" w:id="779"/>
    <w:p>
      <w:pPr>
        <w:spacing w:after="0"/>
        <w:ind w:left="0"/>
        <w:jc w:val="both"/>
      </w:pPr>
      <w:r>
        <w:rPr>
          <w:rFonts w:ascii="Times New Roman"/>
          <w:b w:val="false"/>
          <w:i w:val="false"/>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2008.12.24 </w:t>
      </w:r>
      <w:r>
        <w:rPr>
          <w:rFonts w:ascii="Times New Roman"/>
          <w:b w:val="false"/>
          <w:i w:val="false"/>
          <w:color w:val="000000"/>
          <w:sz w:val="28"/>
        </w:rPr>
        <w:t>N 111-IV</w:t>
      </w:r>
      <w:r>
        <w:rPr>
          <w:rFonts w:ascii="Times New Roman"/>
          <w:b w:val="false"/>
          <w:i w:val="false"/>
          <w:color w:val="ff0000"/>
          <w:sz w:val="28"/>
        </w:rPr>
        <w:t xml:space="preserve"> (2009.01.01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780"/>
    <w:p>
      <w:pPr>
        <w:spacing w:after="0"/>
        <w:ind w:left="0"/>
        <w:jc w:val="left"/>
      </w:pPr>
      <w:r>
        <w:rPr>
          <w:rFonts w:ascii="Times New Roman"/>
          <w:b/>
          <w:i w:val="false"/>
          <w:color w:val="000000"/>
        </w:rPr>
        <w:t xml:space="preserve"> 8-тарау. БІЛІМ БЕРУ САЛАСЫНДАҒЫ МЕМЛЕКЕТТІК РЕТТЕУ</w:t>
      </w:r>
    </w:p>
    <w:bookmarkEnd w:id="780"/>
    <w:p>
      <w:pPr>
        <w:spacing w:after="0"/>
        <w:ind w:left="0"/>
        <w:jc w:val="both"/>
      </w:pPr>
      <w:r>
        <w:rPr>
          <w:rFonts w:ascii="Times New Roman"/>
          <w:b/>
          <w:i w:val="false"/>
          <w:color w:val="000000"/>
          <w:sz w:val="28"/>
        </w:rPr>
        <w:t>54-бап. Білім беру саласындағы мемлекеттік реттеудің мақсаты мен нысандары</w:t>
      </w:r>
    </w:p>
    <w:bookmarkStart w:name="z621" w:id="781"/>
    <w:p>
      <w:pPr>
        <w:spacing w:after="0"/>
        <w:ind w:left="0"/>
        <w:jc w:val="both"/>
      </w:pPr>
      <w:r>
        <w:rPr>
          <w:rFonts w:ascii="Times New Roman"/>
          <w:b w:val="false"/>
          <w:i w:val="false"/>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bookmarkEnd w:id="781"/>
    <w:bookmarkStart w:name="z622" w:id="782"/>
    <w:p>
      <w:pPr>
        <w:spacing w:after="0"/>
        <w:ind w:left="0"/>
        <w:jc w:val="both"/>
      </w:pPr>
      <w:r>
        <w:rPr>
          <w:rFonts w:ascii="Times New Roman"/>
          <w:b w:val="false"/>
          <w:i w:val="false"/>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782"/>
    <w:p>
      <w:pPr>
        <w:spacing w:after="0"/>
        <w:ind w:left="0"/>
        <w:jc w:val="both"/>
      </w:pPr>
      <w:r>
        <w:rPr>
          <w:rFonts w:ascii="Times New Roman"/>
          <w:b/>
          <w:i w:val="false"/>
          <w:color w:val="000000"/>
          <w:sz w:val="28"/>
        </w:rPr>
        <w:t>55-бап. Білім беру сапасын басқару</w:t>
      </w:r>
    </w:p>
    <w:bookmarkStart w:name="z623" w:id="783"/>
    <w:p>
      <w:pPr>
        <w:spacing w:after="0"/>
        <w:ind w:left="0"/>
        <w:jc w:val="both"/>
      </w:pPr>
      <w:r>
        <w:rPr>
          <w:rFonts w:ascii="Times New Roman"/>
          <w:b w:val="false"/>
          <w:i w:val="false"/>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bookmarkEnd w:id="783"/>
    <w:bookmarkStart w:name="z624" w:id="784"/>
    <w:p>
      <w:pPr>
        <w:spacing w:after="0"/>
        <w:ind w:left="0"/>
        <w:jc w:val="both"/>
      </w:pPr>
      <w:r>
        <w:rPr>
          <w:rFonts w:ascii="Times New Roman"/>
          <w:b w:val="false"/>
          <w:i w:val="false"/>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bookmarkEnd w:id="784"/>
    <w:bookmarkStart w:name="z625" w:id="785"/>
    <w:p>
      <w:pPr>
        <w:spacing w:after="0"/>
        <w:ind w:left="0"/>
        <w:jc w:val="both"/>
      </w:pPr>
      <w:r>
        <w:rPr>
          <w:rFonts w:ascii="Times New Roman"/>
          <w:b w:val="false"/>
          <w:i w:val="false"/>
          <w:color w:val="000000"/>
          <w:sz w:val="28"/>
        </w:rPr>
        <w:t>
      3. Білім беру мониторингі білім беру жүйесінің сапасын сырттай және ішкі бағалау үшін әкімшілік деректер мен талдамалық бағалау көрсеткіштерінің кешені көмегімен жүзеге асырылады.</w:t>
      </w:r>
    </w:p>
    <w:bookmarkEnd w:id="785"/>
    <w:bookmarkStart w:name="z919" w:id="786"/>
    <w:p>
      <w:pPr>
        <w:spacing w:after="0"/>
        <w:ind w:left="0"/>
        <w:jc w:val="both"/>
      </w:pPr>
      <w:r>
        <w:rPr>
          <w:rFonts w:ascii="Times New Roman"/>
          <w:b w:val="false"/>
          <w:i w:val="false"/>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bookmarkEnd w:id="786"/>
    <w:p>
      <w:pPr>
        <w:spacing w:after="0"/>
        <w:ind w:left="0"/>
        <w:jc w:val="both"/>
      </w:pPr>
      <w:r>
        <w:rPr>
          <w:rFonts w:ascii="Times New Roman"/>
          <w:b w:val="false"/>
          <w:i w:val="false"/>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21" w:id="787"/>
    <w:p>
      <w:pPr>
        <w:spacing w:after="0"/>
        <w:ind w:left="0"/>
        <w:jc w:val="both"/>
      </w:pPr>
      <w:r>
        <w:rPr>
          <w:rFonts w:ascii="Times New Roman"/>
          <w:b w:val="false"/>
          <w:i w:val="false"/>
          <w:color w:val="000000"/>
          <w:sz w:val="28"/>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bookmarkEnd w:id="787"/>
    <w:bookmarkStart w:name="z572" w:id="788"/>
    <w:p>
      <w:pPr>
        <w:spacing w:after="0"/>
        <w:ind w:left="0"/>
        <w:jc w:val="both"/>
      </w:pPr>
      <w:r>
        <w:rPr>
          <w:rFonts w:ascii="Times New Roman"/>
          <w:b w:val="false"/>
          <w:i w:val="false"/>
          <w:color w:val="000000"/>
          <w:sz w:val="28"/>
        </w:rPr>
        <w:t>
      7. Білім алушылардың білім жетістіктеріне мониторинг жүргізу жөніндегі іс-шаралар кешенін жүзеге асыратын ұйым:</w:t>
      </w:r>
    </w:p>
    <w:bookmarkEnd w:id="7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білім алушылардың білім жетістіктерін бағалау әдіснамасын және мониторингілеу құралдарын әзірлейді;</w:t>
      </w:r>
    </w:p>
    <w:p>
      <w:pPr>
        <w:spacing w:after="0"/>
        <w:ind w:left="0"/>
        <w:jc w:val="both"/>
      </w:pPr>
      <w:r>
        <w:rPr>
          <w:rFonts w:ascii="Times New Roman"/>
          <w:b w:val="false"/>
          <w:i w:val="false"/>
          <w:color w:val="000000"/>
          <w:sz w:val="28"/>
        </w:rPr>
        <w:t>
      3) білім алушылардың жауаптарын мониторингілеу мен өңдеуді жүргізеді;</w:t>
      </w:r>
    </w:p>
    <w:p>
      <w:pPr>
        <w:spacing w:after="0"/>
        <w:ind w:left="0"/>
        <w:jc w:val="both"/>
      </w:pPr>
      <w:r>
        <w:rPr>
          <w:rFonts w:ascii="Times New Roman"/>
          <w:b w:val="false"/>
          <w:i w:val="false"/>
          <w:color w:val="000000"/>
          <w:sz w:val="28"/>
        </w:rPr>
        <w:t>
      4) білім алушылардың білім жетістіктерін мониторингілеу нәтижелеріне кешенді талдау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55-1-бап. Білім беру ұйымдарын мемлекеттік аттестаттау</w:t>
      </w:r>
    </w:p>
    <w:bookmarkStart w:name="z1564" w:id="789"/>
    <w:p>
      <w:pPr>
        <w:spacing w:after="0"/>
        <w:ind w:left="0"/>
        <w:jc w:val="both"/>
      </w:pPr>
      <w:r>
        <w:rPr>
          <w:rFonts w:ascii="Times New Roman"/>
          <w:b w:val="false"/>
          <w:i w:val="false"/>
          <w:color w:val="000000"/>
          <w:sz w:val="28"/>
        </w:rPr>
        <w:t>
      1. Білім беру ұйымдарын мемлекеттік аттестаттау білім беру қызметінің тиісті білім беру деңгейінің мемлекеттік жалпыға міндетті стандартының талаптарына сәйкестігін айқындауға бағытталған, білім берудің сапасы мен қолжетімділігін кешенді түрде бағалау рәсімін білдіреді.</w:t>
      </w:r>
    </w:p>
    <w:bookmarkEnd w:id="789"/>
    <w:bookmarkStart w:name="z1565" w:id="790"/>
    <w:p>
      <w:pPr>
        <w:spacing w:after="0"/>
        <w:ind w:left="0"/>
        <w:jc w:val="both"/>
      </w:pPr>
      <w:r>
        <w:rPr>
          <w:rFonts w:ascii="Times New Roman"/>
          <w:b w:val="false"/>
          <w:i w:val="false"/>
          <w:color w:val="000000"/>
          <w:sz w:val="28"/>
        </w:rPr>
        <w:t>
      2. Мемлекеттік аттестаттау меншік нысанына және ведомстволық бағыныстылығына қарамастан,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білімнің білім беру бағдарламаларын, сондай-ақ Сот төрелігі академиясында, әскери, арнаулы оқу орындарында жоғары және жоғары оқу орнынан кейінгі білім беру бағдарламаларын іске асыратын білім беру ұйымдарына қатысты жүзеге асырылады.</w:t>
      </w:r>
    </w:p>
    <w:bookmarkEnd w:id="790"/>
    <w:bookmarkStart w:name="z1566" w:id="791"/>
    <w:p>
      <w:pPr>
        <w:spacing w:after="0"/>
        <w:ind w:left="0"/>
        <w:jc w:val="both"/>
      </w:pPr>
      <w:r>
        <w:rPr>
          <w:rFonts w:ascii="Times New Roman"/>
          <w:b w:val="false"/>
          <w:i w:val="false"/>
          <w:color w:val="000000"/>
          <w:sz w:val="28"/>
        </w:rPr>
        <w:t>
      3. Мемлекеттік аттестаттауды:</w:t>
      </w:r>
    </w:p>
    <w:bookmarkEnd w:id="791"/>
    <w:p>
      <w:pPr>
        <w:spacing w:after="0"/>
        <w:ind w:left="0"/>
        <w:jc w:val="both"/>
      </w:pPr>
      <w:r>
        <w:rPr>
          <w:rFonts w:ascii="Times New Roman"/>
          <w:b w:val="false"/>
          <w:i w:val="false"/>
          <w:color w:val="000000"/>
          <w:sz w:val="28"/>
        </w:rPr>
        <w:t>
      1) меншік нысанына және ведомстволық бағыныстылығына қарамастан, білім беру саласындағы уәкілетті орган айқындайтын тәртіппен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ұйымдарына қатысты білім беру саласындағы уәкілетті органның ведомствосы және оның аумақтық бөлімшелері;</w:t>
      </w:r>
    </w:p>
    <w:p>
      <w:pPr>
        <w:spacing w:after="0"/>
        <w:ind w:left="0"/>
        <w:jc w:val="both"/>
      </w:pPr>
      <w:r>
        <w:rPr>
          <w:rFonts w:ascii="Times New Roman"/>
          <w:b w:val="false"/>
          <w:i w:val="false"/>
          <w:color w:val="000000"/>
          <w:sz w:val="28"/>
        </w:rPr>
        <w:t>
      2) ведомстволық бағыныстылығына қарамастан, ғылым және жоғары білім саласындағы уәкілетті орган айқындайтын тәртіппен жоғары және жоғары оқу орнынан кейінгі білім беру бағдарламаларын іске асыратын әскери, арнаулы оқу орындарына қатысты ғылым және жоғары білім беру саласындағы уәкілетті органның ведомствосы;</w:t>
      </w:r>
    </w:p>
    <w:p>
      <w:pPr>
        <w:spacing w:after="0"/>
        <w:ind w:left="0"/>
        <w:jc w:val="both"/>
      </w:pPr>
      <w:r>
        <w:rPr>
          <w:rFonts w:ascii="Times New Roman"/>
          <w:b w:val="false"/>
          <w:i w:val="false"/>
          <w:color w:val="000000"/>
          <w:sz w:val="28"/>
        </w:rPr>
        <w:t>
      3) денсаулық сақтау саласындағы техникалық және кәсіптік, орта білімнен кейінгі білімнің білім беру бағдарламаларын іске асыратын ұйымдарға қатысты денсаулық сақтау саласындағы уәкілетті орган өзі айқындайтын тәртіппен;</w:t>
      </w:r>
    </w:p>
    <w:p>
      <w:pPr>
        <w:spacing w:after="0"/>
        <w:ind w:left="0"/>
        <w:jc w:val="both"/>
      </w:pPr>
      <w:r>
        <w:rPr>
          <w:rFonts w:ascii="Times New Roman"/>
          <w:b w:val="false"/>
          <w:i w:val="false"/>
          <w:color w:val="000000"/>
          <w:sz w:val="28"/>
        </w:rPr>
        <w:t>
      4) Сот төрелігі академиясына қатысты Қазақстан Республикасының Жоғары Сот Кеңесі өзі айқындайтын тәртіппен бес жылда бір рет өткізеді.</w:t>
      </w:r>
    </w:p>
    <w:bookmarkStart w:name="z1567" w:id="792"/>
    <w:p>
      <w:pPr>
        <w:spacing w:after="0"/>
        <w:ind w:left="0"/>
        <w:jc w:val="both"/>
      </w:pPr>
      <w:r>
        <w:rPr>
          <w:rFonts w:ascii="Times New Roman"/>
          <w:b w:val="false"/>
          <w:i w:val="false"/>
          <w:color w:val="000000"/>
          <w:sz w:val="28"/>
        </w:rPr>
        <w:t>
      4. Бірінші мемлекеттік аттестаттау жаңадан құрылған, мынадай:</w:t>
      </w:r>
    </w:p>
    <w:bookmarkEnd w:id="792"/>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бағдарламаларын іске асыратын білім беру ұйымдарында – қызметі басталған кезден бастап үш жыл өткен соң;</w:t>
      </w:r>
    </w:p>
    <w:p>
      <w:pPr>
        <w:spacing w:after="0"/>
        <w:ind w:left="0"/>
        <w:jc w:val="both"/>
      </w:pPr>
      <w:r>
        <w:rPr>
          <w:rFonts w:ascii="Times New Roman"/>
          <w:b w:val="false"/>
          <w:i w:val="false"/>
          <w:color w:val="000000"/>
          <w:sz w:val="28"/>
        </w:rPr>
        <w:t>
      2) бастауыш, негізгі орта және жалпы орта білімнің жалпы білім беретін оқу бағдарламаларын іске асыратын ұйымдарда – төрт жыл өткен соң;</w:t>
      </w:r>
    </w:p>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білімнің білім беру бағдарламаларын іске асыратын ұйымдарда мамандардың алғашқы бітіру кезінен бастап бір жылдан кешіктірілмей өткізіледі.</w:t>
      </w:r>
    </w:p>
    <w:bookmarkStart w:name="z1568" w:id="793"/>
    <w:p>
      <w:pPr>
        <w:spacing w:after="0"/>
        <w:ind w:left="0"/>
        <w:jc w:val="both"/>
      </w:pPr>
      <w:r>
        <w:rPr>
          <w:rFonts w:ascii="Times New Roman"/>
          <w:b w:val="false"/>
          <w:i w:val="false"/>
          <w:color w:val="000000"/>
          <w:sz w:val="28"/>
        </w:rPr>
        <w:t>
      5. Білім беру қызметінің тиісті білім беру деңгейінің мемлекеттік жалпыға міндетті стандартының талаптарына сәйкестігін бағалауды жүргізу нәтижелері бойынша білім беру ұйымы мемлекеттік аттестаттаудан өткен не өтпеген деп танылады.</w:t>
      </w:r>
    </w:p>
    <w:bookmarkEnd w:id="793"/>
    <w:p>
      <w:pPr>
        <w:spacing w:after="0"/>
        <w:ind w:left="0"/>
        <w:jc w:val="both"/>
      </w:pPr>
      <w:r>
        <w:rPr>
          <w:rFonts w:ascii="Times New Roman"/>
          <w:b w:val="false"/>
          <w:i w:val="false"/>
          <w:color w:val="000000"/>
          <w:sz w:val="28"/>
        </w:rPr>
        <w:t>
      Мемлекеттік аттестаттаудан өтпеген білім беру ұйымдарына қатысты Қазақстан Республикасының Кәсіпкерлік кодексіне сәйкес бақылау субъектісіне (объектісіне) бару арқылы профилактикалық бақылау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55-1-баппен толықтырылды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Білім берудің мемлекеттік жалпыға міндетті стандарттары</w:t>
      </w:r>
    </w:p>
    <w:bookmarkStart w:name="z626" w:id="794"/>
    <w:p>
      <w:pPr>
        <w:spacing w:after="0"/>
        <w:ind w:left="0"/>
        <w:jc w:val="both"/>
      </w:pPr>
      <w:r>
        <w:rPr>
          <w:rFonts w:ascii="Times New Roman"/>
          <w:b w:val="false"/>
          <w:i w:val="false"/>
          <w:color w:val="000000"/>
          <w:sz w:val="28"/>
        </w:rPr>
        <w:t>
      1. Қазақстан Республикасында әрбір білім беру деңгейі бойынша:</w:t>
      </w:r>
    </w:p>
    <w:bookmarkEnd w:id="794"/>
    <w:bookmarkStart w:name="z627" w:id="795"/>
    <w:p>
      <w:pPr>
        <w:spacing w:after="0"/>
        <w:ind w:left="0"/>
        <w:jc w:val="both"/>
      </w:pPr>
      <w:r>
        <w:rPr>
          <w:rFonts w:ascii="Times New Roman"/>
          <w:b w:val="false"/>
          <w:i w:val="false"/>
          <w:color w:val="000000"/>
          <w:sz w:val="28"/>
        </w:rPr>
        <w:t>
      1) оқыту нәтижелеріне бағдарлана отырып, білімнің мазмұнына;</w:t>
      </w:r>
    </w:p>
    <w:bookmarkEnd w:id="795"/>
    <w:bookmarkStart w:name="z628" w:id="796"/>
    <w:p>
      <w:pPr>
        <w:spacing w:after="0"/>
        <w:ind w:left="0"/>
        <w:jc w:val="both"/>
      </w:pPr>
      <w:r>
        <w:rPr>
          <w:rFonts w:ascii="Times New Roman"/>
          <w:b w:val="false"/>
          <w:i w:val="false"/>
          <w:color w:val="000000"/>
          <w:sz w:val="28"/>
        </w:rPr>
        <w:t>
      2) білім алушылар мен тәрбиеленушілердің оқу жүктемесінің ең көп көлеміне;</w:t>
      </w:r>
    </w:p>
    <w:bookmarkEnd w:id="796"/>
    <w:bookmarkStart w:name="z629" w:id="797"/>
    <w:p>
      <w:pPr>
        <w:spacing w:after="0"/>
        <w:ind w:left="0"/>
        <w:jc w:val="both"/>
      </w:pPr>
      <w:r>
        <w:rPr>
          <w:rFonts w:ascii="Times New Roman"/>
          <w:b w:val="false"/>
          <w:i w:val="false"/>
          <w:color w:val="000000"/>
          <w:sz w:val="28"/>
        </w:rPr>
        <w:t>
      3) білім алушылардың даярлық деңгейіне;</w:t>
      </w:r>
    </w:p>
    <w:bookmarkEnd w:id="797"/>
    <w:bookmarkStart w:name="z573" w:id="798"/>
    <w:p>
      <w:pPr>
        <w:spacing w:after="0"/>
        <w:ind w:left="0"/>
        <w:jc w:val="both"/>
      </w:pPr>
      <w:r>
        <w:rPr>
          <w:rFonts w:ascii="Times New Roman"/>
          <w:b w:val="false"/>
          <w:i w:val="false"/>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bookmarkEnd w:id="798"/>
    <w:bookmarkStart w:name="z630" w:id="799"/>
    <w:p>
      <w:pPr>
        <w:spacing w:after="0"/>
        <w:ind w:left="0"/>
        <w:jc w:val="both"/>
      </w:pPr>
      <w:r>
        <w:rPr>
          <w:rFonts w:ascii="Times New Roman"/>
          <w:b w:val="false"/>
          <w:i w:val="false"/>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bookmarkEnd w:id="799"/>
    <w:bookmarkStart w:name="z575" w:id="800"/>
    <w:p>
      <w:pPr>
        <w:spacing w:after="0"/>
        <w:ind w:left="0"/>
        <w:jc w:val="both"/>
      </w:pPr>
      <w:r>
        <w:rPr>
          <w:rFonts w:ascii="Times New Roman"/>
          <w:b w:val="false"/>
          <w:i w:val="false"/>
          <w:color w:val="000000"/>
          <w:sz w:val="28"/>
        </w:rPr>
        <w:t>
      3. Мемлекеттік жалпыға міндетті білім беру стандарттары инклюзивті білім беру ескеріле отырып әзірленеді.</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Білім беру саласындағы қызметті лицензиялау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57-баптың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1-тармақтың бірінші бөлігіне өзгеріс енгізу көзделген – ҚР 30.12.2024 </w:t>
      </w:r>
      <w:r>
        <w:rPr>
          <w:rFonts w:ascii="Times New Roman"/>
          <w:b w:val="false"/>
          <w:i w:val="false"/>
          <w:color w:val="ff0000"/>
          <w:sz w:val="28"/>
        </w:rPr>
        <w:t>№ 148-VIII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Заңды тұлғалардың (бұдан әрі – лицензиат) білім беру қызметі осы Заңға және Қазақстан Республикасының рұқсаттар және хабарламалар туралы заңнамасына сәйкес лицензиялануға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1-1-тармақпен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32" w:id="801"/>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білім беру бағдарламаларының тізіліміне енгізілген мамандықтар бойынша, әскери, арнаулы оқу орындары үшін мамандықтардың топтары бойынша жүргізіледі.</w:t>
      </w:r>
    </w:p>
    <w:bookmarkEnd w:id="801"/>
    <w:p>
      <w:pPr>
        <w:spacing w:after="0"/>
        <w:ind w:left="0"/>
        <w:jc w:val="both"/>
      </w:pPr>
      <w:r>
        <w:rPr>
          <w:rFonts w:ascii="Times New Roman"/>
          <w:b w:val="false"/>
          <w:i w:val="false"/>
          <w:color w:val="000000"/>
          <w:sz w:val="28"/>
        </w:rPr>
        <w:t xml:space="preserve">
      Білім беру қызметімен айналысуға арналған лицензияға қосымшада: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үшін техникалық және кәсіптік, орта білімнен кейінгі білім беру мамандықтары мен біліктіліктерінің сыныптауышына сәйкес мамандықтың коды, атауы көрсетіледі; </w:t>
      </w:r>
    </w:p>
    <w:p>
      <w:pPr>
        <w:spacing w:after="0"/>
        <w:ind w:left="0"/>
        <w:jc w:val="both"/>
      </w:pPr>
      <w:r>
        <w:rPr>
          <w:rFonts w:ascii="Times New Roman"/>
          <w:b w:val="false"/>
          <w:i w:val="false"/>
          <w:color w:val="000000"/>
          <w:sz w:val="28"/>
        </w:rPr>
        <w:t>
      әскери, арнаулы оқу орындары үшін техникалық және кәсіптік, орта білімнен кейінгі білім беру мамандықтары мен біліктіліктерінің сыныптауышына сәйкес мамандықтың коды, тобы көрсетіледі;</w:t>
      </w:r>
    </w:p>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және оқыту нысандары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кадрларды даярлау бағыттары және оқыту нысандары бойынша сыныптауышқа сәйкес кадрларды даярлау бағытының коды, қолданылу мерзімі (осы баптың 3-1-тармағы қолданысқа енгізілген кезге дейін берілген лицензия қосымшасын қоспағанда) және атауы көрсетіледі.</w:t>
      </w:r>
    </w:p>
    <w:bookmarkStart w:name="z633" w:id="802"/>
    <w:p>
      <w:pPr>
        <w:spacing w:after="0"/>
        <w:ind w:left="0"/>
        <w:jc w:val="both"/>
      </w:pPr>
      <w:r>
        <w:rPr>
          <w:rFonts w:ascii="Times New Roman"/>
          <w:b w:val="false"/>
          <w:i w:val="false"/>
          <w:color w:val="000000"/>
          <w:sz w:val="28"/>
        </w:rPr>
        <w:t>
      3. Лицензиар білім беру қызметімен айналысуға лицензияны және (немесе) лицензияға қосымшаны беру, тоқтату, сондай-ақ осы баптың 3-1-тармағының төртінші, бесінші және алтыншы бөліктерінде көзделген жағдайларда білім беру қызметімен айналысуға лицензияны және (немесе) лицензияға қосымшаны қайта ресімдеу мәселелерін алқалы және жария қарау үшін консультативтік-кеңесші орган құрады.</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3-1-тармаққа өзгеріс енгізу көзделген – ҚР 30.12.2024 </w:t>
      </w:r>
      <w:r>
        <w:rPr>
          <w:rFonts w:ascii="Times New Roman"/>
          <w:b w:val="false"/>
          <w:i w:val="false"/>
          <w:color w:val="ff0000"/>
          <w:sz w:val="28"/>
        </w:rPr>
        <w:t>№ 148-VIII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Білім беру қызметімен айналысуға лицензиялар және (немесе) лицензияға қосымшалар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 үшін, сондай-ақ Сот төрелігі академиясы, әскери, арнаулы оқу орындары үшін олардың қолданылу мерзімі шектелмей беріледі.</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 үшін білім беру қызметімен айналысуға лицензиялар және (немесе) лицензияға қосымшалар бес жыл қолданылу мерзімімен беріледі.</w:t>
      </w:r>
    </w:p>
    <w:p>
      <w:pPr>
        <w:spacing w:after="0"/>
        <w:ind w:left="0"/>
        <w:jc w:val="both"/>
      </w:pPr>
      <w:r>
        <w:rPr>
          <w:rFonts w:ascii="Times New Roman"/>
          <w:b w:val="false"/>
          <w:i w:val="false"/>
          <w:color w:val="000000"/>
          <w:sz w:val="28"/>
        </w:rPr>
        <w:t>
      Кәмелетке толмағандарға білім беру-сауықтыру қызметтерін ұсынатын, балаларға арналған қосымша білім беру ұйымдары үшін білім беру қызметімен айналысуға арналған лицензиялар және (немесе) лицензияға қосымшалар бес жыл қолданылу мерзімімен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3-1-тармақты төртінші бөлікпен толықтыру көзделген – ҚР 07.07.2026 </w:t>
      </w:r>
      <w:r>
        <w:rPr>
          <w:rFonts w:ascii="Times New Roman"/>
          <w:b w:val="false"/>
          <w:i w:val="false"/>
          <w:color w:val="ff0000"/>
          <w:sz w:val="28"/>
        </w:rPr>
        <w:t>№ 334-VIII</w:t>
      </w:r>
      <w:r>
        <w:rPr>
          <w:rFonts w:ascii="Times New Roman"/>
          <w:b w:val="false"/>
          <w:i w:val="false"/>
          <w:color w:val="ff0000"/>
          <w:sz w:val="28"/>
        </w:rPr>
        <w:t xml:space="preserve"> (01.01.2028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Лицензияның және (немесе) лицензияға қосымшаның қолданылу мерзімі берілген күнінен бастап есептеледі.</w:t>
      </w:r>
    </w:p>
    <w:p>
      <w:pPr>
        <w:spacing w:after="0"/>
        <w:ind w:left="0"/>
        <w:jc w:val="both"/>
      </w:pPr>
      <w:r>
        <w:rPr>
          <w:rFonts w:ascii="Times New Roman"/>
          <w:b w:val="false"/>
          <w:i w:val="false"/>
          <w:color w:val="000000"/>
          <w:sz w:val="28"/>
        </w:rPr>
        <w:t>
      Лицензиат лицензияны және (немесе) лицензияға қосымшаны қайта ресімдеу үшін олардың қолданылу мерзімі өткенге дейінгі төрт айдан ерте емес, бірақ отыз жұмыс күнінен кешіктірмей мыналармен қоса өтініш береді:</w:t>
      </w:r>
    </w:p>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3-тармағында көзделген құжаттар;</w:t>
      </w:r>
    </w:p>
    <w:p>
      <w:pPr>
        <w:spacing w:after="0"/>
        <w:ind w:left="0"/>
        <w:jc w:val="both"/>
      </w:pPr>
      <w:r>
        <w:rPr>
          <w:rFonts w:ascii="Times New Roman"/>
          <w:b w:val="false"/>
          <w:i w:val="false"/>
          <w:color w:val="000000"/>
          <w:sz w:val="28"/>
        </w:rPr>
        <w:t>
      2) білім беру қызметіне қойылатын біліктілік талаптарына сәйкестігі туралы мәліметтер мен құжаттар.</w:t>
      </w:r>
    </w:p>
    <w:p>
      <w:pPr>
        <w:spacing w:after="0"/>
        <w:ind w:left="0"/>
        <w:jc w:val="both"/>
      </w:pPr>
      <w:r>
        <w:rPr>
          <w:rFonts w:ascii="Times New Roman"/>
          <w:b w:val="false"/>
          <w:i w:val="false"/>
          <w:color w:val="000000"/>
          <w:sz w:val="28"/>
        </w:rPr>
        <w:t>
      Лицензиар өтініш берушінің құжаттары тіркелген күннен бастап жиырма жұмыс күні ішінде:</w:t>
      </w:r>
    </w:p>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сондай-ақ кәмелетке толмағандарға білім беру-сауықтыру қызметтерін ұсынатын, балаларға арналған қосымша білім беру ұйымдарының лицензиясын және (немесе) лицензияға қосымшасын қайта ресімдеу туралы өтінішті қарайды;</w:t>
      </w:r>
    </w:p>
    <w:p>
      <w:pPr>
        <w:spacing w:after="0"/>
        <w:ind w:left="0"/>
        <w:jc w:val="both"/>
      </w:pPr>
      <w:r>
        <w:rPr>
          <w:rFonts w:ascii="Times New Roman"/>
          <w:b w:val="false"/>
          <w:i w:val="false"/>
          <w:color w:val="000000"/>
          <w:sz w:val="28"/>
        </w:rPr>
        <w:t>
      2) білім беру қызметіне қойылатын біліктілік талаптарына сәйкестігіне рұқсаттық бақылауды жүзеге асырады;</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ұйымдарының, кәмелетке толмағандарға білім беру-сауықтыру қызметтерін ұсынатын, балаларға арналған қосымша білім беру ұйымдарының лицензиясын және (немесе) лицензияға қосымшасын қайта ресімдейді не оларды қайта ресімдеуден бас тартады.</w:t>
      </w:r>
    </w:p>
    <w:p>
      <w:pPr>
        <w:spacing w:after="0"/>
        <w:ind w:left="0"/>
        <w:jc w:val="both"/>
      </w:pPr>
      <w:r>
        <w:rPr>
          <w:rFonts w:ascii="Times New Roman"/>
          <w:b w:val="false"/>
          <w:i w:val="false"/>
          <w:color w:val="000000"/>
          <w:sz w:val="28"/>
        </w:rPr>
        <w:t>
      Лицензиар білім беру қызметімен айналысуға лицензияны және (немесе) лицензияға қосымшаны мынадай негіздер бойынша қайта ресімдеуден бас тартады:</w:t>
      </w:r>
    </w:p>
    <w:p>
      <w:pPr>
        <w:spacing w:after="0"/>
        <w:ind w:left="0"/>
        <w:jc w:val="both"/>
      </w:pPr>
      <w:r>
        <w:rPr>
          <w:rFonts w:ascii="Times New Roman"/>
          <w:b w:val="false"/>
          <w:i w:val="false"/>
          <w:color w:val="000000"/>
          <w:sz w:val="28"/>
        </w:rPr>
        <w:t>
      1) осы тармақтың бесінші бөлігі талабының сақталмауы не құжаттардың тиісінше ресімделмеуі;</w:t>
      </w:r>
    </w:p>
    <w:p>
      <w:pPr>
        <w:spacing w:after="0"/>
        <w:ind w:left="0"/>
        <w:jc w:val="both"/>
      </w:pPr>
      <w:r>
        <w:rPr>
          <w:rFonts w:ascii="Times New Roman"/>
          <w:b w:val="false"/>
          <w:i w:val="false"/>
          <w:color w:val="000000"/>
          <w:sz w:val="28"/>
        </w:rPr>
        <w:t>
      2) өтініш берушінің білім беру қызметіне қойылатын біліктілік талаптарына сай келмеуі.</w:t>
      </w:r>
    </w:p>
    <w:bookmarkStart w:name="z634" w:id="803"/>
    <w:p>
      <w:pPr>
        <w:spacing w:after="0"/>
        <w:ind w:left="0"/>
        <w:jc w:val="both"/>
      </w:pPr>
      <w:r>
        <w:rPr>
          <w:rFonts w:ascii="Times New Roman"/>
          <w:b w:val="false"/>
          <w:i w:val="false"/>
          <w:color w:val="000000"/>
          <w:sz w:val="28"/>
        </w:rPr>
        <w:t>
      4. Білім беру қызметін халықаралық мектептер мәртебесі бар филиалдар арқылы жүзеге асыратын лицензиатты қоспағанда, білім беру қызметімен айналысуға арналған лицензияның және (немесе) лицензияға қосымшаның қолданысы лицензиаттың тіркелген жері бойынша (заңды мекенжайына сәйкес) әкімшілік-аумақтық бірлік шегінде шектеледі.</w:t>
      </w:r>
    </w:p>
    <w:bookmarkEnd w:id="803"/>
    <w:p>
      <w:pPr>
        <w:spacing w:after="0"/>
        <w:ind w:left="0"/>
        <w:jc w:val="both"/>
      </w:pPr>
      <w:r>
        <w:rPr>
          <w:rFonts w:ascii="Times New Roman"/>
          <w:b w:val="false"/>
          <w:i w:val="false"/>
          <w:color w:val="000000"/>
          <w:sz w:val="28"/>
        </w:rPr>
        <w:t>
      Лицензияға қосымша білім беру ұйымының әрбір объектісіне рұқсаттық бақылау жүргізіле отырып, қызмет жүзеге асырылатын нақты мекенжай көрсетіліп, лицензия берілген немесе берілетін қызметтің кіші түріне (кіші түрлеріне) беріледі.</w:t>
      </w:r>
    </w:p>
    <w:bookmarkStart w:name="z972" w:id="804"/>
    <w:p>
      <w:pPr>
        <w:spacing w:after="0"/>
        <w:ind w:left="0"/>
        <w:jc w:val="both"/>
      </w:pPr>
      <w:r>
        <w:rPr>
          <w:rFonts w:ascii="Times New Roman"/>
          <w:b w:val="false"/>
          <w:i w:val="false"/>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bookmarkEnd w:id="804"/>
    <w:bookmarkStart w:name="z635" w:id="805"/>
    <w:p>
      <w:pPr>
        <w:spacing w:after="0"/>
        <w:ind w:left="0"/>
        <w:jc w:val="both"/>
      </w:pPr>
      <w:r>
        <w:rPr>
          <w:rFonts w:ascii="Times New Roman"/>
          <w:b w:val="false"/>
          <w:i w:val="false"/>
          <w:color w:val="000000"/>
          <w:sz w:val="28"/>
        </w:rPr>
        <w:t>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кодексінде көзделген тәртіппен алты айға дейінгі мерзімге тоқтата тұруға құқығы бар.</w:t>
      </w:r>
    </w:p>
    <w:bookmarkEnd w:id="805"/>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кезеңде лицензиат:</w:t>
      </w:r>
    </w:p>
    <w:p>
      <w:pPr>
        <w:spacing w:after="0"/>
        <w:ind w:left="0"/>
        <w:jc w:val="both"/>
      </w:pPr>
      <w:r>
        <w:rPr>
          <w:rFonts w:ascii="Times New Roman"/>
          <w:b w:val="false"/>
          <w:i w:val="false"/>
          <w:color w:val="000000"/>
          <w:sz w:val="28"/>
        </w:rPr>
        <w:t>
      1) оқу процесін жалғастырады;</w:t>
      </w:r>
    </w:p>
    <w:p>
      <w:pPr>
        <w:spacing w:after="0"/>
        <w:ind w:left="0"/>
        <w:jc w:val="both"/>
      </w:pPr>
      <w:r>
        <w:rPr>
          <w:rFonts w:ascii="Times New Roman"/>
          <w:b w:val="false"/>
          <w:i w:val="false"/>
          <w:color w:val="000000"/>
          <w:sz w:val="28"/>
        </w:rPr>
        <w:t>
      2) білім туралы құжатты бере отырып, оқытудың оқу жылын аяқтайды;</w:t>
      </w:r>
    </w:p>
    <w:p>
      <w:pPr>
        <w:spacing w:after="0"/>
        <w:ind w:left="0"/>
        <w:jc w:val="both"/>
      </w:pPr>
      <w:r>
        <w:rPr>
          <w:rFonts w:ascii="Times New Roman"/>
          <w:b w:val="false"/>
          <w:i w:val="false"/>
          <w:color w:val="000000"/>
          <w:sz w:val="28"/>
        </w:rPr>
        <w:t>
      3) білім беру қызметімен айналысуға лицензияның және (немесе) лицензияға қосымшаның қолданысын тоқтата тұруға алып келген бұзушылықтарды жояды.</w:t>
      </w:r>
    </w:p>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кезде лицензиат:</w:t>
      </w:r>
    </w:p>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білім беру қызметімен айналысуға лицензиясымен және (немесе) лицензияға қосымшасымен әрекеттер жасауға (білім беру қызметімен айналысуға лицензиясын тоқтату, қайта ресімдеу, тоқтатыла тұрғанына жаңа қосымшалар алу);</w:t>
      </w:r>
    </w:p>
    <w:p>
      <w:pPr>
        <w:spacing w:after="0"/>
        <w:ind w:left="0"/>
        <w:jc w:val="both"/>
      </w:pPr>
      <w:r>
        <w:rPr>
          <w:rFonts w:ascii="Times New Roman"/>
          <w:b w:val="false"/>
          <w:i w:val="false"/>
          <w:color w:val="000000"/>
          <w:sz w:val="28"/>
        </w:rPr>
        <w:t>
      3) оқуға, оның ішінде басқа білім беру ұйымдарынан ауыстыру және қалпына келтіру арқылы қабылдауды жүзеге асыруға құқылы емес.</w:t>
      </w:r>
    </w:p>
    <w:bookmarkStart w:name="z749" w:id="806"/>
    <w:p>
      <w:pPr>
        <w:spacing w:after="0"/>
        <w:ind w:left="0"/>
        <w:jc w:val="both"/>
      </w:pPr>
      <w:r>
        <w:rPr>
          <w:rFonts w:ascii="Times New Roman"/>
          <w:b w:val="false"/>
          <w:i w:val="false"/>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06"/>
    <w:p>
      <w:pPr>
        <w:spacing w:after="0"/>
        <w:ind w:left="0"/>
        <w:jc w:val="both"/>
      </w:pPr>
      <w:r>
        <w:rPr>
          <w:rFonts w:ascii="Times New Roman"/>
          <w:b w:val="false"/>
          <w:i w:val="false"/>
          <w:color w:val="000000"/>
          <w:sz w:val="28"/>
        </w:rPr>
        <w:t>
      Бюджет қаражаты есебінен қаржыландырылатын білім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pPr>
        <w:spacing w:after="0"/>
        <w:ind w:left="0"/>
        <w:jc w:val="both"/>
      </w:pPr>
      <w:r>
        <w:rPr>
          <w:rFonts w:ascii="Times New Roman"/>
          <w:b w:val="false"/>
          <w:i w:val="false"/>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bookmarkStart w:name="z1025" w:id="807"/>
    <w:p>
      <w:pPr>
        <w:spacing w:after="0"/>
        <w:ind w:left="0"/>
        <w:jc w:val="both"/>
      </w:pPr>
      <w:r>
        <w:rPr>
          <w:rFonts w:ascii="Times New Roman"/>
          <w:b w:val="false"/>
          <w:i w:val="false"/>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ғылым және жоғары білім саласындағы уәкілетті орган бекітетін нысан бойынша өтінішті, лицензиялық алымның төленгенін растайтын құжатты, сондай-ақ:</w:t>
      </w:r>
    </w:p>
    <w:bookmarkEnd w:id="807"/>
    <w:p>
      <w:pPr>
        <w:spacing w:after="0"/>
        <w:ind w:left="0"/>
        <w:jc w:val="both"/>
      </w:pPr>
      <w:r>
        <w:rPr>
          <w:rFonts w:ascii="Times New Roman"/>
          <w:b w:val="false"/>
          <w:i w:val="false"/>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pPr>
        <w:spacing w:after="0"/>
        <w:ind w:left="0"/>
        <w:jc w:val="both"/>
      </w:pPr>
      <w:r>
        <w:rPr>
          <w:rFonts w:ascii="Times New Roman"/>
          <w:b w:val="false"/>
          <w:i w:val="false"/>
          <w:color w:val="000000"/>
          <w:sz w:val="28"/>
        </w:rPr>
        <w:t>
      2) білім беру қызметін лицензиялау кезінде қойылатын біліктілік талаптарына сәйкестігі туралы мәліметтер мен құжаттарды береді.</w:t>
      </w:r>
    </w:p>
    <w:p>
      <w:pPr>
        <w:spacing w:after="0"/>
        <w:ind w:left="0"/>
        <w:jc w:val="both"/>
      </w:pPr>
      <w:r>
        <w:rPr>
          <w:rFonts w:ascii="Times New Roman"/>
          <w:b w:val="false"/>
          <w:i w:val="false"/>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pPr>
        <w:spacing w:after="0"/>
        <w:ind w:left="0"/>
        <w:jc w:val="both"/>
      </w:pPr>
      <w:r>
        <w:rPr>
          <w:rFonts w:ascii="Times New Roman"/>
          <w:b w:val="false"/>
          <w:i w:val="false"/>
          <w:color w:val="000000"/>
          <w:sz w:val="28"/>
        </w:rPr>
        <w:t>
      1) осы тармақтың төртінші бөлігінде көрсетілген құжаттар ұсынылмаған немесе тиісті түрде ресімделмеген;</w:t>
      </w:r>
    </w:p>
    <w:p>
      <w:pPr>
        <w:spacing w:after="0"/>
        <w:ind w:left="0"/>
        <w:jc w:val="both"/>
      </w:pPr>
      <w:r>
        <w:rPr>
          <w:rFonts w:ascii="Times New Roman"/>
          <w:b w:val="false"/>
          <w:i w:val="false"/>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21.07.2015 </w:t>
      </w:r>
      <w:r>
        <w:rPr>
          <w:rFonts w:ascii="Times New Roman"/>
          <w:b w:val="false"/>
          <w:i w:val="false"/>
          <w:color w:val="ff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242-VIII</w:t>
      </w:r>
      <w:r>
        <w:rPr>
          <w:rFonts w:ascii="Times New Roman"/>
          <w:b w:val="false"/>
          <w:i w:val="false"/>
          <w:color w:val="ff0000"/>
          <w:sz w:val="28"/>
        </w:rPr>
        <w:t xml:space="preserve"> (01.04.2026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57-1-бап жаңа редакцияда көзделген – ҚР 30.12.2024 </w:t>
      </w:r>
      <w:r>
        <w:rPr>
          <w:rFonts w:ascii="Times New Roman"/>
          <w:b w:val="false"/>
          <w:i w:val="false"/>
          <w:color w:val="ff0000"/>
          <w:sz w:val="28"/>
        </w:rPr>
        <w:t>№ 148-VIII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57-1-бап. Кәмелетке толмағандарға білім беру-сауықтыру қызметтерін ұсынуды қамтымайтын, мектепке дейінгі тәрбие беру мен оқыту және балаларға арналған қосымша білім беру саласындағы қызметті жүзеге асырудың басталғаны немесе тоқтатылғаны туралы хабарлама</w:t>
      </w:r>
    </w:p>
    <w:bookmarkStart w:name="z1550" w:id="808"/>
    <w:p>
      <w:pPr>
        <w:spacing w:after="0"/>
        <w:ind w:left="0"/>
        <w:jc w:val="both"/>
      </w:pPr>
      <w:r>
        <w:rPr>
          <w:rFonts w:ascii="Times New Roman"/>
          <w:b w:val="false"/>
          <w:i w:val="false"/>
          <w:color w:val="000000"/>
          <w:sz w:val="28"/>
        </w:rPr>
        <w:t xml:space="preserve">
      1. Мектепке дейінгі тәрбие беру мен оқытудың жалпы білім беретін оқу бағдарламаларын іске асыратын білім беру ұйымының қызметі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 жасау тәртібімен жүзеге асырылады.</w:t>
      </w:r>
    </w:p>
    <w:bookmarkEnd w:id="808"/>
    <w:p>
      <w:pPr>
        <w:spacing w:after="0"/>
        <w:ind w:left="0"/>
        <w:jc w:val="both"/>
      </w:pPr>
      <w:r>
        <w:rPr>
          <w:rFonts w:ascii="Times New Roman"/>
          <w:b w:val="false"/>
          <w:i w:val="false"/>
          <w:color w:val="000000"/>
          <w:sz w:val="28"/>
        </w:rPr>
        <w:t xml:space="preserve">
      Кәмелетке толмағандарға арналған білім беру-сауықтыру бағдарламасын қоспағанда, балаларға арналған қосымша білім берудің білім беру бағдарламаларын іске асыратын мемлекеттік білім беру ұйымдарының және мемлекеттік білім беру тапсырысы орналастырылған білім беру ұйымдарының қызметі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 жасау тәртібімен жүзеге асырылады.</w:t>
      </w:r>
    </w:p>
    <w:bookmarkStart w:name="z1551" w:id="809"/>
    <w:p>
      <w:pPr>
        <w:spacing w:after="0"/>
        <w:ind w:left="0"/>
        <w:jc w:val="both"/>
      </w:pPr>
      <w:r>
        <w:rPr>
          <w:rFonts w:ascii="Times New Roman"/>
          <w:b w:val="false"/>
          <w:i w:val="false"/>
          <w:color w:val="000000"/>
          <w:sz w:val="28"/>
        </w:rPr>
        <w:t>
      2. Кәмелетке толмағандарға білім беру-сауықтыру қызметтерін ұсынуды қамтымайтын, мектепке дейінгі тәрбие беру мен оқыту және балаларға арналған қосымша білім беру саласындағы қызметті жүзеге асырудың басталғаны немесе тоқтатылғаны туралы хабарламаларды қабылдауды білім беру саласындағы уәкілетті орган ведомствосының аумақтық бөлімшелері жүзеге асырады.</w:t>
      </w:r>
    </w:p>
    <w:bookmarkEnd w:id="809"/>
    <w:bookmarkStart w:name="z1552" w:id="810"/>
    <w:p>
      <w:pPr>
        <w:spacing w:after="0"/>
        <w:ind w:left="0"/>
        <w:jc w:val="both"/>
      </w:pPr>
      <w:r>
        <w:rPr>
          <w:rFonts w:ascii="Times New Roman"/>
          <w:b w:val="false"/>
          <w:i w:val="false"/>
          <w:color w:val="000000"/>
          <w:sz w:val="28"/>
        </w:rPr>
        <w:t>
      3. Кәмелетке толмағандарға арналған білім беру-сауықтыру бағдарламасын қоспағанда, мектепке дейінгі тәрбие беру мен оқытудың жалпы білім беретін оқу бағдарламаларын іске асыратын білім беру ұйымдарының, балаларға арналған қосымша білім берудің білім беру бағдарламаларын іске асыратын мемлекеттік білім беру ұйымдарының және мемлекеттік білім беру тапсырысы орналастырылған білім беру ұйымдарының қызметі тоқтатыла тұрған кезде білім беру ұйымдары:</w:t>
      </w:r>
    </w:p>
    <w:bookmarkEnd w:id="810"/>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бұзушылықтар жойылғанға және білім беру саласындағы уәкілетті орган ведомствосының аумақтық бөлімшесі қызметті қайта бастағанға дейін қызметін жүзеге асыруға құқылы емес.</w:t>
      </w:r>
    </w:p>
    <w:bookmarkStart w:name="z1555" w:id="811"/>
    <w:p>
      <w:pPr>
        <w:spacing w:after="0"/>
        <w:ind w:left="0"/>
        <w:jc w:val="both"/>
      </w:pPr>
      <w:r>
        <w:rPr>
          <w:rFonts w:ascii="Times New Roman"/>
          <w:b w:val="false"/>
          <w:i w:val="false"/>
          <w:color w:val="000000"/>
          <w:sz w:val="28"/>
        </w:rPr>
        <w:t>
      4. Кәмелетке толмағандарға арналған білім беру-сауықтыру бағдарламасын қоспағанда, мектепке дейінгі тәрбие беру мен оқытудың жалпы білім беретін оқу бағдарламаларын іске асыратын білім беру ұйымдары, балаларға арналған қосымша білім берудің білім беру бағдарламаларын іске асыратын мемлекеттік білім беру ұйымдары және мемлекеттік білім беру тапсырысы орналастырылған білім беру ұйымдары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білім беру ұйымдарын рұқсаттар мен хабарламалардың мемлекеттік цифрлық тізілімінен алып тастайды.</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57-1-баппен толықтырылды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жаңа редакцияда – осы Заңның </w:t>
      </w:r>
      <w:r>
        <w:rPr>
          <w:rFonts w:ascii="Times New Roman"/>
          <w:b w:val="false"/>
          <w:i w:val="false"/>
          <w:color w:val="ff0000"/>
          <w:sz w:val="28"/>
        </w:rPr>
        <w:t>68-бабымен</w:t>
      </w:r>
      <w:r>
        <w:rPr>
          <w:rFonts w:ascii="Times New Roman"/>
          <w:b w:val="false"/>
          <w:i w:val="false"/>
          <w:color w:val="ff0000"/>
          <w:sz w:val="28"/>
        </w:rPr>
        <w:t xml:space="preserve"> (01.01.2027 дейін қолданыста болады);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Білім беру ұйымдарын аккредиттеу</w:t>
      </w:r>
    </w:p>
    <w:bookmarkStart w:name="z636" w:id="812"/>
    <w:p>
      <w:pPr>
        <w:spacing w:after="0"/>
        <w:ind w:left="0"/>
        <w:jc w:val="both"/>
      </w:pPr>
      <w:r>
        <w:rPr>
          <w:rFonts w:ascii="Times New Roman"/>
          <w:b w:val="false"/>
          <w:i w:val="false"/>
          <w:color w:val="ff0000"/>
          <w:sz w:val="28"/>
        </w:rPr>
        <w:t xml:space="preserve">
      Ескерту. 58-бап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812"/>
    <w:p>
      <w:pPr>
        <w:spacing w:after="0"/>
        <w:ind w:left="0"/>
        <w:jc w:val="both"/>
      </w:pPr>
      <w:r>
        <w:rPr>
          <w:rFonts w:ascii="Times New Roman"/>
          <w:b/>
          <w:i w:val="false"/>
          <w:color w:val="000000"/>
          <w:sz w:val="28"/>
        </w:rPr>
        <w:t>59-бап. Білім беру жүйесіндегі мемлекеттік бақылау</w:t>
      </w:r>
    </w:p>
    <w:bookmarkStart w:name="z640" w:id="813"/>
    <w:p>
      <w:pPr>
        <w:spacing w:after="0"/>
        <w:ind w:left="0"/>
        <w:jc w:val="both"/>
      </w:pPr>
      <w:r>
        <w:rPr>
          <w:rFonts w:ascii="Times New Roman"/>
          <w:b w:val="false"/>
          <w:i w:val="false"/>
          <w:color w:val="000000"/>
          <w:sz w:val="28"/>
        </w:rPr>
        <w:t>
      1. Білім беру жүйесіндегі мемлекеттік бақылау мемлекеттің білім алуға құқықты қамтамасыз етуіне және жалпы білім беретін оқу және білім беру бағдарламаларын іске асыратын заңды тұлғалардың, сондай-ақ заңды тұлға құрмай дара кәсіпкерлердің өздері жүзеге асыратын білім беру қызметінің және облыстың, республикалық маңызы бар қаланың, астананың, ауданның (облыстық маңызы бар қаланың) білім беруді басқару органдары қызметінің Қазақстан Республикасы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ғылым және жоғары білім саласындағы уәкілетті орган, оның ведомствосы, жергілікті атқарушы органдар өз құзыреті шегінде жүзеге асырады.</w:t>
      </w:r>
    </w:p>
    <w:bookmarkEnd w:id="813"/>
    <w:p>
      <w:pPr>
        <w:spacing w:after="0"/>
        <w:ind w:left="0"/>
        <w:jc w:val="both"/>
      </w:pPr>
      <w:r>
        <w:rPr>
          <w:rFonts w:ascii="Times New Roman"/>
          <w:b w:val="false"/>
          <w:i w:val="false"/>
          <w:color w:val="000000"/>
          <w:sz w:val="28"/>
        </w:rPr>
        <w:t>
      Облыстың, республикалық маңызы бар қаланың, астананың білім беруді басқару органдары өздерінің құрылымдық, ведомстволық бағыныстағы мемлекеттік органдары мен ұйымдарының, лауазымды адамдарының мемлекеттік орган қабылдаған шешімдерді, сондай-ақ Қазақстан Республикасы заңнамасының талаптарын орындауына жүзеге асыратын ішкі бақылау Қазақстан Республикасының Әкімшілік рәсімдік-процестік кодексіне сәйкес жүргізіледі.</w:t>
      </w:r>
    </w:p>
    <w:bookmarkStart w:name="z641" w:id="814"/>
    <w:p>
      <w:pPr>
        <w:spacing w:after="0"/>
        <w:ind w:left="0"/>
        <w:jc w:val="both"/>
      </w:pPr>
      <w:r>
        <w:rPr>
          <w:rFonts w:ascii="Times New Roman"/>
          <w:b w:val="false"/>
          <w:i w:val="false"/>
          <w:color w:val="000000"/>
          <w:sz w:val="28"/>
        </w:rPr>
        <w:t>
      2. Білім беру жүйесіндегі мемлекеттік бақылау объектілері:</w:t>
      </w:r>
    </w:p>
    <w:bookmarkEnd w:id="814"/>
    <w:bookmarkStart w:name="z642" w:id="815"/>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асыратын заңды тұлғалардың, сондай-ақ дара кәсіпкерлердің білім беру қызметі;</w:t>
      </w:r>
    </w:p>
    <w:bookmarkEnd w:id="815"/>
    <w:bookmarkStart w:name="z643" w:id="816"/>
    <w:p>
      <w:pPr>
        <w:spacing w:after="0"/>
        <w:ind w:left="0"/>
        <w:jc w:val="both"/>
      </w:pPr>
      <w:r>
        <w:rPr>
          <w:rFonts w:ascii="Times New Roman"/>
          <w:b w:val="false"/>
          <w:i w:val="false"/>
          <w:color w:val="000000"/>
          <w:sz w:val="28"/>
        </w:rPr>
        <w:t>
      2) білім алушылардың тиісті жалпы білім беретін оқу және білім беру бағдарламаларын меңгеру деңгейі;</w:t>
      </w:r>
    </w:p>
    <w:bookmarkEnd w:id="816"/>
    <w:bookmarkStart w:name="z1409" w:id="817"/>
    <w:p>
      <w:pPr>
        <w:spacing w:after="0"/>
        <w:ind w:left="0"/>
        <w:jc w:val="both"/>
      </w:pPr>
      <w:r>
        <w:rPr>
          <w:rFonts w:ascii="Times New Roman"/>
          <w:b w:val="false"/>
          <w:i w:val="false"/>
          <w:color w:val="000000"/>
          <w:sz w:val="28"/>
        </w:rPr>
        <w:t>
      2-1) тәрбиеленушілер мен білім алушылардың оқу нәтижелерін бағалау;</w:t>
      </w:r>
    </w:p>
    <w:bookmarkEnd w:id="817"/>
    <w:p>
      <w:pPr>
        <w:spacing w:after="0"/>
        <w:ind w:left="0"/>
        <w:jc w:val="both"/>
      </w:pPr>
      <w:r>
        <w:rPr>
          <w:rFonts w:ascii="Times New Roman"/>
          <w:b w:val="false"/>
          <w:i w:val="false"/>
          <w:color w:val="000000"/>
          <w:sz w:val="28"/>
        </w:rPr>
        <w:t>
      3) облыстардың, республикалық маңызы бар қалалардың, астананың, аудандардың (облыстық маңызы бар қалалардың) білім беруді басқару органдарының қызметі болып табылады.</w:t>
      </w:r>
    </w:p>
    <w:bookmarkStart w:name="z644" w:id="818"/>
    <w:p>
      <w:pPr>
        <w:spacing w:after="0"/>
        <w:ind w:left="0"/>
        <w:jc w:val="both"/>
      </w:pPr>
      <w:r>
        <w:rPr>
          <w:rFonts w:ascii="Times New Roman"/>
          <w:b w:val="false"/>
          <w:i w:val="false"/>
          <w:color w:val="000000"/>
          <w:sz w:val="28"/>
        </w:rPr>
        <w:t>
      3. Білім беру жүйесіндегі мемлекеттік бақылау тексеру, бақылау субъектісіне (объектісіне) бару арқылы профилактикалық бақылау нысанында жүзеге асырылады.</w:t>
      </w:r>
    </w:p>
    <w:bookmarkEnd w:id="818"/>
    <w:p>
      <w:pPr>
        <w:spacing w:after="0"/>
        <w:ind w:left="0"/>
        <w:jc w:val="both"/>
      </w:pPr>
      <w:r>
        <w:rPr>
          <w:rFonts w:ascii="Times New Roman"/>
          <w:b w:val="false"/>
          <w:i w:val="false"/>
          <w:color w:val="000000"/>
          <w:sz w:val="28"/>
        </w:rPr>
        <w:t>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8-5.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8-6.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8-7.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8-10.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8-11.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8-12.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8-13.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2009.07.17. </w:t>
      </w:r>
      <w:r>
        <w:rPr>
          <w:rFonts w:ascii="Times New Roman"/>
          <w:b w:val="false"/>
          <w:i w:val="false"/>
          <w:color w:val="ff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2009.07.17. </w:t>
      </w:r>
      <w:r>
        <w:rPr>
          <w:rFonts w:ascii="Times New Roman"/>
          <w:b w:val="false"/>
          <w:i w:val="false"/>
          <w:color w:val="ff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63" w:id="819"/>
    <w:p>
      <w:pPr>
        <w:spacing w:after="0"/>
        <w:ind w:left="0"/>
        <w:jc w:val="both"/>
      </w:pPr>
      <w:r>
        <w:rPr>
          <w:rFonts w:ascii="Times New Roman"/>
          <w:b w:val="false"/>
          <w:i w:val="false"/>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11-1-тармақпен толықтыру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2009.07.17. </w:t>
      </w:r>
      <w:r>
        <w:rPr>
          <w:rFonts w:ascii="Times New Roman"/>
          <w:b w:val="false"/>
          <w:i w:val="false"/>
          <w:color w:val="ff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2009.07.17. </w:t>
      </w:r>
      <w:r>
        <w:rPr>
          <w:rFonts w:ascii="Times New Roman"/>
          <w:b w:val="false"/>
          <w:i w:val="false"/>
          <w:color w:val="ff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2009.07.17. </w:t>
      </w:r>
      <w:r>
        <w:rPr>
          <w:rFonts w:ascii="Times New Roman"/>
          <w:b w:val="false"/>
          <w:i w:val="false"/>
          <w:color w:val="ff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2009.07.17. </w:t>
      </w:r>
      <w:r>
        <w:rPr>
          <w:rFonts w:ascii="Times New Roman"/>
          <w:b w:val="false"/>
          <w:i w:val="false"/>
          <w:color w:val="ff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2009.07.17. </w:t>
      </w:r>
      <w:r>
        <w:rPr>
          <w:rFonts w:ascii="Times New Roman"/>
          <w:b w:val="false"/>
          <w:i w:val="false"/>
          <w:color w:val="ff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2009.07.17. </w:t>
      </w:r>
      <w:r>
        <w:rPr>
          <w:rFonts w:ascii="Times New Roman"/>
          <w:b w:val="false"/>
          <w:i w:val="false"/>
          <w:color w:val="ff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27.03.2023 </w:t>
      </w:r>
      <w:r>
        <w:rPr>
          <w:rFonts w:ascii="Times New Roman"/>
          <w:b w:val="false"/>
          <w:i w:val="false"/>
          <w:color w:val="000000"/>
          <w:sz w:val="28"/>
        </w:rPr>
        <w:t>№ 216-VII</w:t>
      </w:r>
      <w:r>
        <w:rPr>
          <w:rFonts w:ascii="Times New Roman"/>
          <w:b w:val="false"/>
          <w:i w:val="false"/>
          <w:color w:val="ff0000"/>
          <w:sz w:val="28"/>
        </w:rPr>
        <w:t xml:space="preserve"> (15.07.2024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59-1-бап. Облыстың, республикалық маңызы бар қаланың, астананың, ауданның (облыстық маңызы бар қаланың) білім беруді басқару органдарына қатысты мемлекеттік бақылау</w:t>
      </w:r>
    </w:p>
    <w:bookmarkStart w:name="z1411" w:id="820"/>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білім беруді басқару органдарына қатысты мемлекеттік бақылау облыстың, республикалық маңызы бар қаланың, астананың, ауданның (облыстық маңызы бар қаланың) білім беруді басқару органдары қызметінің Қазақстан Республикасының білім беру саласындағы заңнамасының талаптарына сәйкестігін қамтамасыз етуге бағытталған және оны білім беру саласындағы уәкілетті орган ведомствосының аумақтық бөлімшелері жүзеге асырады.</w:t>
      </w:r>
    </w:p>
    <w:bookmarkEnd w:id="820"/>
    <w:bookmarkStart w:name="z1412" w:id="821"/>
    <w:p>
      <w:pPr>
        <w:spacing w:after="0"/>
        <w:ind w:left="0"/>
        <w:jc w:val="both"/>
      </w:pPr>
      <w:r>
        <w:rPr>
          <w:rFonts w:ascii="Times New Roman"/>
          <w:b w:val="false"/>
          <w:i w:val="false"/>
          <w:color w:val="000000"/>
          <w:sz w:val="28"/>
        </w:rPr>
        <w:t>
      2. Облыстың, республикалық маңызы бар қаланың, астананың білім беруді басқару органдарының қызметіне мыналар бойынша қойылатын талаптар:</w:t>
      </w:r>
    </w:p>
    <w:bookmarkEnd w:id="821"/>
    <w:bookmarkStart w:name="z1413" w:id="822"/>
    <w:p>
      <w:pPr>
        <w:spacing w:after="0"/>
        <w:ind w:left="0"/>
        <w:jc w:val="both"/>
      </w:pPr>
      <w:r>
        <w:rPr>
          <w:rFonts w:ascii="Times New Roman"/>
          <w:b w:val="false"/>
          <w:i w:val="false"/>
          <w:color w:val="000000"/>
          <w:sz w:val="28"/>
        </w:rPr>
        <w:t>
      1) мамандандырылған жалпы білім беретін және арнайы оқу бағдарламаларын іске асыратын мемлекеттік білім беру ұйымдарын қоспағанда, Қазақстан Республикасының заңнамасында белгіленген тәртіппен,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арнаулы оқу бағдарламаларын іске асыратын мемлекеттік білім беру ұйымдарын, балалар-жасөспірімдер спорт мектептерін құру, қайта ұйымдастыру және тарату;</w:t>
      </w:r>
    </w:p>
    <w:bookmarkEnd w:id="822"/>
    <w:p>
      <w:pPr>
        <w:spacing w:after="0"/>
        <w:ind w:left="0"/>
        <w:jc w:val="both"/>
      </w:pPr>
      <w:r>
        <w:rPr>
          <w:rFonts w:ascii="Times New Roman"/>
          <w:b w:val="false"/>
          <w:i w:val="false"/>
          <w:color w:val="000000"/>
          <w:sz w:val="28"/>
        </w:rPr>
        <w:t>
      2) білім беру саласындағы уәкілетті орган айқындаған қағидаларға сәйкес білім туралы мемлекеттік үлгідегі құжаттардың бланкілеріне тапсырыс беруді және негізгі орта, жалпы орта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3) Қазақстан Республикасының заңнамасына сәйкес интернат үлгісіндегі білім беру ұйымдарын ұйымдастыру және қамтамасыз ету;</w:t>
      </w:r>
    </w:p>
    <w:p>
      <w:pPr>
        <w:spacing w:after="0"/>
        <w:ind w:left="0"/>
        <w:jc w:val="both"/>
      </w:pPr>
      <w:r>
        <w:rPr>
          <w:rFonts w:ascii="Times New Roman"/>
          <w:b w:val="false"/>
          <w:i w:val="false"/>
          <w:color w:val="000000"/>
          <w:sz w:val="28"/>
        </w:rPr>
        <w:t xml:space="preserve">
      4) Қазақстан Республикасының заңнамасына сәйкес Білім беру инфрақұрылымын қолдау қорының қаражаты есебінен орта білім беру объектілерін салу, реконструкциялау қажеттілігіне өңірдің сұранысын айқындау; </w:t>
      </w:r>
    </w:p>
    <w:p>
      <w:pPr>
        <w:spacing w:after="0"/>
        <w:ind w:left="0"/>
        <w:jc w:val="both"/>
      </w:pPr>
      <w:r>
        <w:rPr>
          <w:rFonts w:ascii="Times New Roman"/>
          <w:b w:val="false"/>
          <w:i w:val="false"/>
          <w:color w:val="000000"/>
          <w:sz w:val="28"/>
        </w:rPr>
        <w:t>
      5) білім беру саласындағы уәкілетті орган айқындаған қағидаларға сәйкес еңбек нарығының қажеттілігін ескере отырып, мектепке дейінгі тәрбие мен оқытуға, орта білім беруге, балаларға қосымша білім беруге және техникалық және кәсіптік, орта білімнен кейінгі білімі бар кадрларды даярлауға мемлекеттік білім беру тапсырысын орналастыру;</w:t>
      </w:r>
    </w:p>
    <w:p>
      <w:pPr>
        <w:spacing w:after="0"/>
        <w:ind w:left="0"/>
        <w:jc w:val="both"/>
      </w:pPr>
      <w:r>
        <w:rPr>
          <w:rFonts w:ascii="Times New Roman"/>
          <w:b w:val="false"/>
          <w:i w:val="false"/>
          <w:color w:val="000000"/>
          <w:sz w:val="28"/>
        </w:rPr>
        <w:t>
      6) білім беру саласындағы уәкілетті орган айқындаған қағидаларға сәйкес мүмкіндіктері шектеулі балаларды арнаулы психологиялық-педагогикалық қолдауға мемлекеттік білім беру тапсырысын бекіту және орналастыру;</w:t>
      </w:r>
    </w:p>
    <w:p>
      <w:pPr>
        <w:spacing w:after="0"/>
        <w:ind w:left="0"/>
        <w:jc w:val="both"/>
      </w:pPr>
      <w:r>
        <w:rPr>
          <w:rFonts w:ascii="Times New Roman"/>
          <w:b w:val="false"/>
          <w:i w:val="false"/>
          <w:color w:val="000000"/>
          <w:sz w:val="28"/>
        </w:rPr>
        <w:t>
      7) білім беру саласындағы уәкілетті орган айқындаған қағидаларға сәйкес мектепке дейінгі және мектеп жасындағы балаларды есепке алуды ұйымдастыру, оларды орта білім алғанға дейін оқыту;</w:t>
      </w:r>
    </w:p>
    <w:p>
      <w:pPr>
        <w:spacing w:after="0"/>
        <w:ind w:left="0"/>
        <w:jc w:val="both"/>
      </w:pPr>
      <w:r>
        <w:rPr>
          <w:rFonts w:ascii="Times New Roman"/>
          <w:b w:val="false"/>
          <w:i w:val="false"/>
          <w:color w:val="000000"/>
          <w:sz w:val="28"/>
        </w:rPr>
        <w:t>
      8) ерекше білім беруді қажет ететін адамдарды (балаларды) оқытуды, олардың білім беру ұйымдарында білім алуы үшін арнаулы жағдайлар жасауды, Қазақстан Республикасының заңнамасына сәйкес білім беру ұйымдарының ғимараттарына, құрылысжайлары мен үй-жайларына қолжетімділікті қамтамасыз ету;</w:t>
      </w:r>
    </w:p>
    <w:p>
      <w:pPr>
        <w:spacing w:after="0"/>
        <w:ind w:left="0"/>
        <w:jc w:val="both"/>
      </w:pPr>
      <w:r>
        <w:rPr>
          <w:rFonts w:ascii="Times New Roman"/>
          <w:b w:val="false"/>
          <w:i w:val="false"/>
          <w:color w:val="000000"/>
          <w:sz w:val="28"/>
        </w:rPr>
        <w:t>
      9) білім беру саласындағы уәкілетті орган айқындаған нормаларға сәйкес техникалық және кәсіптік, орта білімнен кейінгі білімнің білім беру бағдарламаларын, мамандандырылған жалпы білім беретін және арнаулы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базасын жарақтандыру;</w:t>
      </w:r>
    </w:p>
    <w:p>
      <w:pPr>
        <w:spacing w:after="0"/>
        <w:ind w:left="0"/>
        <w:jc w:val="both"/>
      </w:pPr>
      <w:r>
        <w:rPr>
          <w:rFonts w:ascii="Times New Roman"/>
          <w:b w:val="false"/>
          <w:i w:val="false"/>
          <w:color w:val="000000"/>
          <w:sz w:val="28"/>
        </w:rPr>
        <w:t>
      10) білім беру саласындағы уәкілетті орган айқындаған нормаларға сәйкес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11) мемлекеттік тапсырыс негізінде техникалық және кәсіптік білімнің білім беру бағдарламаларын, сондай-ақ мамандандырылған жалпы білім беретін және арнаулы оқу бағдарламаларын іске асыратын білім беру ұйымдары үшін қағаз және электрондық жеткізгіштерде оқулықтар мен оқу-әдістемелік кешендерді жыл сайын уақтылы сатып алу және жеткізу;</w:t>
      </w:r>
    </w:p>
    <w:p>
      <w:pPr>
        <w:spacing w:after="0"/>
        <w:ind w:left="0"/>
        <w:jc w:val="both"/>
      </w:pPr>
      <w:r>
        <w:rPr>
          <w:rFonts w:ascii="Times New Roman"/>
          <w:b w:val="false"/>
          <w:i w:val="false"/>
          <w:color w:val="000000"/>
          <w:sz w:val="28"/>
        </w:rPr>
        <w:t>
      12)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уақтылы сатып алуды және жеткізуді жыл сайын ұйымдастыру;</w:t>
      </w:r>
    </w:p>
    <w:p>
      <w:pPr>
        <w:spacing w:after="0"/>
        <w:ind w:left="0"/>
        <w:jc w:val="both"/>
      </w:pPr>
      <w:r>
        <w:rPr>
          <w:rFonts w:ascii="Times New Roman"/>
          <w:b w:val="false"/>
          <w:i w:val="false"/>
          <w:color w:val="000000"/>
          <w:sz w:val="28"/>
        </w:rPr>
        <w:t>
      13) Қазақстан Республикасының заңнамасына сәйкес дарынды балаларды, сондай-ақ әскерге шақыруға дейінгі тереңдетілген даярлықтан өтіп жатқан балаларды мамандандырылған білім беру ұйымдарында оқытуды қамтамасыз ету;</w:t>
      </w:r>
    </w:p>
    <w:p>
      <w:pPr>
        <w:spacing w:after="0"/>
        <w:ind w:left="0"/>
        <w:jc w:val="both"/>
      </w:pPr>
      <w:r>
        <w:rPr>
          <w:rFonts w:ascii="Times New Roman"/>
          <w:b w:val="false"/>
          <w:i w:val="false"/>
          <w:color w:val="000000"/>
          <w:sz w:val="28"/>
        </w:rPr>
        <w:t>
      14) Қазақстан Республикасының заңнамасына сәйкес облыс немесе республикалық маңызы бар қала, астана деңгейінде жалпы білім беретін пәндер бойынша мектеп олимпиадалары мен ғылыми жобалар конкурстарын, орындаушылар конкурстары мен кәсіби шеберлік конкурстарын, бастапқы әскери даярлық бойынша жарыстар өткізу;</w:t>
      </w:r>
    </w:p>
    <w:p>
      <w:pPr>
        <w:spacing w:after="0"/>
        <w:ind w:left="0"/>
        <w:jc w:val="both"/>
      </w:pPr>
      <w:r>
        <w:rPr>
          <w:rFonts w:ascii="Times New Roman"/>
          <w:b w:val="false"/>
          <w:i w:val="false"/>
          <w:color w:val="000000"/>
          <w:sz w:val="28"/>
        </w:rPr>
        <w:t xml:space="preserve">
      15) Қазақстан Республикасының заңнамасына сәйкес педагогтердің біліктілігін арттыру курстарын ұйымдастыру, өткізу тәртібін, сондай-ақ педагогтердің қызметін курстан кейін қолдауды ұйымдастыру, жүргізу тәртібін сақтау; </w:t>
      </w:r>
    </w:p>
    <w:p>
      <w:pPr>
        <w:spacing w:after="0"/>
        <w:ind w:left="0"/>
        <w:jc w:val="both"/>
      </w:pPr>
      <w:r>
        <w:rPr>
          <w:rFonts w:ascii="Times New Roman"/>
          <w:b w:val="false"/>
          <w:i w:val="false"/>
          <w:color w:val="000000"/>
          <w:sz w:val="28"/>
        </w:rPr>
        <w:t>
      16) білім беру саласындағы уәкілетті орган айқындаған қағидалар мен шарттарға сәйкес педагогтерді аттестаттауды жүргізу және педагогтерге біліктілік санаттарын беру (растау) тәртібін сақтау;</w:t>
      </w:r>
    </w:p>
    <w:p>
      <w:pPr>
        <w:spacing w:after="0"/>
        <w:ind w:left="0"/>
        <w:jc w:val="both"/>
      </w:pPr>
      <w:r>
        <w:rPr>
          <w:rFonts w:ascii="Times New Roman"/>
          <w:b w:val="false"/>
          <w:i w:val="false"/>
          <w:color w:val="000000"/>
          <w:sz w:val="28"/>
        </w:rPr>
        <w:t xml:space="preserve">
      17) мемлекеттік білім беру ұйымдарының бірінші басшылары мен педагогтерін лауазымға тағайындау, лауазымнан босату тәртібін, сондай-ақ білім беру саласындағы уәкілетті орган айқындаған қағидаларға сәйкес мемлекеттік қызмет көрсету тәртібін сақтау; </w:t>
      </w:r>
    </w:p>
    <w:p>
      <w:pPr>
        <w:spacing w:after="0"/>
        <w:ind w:left="0"/>
        <w:jc w:val="both"/>
      </w:pPr>
      <w:r>
        <w:rPr>
          <w:rFonts w:ascii="Times New Roman"/>
          <w:b w:val="false"/>
          <w:i w:val="false"/>
          <w:color w:val="000000"/>
          <w:sz w:val="28"/>
        </w:rPr>
        <w:t>
      18) Қазақстан Республикасының педагог мәртебесі туралы заңнамасын сақтау;</w:t>
      </w:r>
    </w:p>
    <w:p>
      <w:pPr>
        <w:spacing w:after="0"/>
        <w:ind w:left="0"/>
        <w:jc w:val="both"/>
      </w:pPr>
      <w:r>
        <w:rPr>
          <w:rFonts w:ascii="Times New Roman"/>
          <w:b w:val="false"/>
          <w:i w:val="false"/>
          <w:color w:val="000000"/>
          <w:sz w:val="28"/>
        </w:rPr>
        <w:t>
      19) білім беру саласындағы уәкілетті орган айқындаған қағидаларға сәйкес мемлекеттік білім беру ұйымдарының бірінші басшыларын ротациялауды жүргізу тәртібін сақтау;</w:t>
      </w:r>
    </w:p>
    <w:p>
      <w:pPr>
        <w:spacing w:after="0"/>
        <w:ind w:left="0"/>
        <w:jc w:val="both"/>
      </w:pPr>
      <w:r>
        <w:rPr>
          <w:rFonts w:ascii="Times New Roman"/>
          <w:b w:val="false"/>
          <w:i w:val="false"/>
          <w:color w:val="000000"/>
          <w:sz w:val="28"/>
        </w:rPr>
        <w:t>
      20) интернаттық ұйымдарға жатпайтын мектепке дейінгі ұйымдар мен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дамуында проблемалары бар балалар мен жасөспірімдерді Қазақстан Республикасының заңнамасында белгіленген тәртіппен оңалтуды және әлеуметтік бейімдеуді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23)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24)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25)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білім беру саласындағы уәкілетті орган айқындаған қағидаларға сәйкес негізгі орта, жалпы орта білім беру ұйымдарында, мамандандырылған және арнаулы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w:t>
      </w:r>
    </w:p>
    <w:p>
      <w:pPr>
        <w:spacing w:after="0"/>
        <w:ind w:left="0"/>
        <w:jc w:val="both"/>
      </w:pPr>
      <w:r>
        <w:rPr>
          <w:rFonts w:ascii="Times New Roman"/>
          <w:b w:val="false"/>
          <w:i w:val="false"/>
          <w:color w:val="000000"/>
          <w:sz w:val="28"/>
        </w:rPr>
        <w:t>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білім беру саласындағы уәкілетті орган айқындаған қағидаларға сәйкес дуальды оқыту бойынша білікті жұмысшы кадрлар мен орта буын мамандар даярлауды ұйымдастыруды қамтамасыз ету;</w:t>
      </w:r>
    </w:p>
    <w:p>
      <w:pPr>
        <w:spacing w:after="0"/>
        <w:ind w:left="0"/>
        <w:jc w:val="both"/>
      </w:pPr>
      <w:r>
        <w:rPr>
          <w:rFonts w:ascii="Times New Roman"/>
          <w:b w:val="false"/>
          <w:i w:val="false"/>
          <w:color w:val="000000"/>
          <w:sz w:val="28"/>
        </w:rPr>
        <w:t>
      28) білім беру саласындағы уәкілетті орган белгілеген тәртіппен білім беру мониторингінің болуы және жүргізілуі;</w:t>
      </w:r>
    </w:p>
    <w:p>
      <w:pPr>
        <w:spacing w:after="0"/>
        <w:ind w:left="0"/>
        <w:jc w:val="both"/>
      </w:pPr>
      <w:r>
        <w:rPr>
          <w:rFonts w:ascii="Times New Roman"/>
          <w:b w:val="false"/>
          <w:i w:val="false"/>
          <w:color w:val="000000"/>
          <w:sz w:val="28"/>
        </w:rPr>
        <w:t>
      29) Қазақстан Республикасының заңнамасына сәйкес ауылдық жерде орналасқан білім беру ұйымдарына жұмысқа келген жас мамандардың тұрғын үй-тұрмыстық жағдайларын қамтамасыз ету бойынша жәрдем көрсету.</w:t>
      </w:r>
    </w:p>
    <w:bookmarkStart w:name="z1414" w:id="823"/>
    <w:p>
      <w:pPr>
        <w:spacing w:after="0"/>
        <w:ind w:left="0"/>
        <w:jc w:val="both"/>
      </w:pPr>
      <w:r>
        <w:rPr>
          <w:rFonts w:ascii="Times New Roman"/>
          <w:b w:val="false"/>
          <w:i w:val="false"/>
          <w:color w:val="000000"/>
          <w:sz w:val="28"/>
        </w:rPr>
        <w:t>
      3. Ауданның (облыстық маңызы бар қаланың) білім беруді басқару органдарының қызметіне мыналар бойынша қойылатын талаптар:</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заңнамасына сәйкес ауылдық жерде орналасқан білім беру ұйымдарына жұмысқа келген жас мамандардың тұрғын үй-тұрмыстық жағдайларын қамтамасыз ету бойынша жәрдем көрсету; </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мектепке дейінгі тәрбие мен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құру, қайта ұйымдастыру және тарату;</w:t>
      </w:r>
    </w:p>
    <w:p>
      <w:pPr>
        <w:spacing w:after="0"/>
        <w:ind w:left="0"/>
        <w:jc w:val="both"/>
      </w:pPr>
      <w:r>
        <w:rPr>
          <w:rFonts w:ascii="Times New Roman"/>
          <w:b w:val="false"/>
          <w:i w:val="false"/>
          <w:color w:val="000000"/>
          <w:sz w:val="28"/>
        </w:rPr>
        <w:t>
      4) білім беру саласындағы уәкілетті орган айқындаған қағидаларға сәйкес білім туралы мемлекеттік үлгідегі құжаттардың бланкілеріне тапсырыс беруді және негізгі орта, жалпы орта білімнің жалпы білім беретін оқу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5) білім беру саласындағы уәкілетті орган айқындаған қағидаларға сәйкес мектепке дейінгі тәрбие мен оқытуға, орта білім беруге, балаларға қосымша білім беруге мемлекеттік білім беру тапсырысын орналастыру;</w:t>
      </w:r>
    </w:p>
    <w:p>
      <w:pPr>
        <w:spacing w:after="0"/>
        <w:ind w:left="0"/>
        <w:jc w:val="both"/>
      </w:pPr>
      <w:r>
        <w:rPr>
          <w:rFonts w:ascii="Times New Roman"/>
          <w:b w:val="false"/>
          <w:i w:val="false"/>
          <w:color w:val="000000"/>
          <w:sz w:val="28"/>
        </w:rPr>
        <w:t>
      6) білім беру саласындағы уәкілетті орган айқындаған қағидаларға сәйкес мектепке дейінгі және мектеп жасындағы балаларды есепке алуды ұйымдастыру, оларды орта білім алғанға дейін оқыту;</w:t>
      </w:r>
    </w:p>
    <w:p>
      <w:pPr>
        <w:spacing w:after="0"/>
        <w:ind w:left="0"/>
        <w:jc w:val="both"/>
      </w:pPr>
      <w:r>
        <w:rPr>
          <w:rFonts w:ascii="Times New Roman"/>
          <w:b w:val="false"/>
          <w:i w:val="false"/>
          <w:color w:val="000000"/>
          <w:sz w:val="28"/>
        </w:rPr>
        <w:t>
      7) ерекше білім беруді қажет ететін адамдарды (балаларды) оқытуды, олардың білім беру ұйымдарында білім алуы үшін арнаулы жағдайлар жасау, Қазақстан Республикасының заңнамасына сәйкес білім беру ұйымдарының ғимараттарына, құрылысжайлары мен үй-жайларына қолжетімділікті қамтамасыз ету;</w:t>
      </w:r>
    </w:p>
    <w:p>
      <w:pPr>
        <w:spacing w:after="0"/>
        <w:ind w:left="0"/>
        <w:jc w:val="both"/>
      </w:pPr>
      <w:r>
        <w:rPr>
          <w:rFonts w:ascii="Times New Roman"/>
          <w:b w:val="false"/>
          <w:i w:val="false"/>
          <w:color w:val="000000"/>
          <w:sz w:val="28"/>
        </w:rPr>
        <w:t>
      8) білім беру саласындағы уәкілетті орган айқындаған нормаларға сәйкес бастауыш, негізгі орта және жалпы орта білімнің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базасын жарақтандыру;</w:t>
      </w:r>
    </w:p>
    <w:p>
      <w:pPr>
        <w:spacing w:after="0"/>
        <w:ind w:left="0"/>
        <w:jc w:val="both"/>
      </w:pPr>
      <w:r>
        <w:rPr>
          <w:rFonts w:ascii="Times New Roman"/>
          <w:b w:val="false"/>
          <w:i w:val="false"/>
          <w:color w:val="000000"/>
          <w:sz w:val="28"/>
        </w:rPr>
        <w:t>
      9) Қазақстан Республикасының заңнамасына сәйкес аудан (облыстық маңызы бар қала) деңгейінде жалпы білім беретін пәндер бойынша мектеп олимпиадалары мен ғылыми жобалар конкурстарын, орындаушылар конкурстары мен кәсіби шеберлік конкурстарын, бастапқы әскери даярлық бойынша жарыстар өткізу;</w:t>
      </w:r>
    </w:p>
    <w:p>
      <w:pPr>
        <w:spacing w:after="0"/>
        <w:ind w:left="0"/>
        <w:jc w:val="both"/>
      </w:pPr>
      <w:r>
        <w:rPr>
          <w:rFonts w:ascii="Times New Roman"/>
          <w:b w:val="false"/>
          <w:i w:val="false"/>
          <w:color w:val="000000"/>
          <w:sz w:val="28"/>
        </w:rPr>
        <w:t xml:space="preserve">
      10) Қазақстан Республикасының заңнамасына сәйкес педагогтердің біліктілігін арттыру курстарын ұйымдастыру тәртібін, сондай-ақ педагогтердің қызметін курстан кейін қолдауды ұйымдастыру, жүргізу тәртібін сақтау; </w:t>
      </w:r>
    </w:p>
    <w:p>
      <w:pPr>
        <w:spacing w:after="0"/>
        <w:ind w:left="0"/>
        <w:jc w:val="both"/>
      </w:pPr>
      <w:r>
        <w:rPr>
          <w:rFonts w:ascii="Times New Roman"/>
          <w:b w:val="false"/>
          <w:i w:val="false"/>
          <w:color w:val="000000"/>
          <w:sz w:val="28"/>
        </w:rPr>
        <w:t>
      11) білім беру саласындағы уәкілетті орган айқындаған қағидалар мен шарттарға сәйкес педагогтерді аттестаттауды жүргізу және педагогтерге біліктілік санаттарын беру (растау) тәртібін сақтау;</w:t>
      </w:r>
    </w:p>
    <w:p>
      <w:pPr>
        <w:spacing w:after="0"/>
        <w:ind w:left="0"/>
        <w:jc w:val="both"/>
      </w:pPr>
      <w:r>
        <w:rPr>
          <w:rFonts w:ascii="Times New Roman"/>
          <w:b w:val="false"/>
          <w:i w:val="false"/>
          <w:color w:val="000000"/>
          <w:sz w:val="28"/>
        </w:rPr>
        <w:t xml:space="preserve">
      12) мемлекеттік білім беру ұйымдарының бірінші басшылары мен педагогтерін лауазымға тағайындау, лауазымнан босату тәртібін, сондай-ақ білім беру саласындағы уәкілетті орган айқындаған қағидаларға сәйкес мемлекеттік қызмет көрсету тәртібін сақтау; </w:t>
      </w:r>
    </w:p>
    <w:p>
      <w:pPr>
        <w:spacing w:after="0"/>
        <w:ind w:left="0"/>
        <w:jc w:val="both"/>
      </w:pPr>
      <w:r>
        <w:rPr>
          <w:rFonts w:ascii="Times New Roman"/>
          <w:b w:val="false"/>
          <w:i w:val="false"/>
          <w:color w:val="000000"/>
          <w:sz w:val="28"/>
        </w:rPr>
        <w:t>
      13) Қазақстан Республикасының педагог мәртебесі туралы заңнамасын сақтау;</w:t>
      </w:r>
    </w:p>
    <w:p>
      <w:pPr>
        <w:spacing w:after="0"/>
        <w:ind w:left="0"/>
        <w:jc w:val="both"/>
      </w:pPr>
      <w:r>
        <w:rPr>
          <w:rFonts w:ascii="Times New Roman"/>
          <w:b w:val="false"/>
          <w:i w:val="false"/>
          <w:color w:val="000000"/>
          <w:sz w:val="28"/>
        </w:rPr>
        <w:t>
      14) білім беру саласындағы уәкілетті орган айқындаған қағидаларға сәйкес мемлекеттік білім беру ұйымдарының бірінші басшыларын ротациялауды жүргізу тәртібін сақтау;</w:t>
      </w:r>
    </w:p>
    <w:p>
      <w:pPr>
        <w:spacing w:after="0"/>
        <w:ind w:left="0"/>
        <w:jc w:val="both"/>
      </w:pPr>
      <w:r>
        <w:rPr>
          <w:rFonts w:ascii="Times New Roman"/>
          <w:b w:val="false"/>
          <w:i w:val="false"/>
          <w:color w:val="000000"/>
          <w:sz w:val="28"/>
        </w:rPr>
        <w:t>
      15) Қазақстан Республикасының заңнамасына сәйкес аудандық деңгейде (облыстық маңызы бар қалаларда) жүзеге асырылатын балаларға қосымша білім беруді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білім беру саласындағы уәкілетті орган белгілеген тәртіппен білім беру мониторингінің болуы және жүргізу;</w:t>
      </w:r>
    </w:p>
    <w:p>
      <w:pPr>
        <w:spacing w:after="0"/>
        <w:ind w:left="0"/>
        <w:jc w:val="both"/>
      </w:pPr>
      <w:r>
        <w:rPr>
          <w:rFonts w:ascii="Times New Roman"/>
          <w:b w:val="false"/>
          <w:i w:val="false"/>
          <w:color w:val="000000"/>
          <w:sz w:val="28"/>
        </w:rPr>
        <w:t>
      18) мектепке дейінгі тәрбие мен оқытуды қамтамасыз ету,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xml:space="preserve">
      19) Қазақстан Республикасының заңнамасына сәйкес облыстық және аудандық деңгейлерде (облыстық маңызы бар қалаларда) жүзеге асырылатын балаларға қосымша білім беруді қамтамасыз ету;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алып тасталды – ҚР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415" w:id="824"/>
    <w:p>
      <w:pPr>
        <w:spacing w:after="0"/>
        <w:ind w:left="0"/>
        <w:jc w:val="both"/>
      </w:pPr>
      <w:r>
        <w:rPr>
          <w:rFonts w:ascii="Times New Roman"/>
          <w:b w:val="false"/>
          <w:i w:val="false"/>
          <w:color w:val="000000"/>
          <w:sz w:val="28"/>
        </w:rPr>
        <w:t xml:space="preserve">
      4. Облыстың, республикалық маңызы бар қаланың, астананың, ауданның (облыстық маңызы бар қаланың) білім беруді басқару органдарына (бұдан әрі – бақылау субъектілері) қатысты мемлекеттік бақылауды жоспарлы және жоспардан тыс тексерулер нысанында білім беру саласындағы уәкілетті орган ведомствосының аумақтық бөлімшелері жүзеге асырады. </w:t>
      </w:r>
    </w:p>
    <w:bookmarkEnd w:id="824"/>
    <w:bookmarkStart w:name="z1416" w:id="825"/>
    <w:p>
      <w:pPr>
        <w:spacing w:after="0"/>
        <w:ind w:left="0"/>
        <w:jc w:val="both"/>
      </w:pPr>
      <w:r>
        <w:rPr>
          <w:rFonts w:ascii="Times New Roman"/>
          <w:b w:val="false"/>
          <w:i w:val="false"/>
          <w:color w:val="000000"/>
          <w:sz w:val="28"/>
        </w:rPr>
        <w:t>
      5. Тексеру мынадай әрекеттердің бірін жасау арқылы жүргізіледі:</w:t>
      </w:r>
    </w:p>
    <w:bookmarkEnd w:id="825"/>
    <w:p>
      <w:pPr>
        <w:spacing w:after="0"/>
        <w:ind w:left="0"/>
        <w:jc w:val="both"/>
      </w:pPr>
      <w:r>
        <w:rPr>
          <w:rFonts w:ascii="Times New Roman"/>
          <w:b w:val="false"/>
          <w:i w:val="false"/>
          <w:color w:val="000000"/>
          <w:sz w:val="28"/>
        </w:rPr>
        <w:t>
      1) білім беру саласындағы уәкілетті орган ведомствосының аумақтық бөлімшесі лауазымды адамының бақылау субъектісіне баруы;</w:t>
      </w:r>
    </w:p>
    <w:p>
      <w:pPr>
        <w:spacing w:after="0"/>
        <w:ind w:left="0"/>
        <w:jc w:val="both"/>
      </w:pPr>
      <w:r>
        <w:rPr>
          <w:rFonts w:ascii="Times New Roman"/>
          <w:b w:val="false"/>
          <w:i w:val="false"/>
          <w:color w:val="000000"/>
          <w:sz w:val="28"/>
        </w:rPr>
        <w:t>
      2) тексерудің нысанасына қатысты қажетті ақпаратқа сұрау салу;</w:t>
      </w:r>
    </w:p>
    <w:p>
      <w:pPr>
        <w:spacing w:after="0"/>
        <w:ind w:left="0"/>
        <w:jc w:val="both"/>
      </w:pPr>
      <w:r>
        <w:rPr>
          <w:rFonts w:ascii="Times New Roman"/>
          <w:b w:val="false"/>
          <w:i w:val="false"/>
          <w:color w:val="000000"/>
          <w:sz w:val="28"/>
        </w:rPr>
        <w:t xml:space="preserve">
      3) бақылау субъектісінің Қазақстан Республикасының білім беру саласындағы заңнамасында белгіленген талаптарды сақтауы туралы ақпарат алу мақсатында оны шақыру. </w:t>
      </w:r>
    </w:p>
    <w:bookmarkStart w:name="z1417" w:id="826"/>
    <w:p>
      <w:pPr>
        <w:spacing w:after="0"/>
        <w:ind w:left="0"/>
        <w:jc w:val="both"/>
      </w:pPr>
      <w:r>
        <w:rPr>
          <w:rFonts w:ascii="Times New Roman"/>
          <w:b w:val="false"/>
          <w:i w:val="false"/>
          <w:color w:val="000000"/>
          <w:sz w:val="28"/>
        </w:rPr>
        <w:t>
      6. Бақылау субъектілерінің осы баптың 2 және 3-тармақтарында белгіленген талаптарды сақтауы тексерудің нысанасы болып табылады.</w:t>
      </w:r>
    </w:p>
    <w:bookmarkEnd w:id="826"/>
    <w:bookmarkStart w:name="z1418" w:id="827"/>
    <w:p>
      <w:pPr>
        <w:spacing w:after="0"/>
        <w:ind w:left="0"/>
        <w:jc w:val="both"/>
      </w:pPr>
      <w:r>
        <w:rPr>
          <w:rFonts w:ascii="Times New Roman"/>
          <w:b w:val="false"/>
          <w:i w:val="false"/>
          <w:color w:val="000000"/>
          <w:sz w:val="28"/>
        </w:rPr>
        <w:t>
      7. Бақылау субъектісіне қатысты жоспарлы тексеру осы баптың 2 және 3-тармақтарында көзделген талаптарды сақтау мәселелерінің кешені бойынша үш жылда бір рет жүргізіледі.</w:t>
      </w:r>
    </w:p>
    <w:bookmarkEnd w:id="827"/>
    <w:p>
      <w:pPr>
        <w:spacing w:after="0"/>
        <w:ind w:left="0"/>
        <w:jc w:val="both"/>
      </w:pPr>
      <w:r>
        <w:rPr>
          <w:rFonts w:ascii="Times New Roman"/>
          <w:b w:val="false"/>
          <w:i w:val="false"/>
          <w:color w:val="000000"/>
          <w:sz w:val="28"/>
        </w:rPr>
        <w:t xml:space="preserve">
      Жоспардан тыс тексеру бақылау субъектісіне қатысты осы баптың 2 және 3-тармақтарында көзделген талаптарды сақтаудың жекелеген мәселелері бойынша жүргізіледі. </w:t>
      </w:r>
    </w:p>
    <w:bookmarkStart w:name="z1419" w:id="828"/>
    <w:p>
      <w:pPr>
        <w:spacing w:after="0"/>
        <w:ind w:left="0"/>
        <w:jc w:val="both"/>
      </w:pPr>
      <w:r>
        <w:rPr>
          <w:rFonts w:ascii="Times New Roman"/>
          <w:b w:val="false"/>
          <w:i w:val="false"/>
          <w:color w:val="000000"/>
          <w:sz w:val="28"/>
        </w:rPr>
        <w:t>
      8. Білім беру саласындағы уәкілетті органның бірінші басшысы жоспарлы тексерулер жүргізу жылының алдындағы жылдың 20 желтоқсанына дейін бекіткен жыл сайынғы тізбе бақылау субъектісін жоспарлы тексеруді тағайындауға негіз болып табылады.</w:t>
      </w:r>
    </w:p>
    <w:bookmarkEnd w:id="828"/>
    <w:p>
      <w:pPr>
        <w:spacing w:after="0"/>
        <w:ind w:left="0"/>
        <w:jc w:val="both"/>
      </w:pPr>
      <w:r>
        <w:rPr>
          <w:rFonts w:ascii="Times New Roman"/>
          <w:b w:val="false"/>
          <w:i w:val="false"/>
          <w:color w:val="000000"/>
          <w:sz w:val="28"/>
        </w:rPr>
        <w:t>
      Білім беру саласындағы уәкілетті органның ведомствосы жоспарлы тексерулердің тізбесін білім беру саласындағы уәкілетті орган ведомствосының аумақтық бөлімшелеріне жібереді.</w:t>
      </w:r>
    </w:p>
    <w:p>
      <w:pPr>
        <w:spacing w:after="0"/>
        <w:ind w:left="0"/>
        <w:jc w:val="both"/>
      </w:pPr>
      <w:r>
        <w:rPr>
          <w:rFonts w:ascii="Times New Roman"/>
          <w:b w:val="false"/>
          <w:i w:val="false"/>
          <w:color w:val="000000"/>
          <w:sz w:val="28"/>
        </w:rPr>
        <w:t xml:space="preserve">
      Білім беру саласындағы уәкілетті орган ведомствосының аумақтық бөлімшелері жоспарлы тексерулер тізбесін жоспарлы тексерулер жүргізу жылының алдындағы жылдың 25 желтоқсанына дейінгі мерзімде өздерінің интернет-ресурстарында орналастырады. </w:t>
      </w:r>
    </w:p>
    <w:p>
      <w:pPr>
        <w:spacing w:after="0"/>
        <w:ind w:left="0"/>
        <w:jc w:val="both"/>
      </w:pPr>
      <w:r>
        <w:rPr>
          <w:rFonts w:ascii="Times New Roman"/>
          <w:b w:val="false"/>
          <w:i w:val="false"/>
          <w:color w:val="000000"/>
          <w:sz w:val="28"/>
        </w:rPr>
        <w:t>
      Жоспарлы тексерулер тізбесіне өзгерістер мен толықтырулар енгізу бақылау субъектісі таратылған, қайта ұйымдастырылған, сондай-ақ табиғи және техногендік сипаттағы төтенше жағдай туындаған, төтенше жағдай режимі енгізілген, эпидемияның, карантиндік объектілер мен аса қауіпті зиянды организмдер ошақтарының, инфекциялық, паразиттік аурулардың таралуы, уланулар, радиациялық авариялар және олармен байланысты шектеулер туындаған немесе олардың туындау қатері төнген жағдайларда жүзеге асырылады.</w:t>
      </w:r>
    </w:p>
    <w:p>
      <w:pPr>
        <w:spacing w:after="0"/>
        <w:ind w:left="0"/>
        <w:jc w:val="both"/>
      </w:pPr>
      <w:r>
        <w:rPr>
          <w:rFonts w:ascii="Times New Roman"/>
          <w:b w:val="false"/>
          <w:i w:val="false"/>
          <w:color w:val="000000"/>
          <w:sz w:val="28"/>
        </w:rPr>
        <w:t>
      Жоғарыда көрсетілген жағдайлар басталған кезде жоспарлы тексеру ұзартылуы, тоқтатыла тұруы мүмкін.</w:t>
      </w:r>
    </w:p>
    <w:bookmarkStart w:name="z1420" w:id="829"/>
    <w:p>
      <w:pPr>
        <w:spacing w:after="0"/>
        <w:ind w:left="0"/>
        <w:jc w:val="both"/>
      </w:pPr>
      <w:r>
        <w:rPr>
          <w:rFonts w:ascii="Times New Roman"/>
          <w:b w:val="false"/>
          <w:i w:val="false"/>
          <w:color w:val="000000"/>
          <w:sz w:val="28"/>
        </w:rPr>
        <w:t>
      9. Бақылау субъектісін жоспардан тыс тексеруге мыналар негіз болып табылады:</w:t>
      </w:r>
    </w:p>
    <w:bookmarkEnd w:id="829"/>
    <w:p>
      <w:pPr>
        <w:spacing w:after="0"/>
        <w:ind w:left="0"/>
        <w:jc w:val="both"/>
      </w:pPr>
      <w:r>
        <w:rPr>
          <w:rFonts w:ascii="Times New Roman"/>
          <w:b w:val="false"/>
          <w:i w:val="false"/>
          <w:color w:val="000000"/>
          <w:sz w:val="28"/>
        </w:rPr>
        <w:t>
      1) білім беру саласындағы уәкілетті органның бірінші басшысының тапсырмасы;</w:t>
      </w:r>
    </w:p>
    <w:p>
      <w:pPr>
        <w:spacing w:after="0"/>
        <w:ind w:left="0"/>
        <w:jc w:val="both"/>
      </w:pPr>
      <w:r>
        <w:rPr>
          <w:rFonts w:ascii="Times New Roman"/>
          <w:b w:val="false"/>
          <w:i w:val="false"/>
          <w:color w:val="000000"/>
          <w:sz w:val="28"/>
        </w:rPr>
        <w:t>
      2) прокурордың талабы мен құқық қорғау органдарының тапсырмасы;</w:t>
      </w:r>
    </w:p>
    <w:p>
      <w:pPr>
        <w:spacing w:after="0"/>
        <w:ind w:left="0"/>
        <w:jc w:val="both"/>
      </w:pPr>
      <w:r>
        <w:rPr>
          <w:rFonts w:ascii="Times New Roman"/>
          <w:b w:val="false"/>
          <w:i w:val="false"/>
          <w:color w:val="000000"/>
          <w:sz w:val="28"/>
        </w:rPr>
        <w:t>
      3) тексеру нәтижесінде анықталған бұзушылықтарды жою туралы қорытындының орындалуын бақылау;</w:t>
      </w:r>
    </w:p>
    <w:p>
      <w:pPr>
        <w:spacing w:after="0"/>
        <w:ind w:left="0"/>
        <w:jc w:val="both"/>
      </w:pPr>
      <w:r>
        <w:rPr>
          <w:rFonts w:ascii="Times New Roman"/>
          <w:b w:val="false"/>
          <w:i w:val="false"/>
          <w:color w:val="000000"/>
          <w:sz w:val="28"/>
        </w:rPr>
        <w:t>
      4) Қазақстан Республикасының білім беру саласындағы заңнамасының талаптарын бұзушылықтардың нақты фактілері бойынша жеке және (немесе) заңды тұлғалардың жолданымы мен мемлекеттік органдардың жолданымдары;</w:t>
      </w:r>
    </w:p>
    <w:p>
      <w:pPr>
        <w:spacing w:after="0"/>
        <w:ind w:left="0"/>
        <w:jc w:val="both"/>
      </w:pPr>
      <w:r>
        <w:rPr>
          <w:rFonts w:ascii="Times New Roman"/>
          <w:b w:val="false"/>
          <w:i w:val="false"/>
          <w:color w:val="000000"/>
          <w:sz w:val="28"/>
        </w:rPr>
        <w:t>
      5) бақылау субъектілерінің ведомстволық бағынысты білім беру ұйымдарының мемлекеттік бақылау және мониторинг нәтижелері бойынша анықталған Қазақстан Республикасының білім беру саласындағы заңнамасының талаптарын бұзуы;</w:t>
      </w:r>
    </w:p>
    <w:p>
      <w:pPr>
        <w:spacing w:after="0"/>
        <w:ind w:left="0"/>
        <w:jc w:val="both"/>
      </w:pPr>
      <w:r>
        <w:rPr>
          <w:rFonts w:ascii="Times New Roman"/>
          <w:b w:val="false"/>
          <w:i w:val="false"/>
          <w:color w:val="000000"/>
          <w:sz w:val="28"/>
        </w:rPr>
        <w:t>
      6) Қазақстан Республикасының білім беру саласындағы заңнамасын бұзушылықтар туралы бұқаралық ақпарат құралдарында жарияланымдар мен хабарлар.</w:t>
      </w:r>
    </w:p>
    <w:p>
      <w:pPr>
        <w:spacing w:after="0"/>
        <w:ind w:left="0"/>
        <w:jc w:val="both"/>
      </w:pPr>
      <w:r>
        <w:rPr>
          <w:rFonts w:ascii="Times New Roman"/>
          <w:b w:val="false"/>
          <w:i w:val="false"/>
          <w:color w:val="000000"/>
          <w:sz w:val="28"/>
        </w:rPr>
        <w:t>
      Анонимдік жолданымдар болған жағдайда жоспардан тыс тексерулер жүргізілмейді.</w:t>
      </w:r>
    </w:p>
    <w:bookmarkStart w:name="z1421" w:id="830"/>
    <w:p>
      <w:pPr>
        <w:spacing w:after="0"/>
        <w:ind w:left="0"/>
        <w:jc w:val="both"/>
      </w:pPr>
      <w:r>
        <w:rPr>
          <w:rFonts w:ascii="Times New Roman"/>
          <w:b w:val="false"/>
          <w:i w:val="false"/>
          <w:color w:val="000000"/>
          <w:sz w:val="28"/>
        </w:rPr>
        <w:t>
      10. Тексерулерді ұйымдастыру және жүргізу тәртібі осы Занда айқындалады.</w:t>
      </w:r>
    </w:p>
    <w:bookmarkEnd w:id="830"/>
    <w:bookmarkStart w:name="z1422" w:id="831"/>
    <w:p>
      <w:pPr>
        <w:spacing w:after="0"/>
        <w:ind w:left="0"/>
        <w:jc w:val="both"/>
      </w:pPr>
      <w:r>
        <w:rPr>
          <w:rFonts w:ascii="Times New Roman"/>
          <w:b w:val="false"/>
          <w:i w:val="false"/>
          <w:color w:val="000000"/>
          <w:sz w:val="28"/>
        </w:rPr>
        <w:t>
      11. Тексерулер жүргізу кезінде тексерудің басталатын күнін көрсете отырып, ол басталғанға дейін кемінде бір тәулік бұрын бақылау субъектісін тексерудің тағайындалғаны туралы алдын ала хабардар ету талап етіледі.</w:t>
      </w:r>
    </w:p>
    <w:bookmarkEnd w:id="831"/>
    <w:bookmarkStart w:name="z1423" w:id="832"/>
    <w:p>
      <w:pPr>
        <w:spacing w:after="0"/>
        <w:ind w:left="0"/>
        <w:jc w:val="both"/>
      </w:pPr>
      <w:r>
        <w:rPr>
          <w:rFonts w:ascii="Times New Roman"/>
          <w:b w:val="false"/>
          <w:i w:val="false"/>
          <w:color w:val="000000"/>
          <w:sz w:val="28"/>
        </w:rPr>
        <w:t>
      12. Тексеру жүргізу мерзімдері мен нысанасы көрсетіле отырып, бақылау субъектісіне тексеруді тағайындау туралы акт табыс етілген күн тексеру жүргізудің басталуы деп есептеледі.</w:t>
      </w:r>
    </w:p>
    <w:bookmarkEnd w:id="832"/>
    <w:p>
      <w:pPr>
        <w:spacing w:after="0"/>
        <w:ind w:left="0"/>
        <w:jc w:val="both"/>
      </w:pPr>
      <w:r>
        <w:rPr>
          <w:rFonts w:ascii="Times New Roman"/>
          <w:b w:val="false"/>
          <w:i w:val="false"/>
          <w:color w:val="000000"/>
          <w:sz w:val="28"/>
        </w:rPr>
        <w:t>
      Тексеруді тағайындау туралы актіде мыналар көрсетіледі:</w:t>
      </w:r>
    </w:p>
    <w:p>
      <w:pPr>
        <w:spacing w:after="0"/>
        <w:ind w:left="0"/>
        <w:jc w:val="both"/>
      </w:pPr>
      <w:r>
        <w:rPr>
          <w:rFonts w:ascii="Times New Roman"/>
          <w:b w:val="false"/>
          <w:i w:val="false"/>
          <w:color w:val="000000"/>
          <w:sz w:val="28"/>
        </w:rPr>
        <w:t>
      1) актінің күні мен нөмірі;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уәкілеттік берілген адамның (адамдардың)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4) тексеру жүргізуге тартылатын мамандар, консультанттар мен сарапшылар туралы мәліметтер;</w:t>
      </w:r>
    </w:p>
    <w:p>
      <w:pPr>
        <w:spacing w:after="0"/>
        <w:ind w:left="0"/>
        <w:jc w:val="both"/>
      </w:pPr>
      <w:r>
        <w:rPr>
          <w:rFonts w:ascii="Times New Roman"/>
          <w:b w:val="false"/>
          <w:i w:val="false"/>
          <w:color w:val="000000"/>
          <w:sz w:val="28"/>
        </w:rPr>
        <w:t>
      5) бақылау субъектісінің атауы;</w:t>
      </w:r>
    </w:p>
    <w:p>
      <w:pPr>
        <w:spacing w:after="0"/>
        <w:ind w:left="0"/>
        <w:jc w:val="both"/>
      </w:pPr>
      <w:r>
        <w:rPr>
          <w:rFonts w:ascii="Times New Roman"/>
          <w:b w:val="false"/>
          <w:i w:val="false"/>
          <w:color w:val="000000"/>
          <w:sz w:val="28"/>
        </w:rPr>
        <w:t>
      6) тағайындалған тексерудің түрі мен нысанасы;</w:t>
      </w:r>
    </w:p>
    <w:p>
      <w:pPr>
        <w:spacing w:after="0"/>
        <w:ind w:left="0"/>
        <w:jc w:val="both"/>
      </w:pPr>
      <w:r>
        <w:rPr>
          <w:rFonts w:ascii="Times New Roman"/>
          <w:b w:val="false"/>
          <w:i w:val="false"/>
          <w:color w:val="000000"/>
          <w:sz w:val="28"/>
        </w:rPr>
        <w:t>
      7) тексеру жүргізу мерзімі;</w:t>
      </w:r>
    </w:p>
    <w:p>
      <w:pPr>
        <w:spacing w:after="0"/>
        <w:ind w:left="0"/>
        <w:jc w:val="both"/>
      </w:pPr>
      <w:r>
        <w:rPr>
          <w:rFonts w:ascii="Times New Roman"/>
          <w:b w:val="false"/>
          <w:i w:val="false"/>
          <w:color w:val="000000"/>
          <w:sz w:val="28"/>
        </w:rPr>
        <w:t>
      8) тексеру жүргізу негіздері, оның ішінде міндетті талаптары тексерілуге жататын Қазақстан Республикасының нормативтік құқықтық актілері;</w:t>
      </w:r>
    </w:p>
    <w:p>
      <w:pPr>
        <w:spacing w:after="0"/>
        <w:ind w:left="0"/>
        <w:jc w:val="both"/>
      </w:pPr>
      <w:r>
        <w:rPr>
          <w:rFonts w:ascii="Times New Roman"/>
          <w:b w:val="false"/>
          <w:i w:val="false"/>
          <w:color w:val="000000"/>
          <w:sz w:val="28"/>
        </w:rPr>
        <w:t>
      9) тексеру жүргізілетін кезең;</w:t>
      </w:r>
    </w:p>
    <w:p>
      <w:pPr>
        <w:spacing w:after="0"/>
        <w:ind w:left="0"/>
        <w:jc w:val="both"/>
      </w:pPr>
      <w:r>
        <w:rPr>
          <w:rFonts w:ascii="Times New Roman"/>
          <w:b w:val="false"/>
          <w:i w:val="false"/>
          <w:color w:val="000000"/>
          <w:sz w:val="28"/>
        </w:rPr>
        <w:t>
      10) осы баптың 25 және 26-тармақтарында көзделген бақылау субъектісінің құқықтары мен міндеттері;</w:t>
      </w:r>
    </w:p>
    <w:p>
      <w:pPr>
        <w:spacing w:after="0"/>
        <w:ind w:left="0"/>
        <w:jc w:val="both"/>
      </w:pPr>
      <w:r>
        <w:rPr>
          <w:rFonts w:ascii="Times New Roman"/>
          <w:b w:val="false"/>
          <w:i w:val="false"/>
          <w:color w:val="000000"/>
          <w:sz w:val="28"/>
        </w:rPr>
        <w:t>
      11) бақылау субъектісі басшысының не оның уәкілетті адамының актіні алғаны немесе алудан бас тартқаны туралы қолтаңбасы;</w:t>
      </w:r>
    </w:p>
    <w:p>
      <w:pPr>
        <w:spacing w:after="0"/>
        <w:ind w:left="0"/>
        <w:jc w:val="both"/>
      </w:pPr>
      <w:r>
        <w:rPr>
          <w:rFonts w:ascii="Times New Roman"/>
          <w:b w:val="false"/>
          <w:i w:val="false"/>
          <w:color w:val="000000"/>
          <w:sz w:val="28"/>
        </w:rPr>
        <w:t>
      12) актілерге қол қоюға уәкілеттік берілген адамның қолтаңбасы және мемлекеттік органның мөрі.</w:t>
      </w:r>
    </w:p>
    <w:p>
      <w:pPr>
        <w:spacing w:after="0"/>
        <w:ind w:left="0"/>
        <w:jc w:val="both"/>
      </w:pPr>
      <w:r>
        <w:rPr>
          <w:rFonts w:ascii="Times New Roman"/>
          <w:b w:val="false"/>
          <w:i w:val="false"/>
          <w:color w:val="000000"/>
          <w:sz w:val="28"/>
        </w:rPr>
        <w:t>
      13. Тексеру жүргізу мерзімдері алдағы жұмыстардың көлемі, сондай-ақ қойылған міндеттер ескеріле отырып белгіленеді және олар:</w:t>
      </w:r>
    </w:p>
    <w:p>
      <w:pPr>
        <w:spacing w:after="0"/>
        <w:ind w:left="0"/>
        <w:jc w:val="both"/>
      </w:pPr>
      <w:r>
        <w:rPr>
          <w:rFonts w:ascii="Times New Roman"/>
          <w:b w:val="false"/>
          <w:i w:val="false"/>
          <w:color w:val="000000"/>
          <w:sz w:val="28"/>
        </w:rPr>
        <w:t>
      1) жоспардан тыс тексерулер жүргізу кезінде бес жұмыс күнінен аспауға тиіс және бес жұмыс күніне дейін ұзартылуы мүмкін;</w:t>
      </w:r>
    </w:p>
    <w:p>
      <w:pPr>
        <w:spacing w:after="0"/>
        <w:ind w:left="0"/>
        <w:jc w:val="both"/>
      </w:pPr>
      <w:r>
        <w:rPr>
          <w:rFonts w:ascii="Times New Roman"/>
          <w:b w:val="false"/>
          <w:i w:val="false"/>
          <w:color w:val="000000"/>
          <w:sz w:val="28"/>
        </w:rPr>
        <w:t xml:space="preserve">
      2) жоспарлы тексерулер жүргізу кезінде он жұмыс күнінен аспауға тиіс және он жұмыс күніне дейін ұзартылуы мүмкін. </w:t>
      </w:r>
    </w:p>
    <w:p>
      <w:pPr>
        <w:spacing w:after="0"/>
        <w:ind w:left="0"/>
        <w:jc w:val="both"/>
      </w:pPr>
      <w:r>
        <w:rPr>
          <w:rFonts w:ascii="Times New Roman"/>
          <w:b w:val="false"/>
          <w:i w:val="false"/>
          <w:color w:val="000000"/>
          <w:sz w:val="28"/>
        </w:rPr>
        <w:t xml:space="preserve">
      Мемлекеттік органдарға сұрау салуды жүргізу қажет болған кезде, сондай-ақ тексерудің елеулі көлеміне байланысты тексеру жүргізу мерзімін білім беру саласындағы уәкілетті органның ведомствосы аумақтық бөлімшесінің басшысы осы тармақтың бірінші бөлігінде көзделген мерзімдерге бір рет қана ұзарта алады. </w:t>
      </w:r>
    </w:p>
    <w:p>
      <w:pPr>
        <w:spacing w:after="0"/>
        <w:ind w:left="0"/>
        <w:jc w:val="both"/>
      </w:pPr>
      <w:r>
        <w:rPr>
          <w:rFonts w:ascii="Times New Roman"/>
          <w:b w:val="false"/>
          <w:i w:val="false"/>
          <w:color w:val="000000"/>
          <w:sz w:val="28"/>
        </w:rPr>
        <w:t>
      Тексеру мерзімдері ұзартылған жағдайда білім беру саласындағы уәкілетті орган ведомствосының аумақтық бөлімшесі міндетті түрде тексеру мерзімін ұзарту туралы қосымша актіні ресімдейді және бұл туралы бақылау субъектісін тексеру ұзартылғанға дейін бір жұмыс күні бұрын хабардар етеді.</w:t>
      </w:r>
    </w:p>
    <w:bookmarkStart w:name="z1424" w:id="833"/>
    <w:p>
      <w:pPr>
        <w:spacing w:after="0"/>
        <w:ind w:left="0"/>
        <w:jc w:val="both"/>
      </w:pPr>
      <w:r>
        <w:rPr>
          <w:rFonts w:ascii="Times New Roman"/>
          <w:b w:val="false"/>
          <w:i w:val="false"/>
          <w:color w:val="000000"/>
          <w:sz w:val="28"/>
        </w:rPr>
        <w:t xml:space="preserve">
      14. Тексерулер бақылау субъектісінің жұмыс регламентінде белгіленген бақылау субъектісінің жұмыс уақытында жүзеге асырылады. </w:t>
      </w:r>
    </w:p>
    <w:bookmarkEnd w:id="833"/>
    <w:bookmarkStart w:name="z1425" w:id="834"/>
    <w:p>
      <w:pPr>
        <w:spacing w:after="0"/>
        <w:ind w:left="0"/>
        <w:jc w:val="both"/>
      </w:pPr>
      <w:r>
        <w:rPr>
          <w:rFonts w:ascii="Times New Roman"/>
          <w:b w:val="false"/>
          <w:i w:val="false"/>
          <w:color w:val="000000"/>
          <w:sz w:val="28"/>
        </w:rPr>
        <w:t>
      15. Тексеру нәтижелері бойынша білім беру саласындағы уәкілетті органның ведомствосы аумақтық бөлімшесінің лауазымды адамы тексеру нәтижелері туралы қорытынды жасайды.</w:t>
      </w:r>
    </w:p>
    <w:bookmarkEnd w:id="834"/>
    <w:bookmarkStart w:name="z1426" w:id="835"/>
    <w:p>
      <w:pPr>
        <w:spacing w:after="0"/>
        <w:ind w:left="0"/>
        <w:jc w:val="both"/>
      </w:pPr>
      <w:r>
        <w:rPr>
          <w:rFonts w:ascii="Times New Roman"/>
          <w:b w:val="false"/>
          <w:i w:val="false"/>
          <w:color w:val="000000"/>
          <w:sz w:val="28"/>
        </w:rPr>
        <w:t>
      16. Тексеру нәтижелері туралы қорытындыда мыналар көрсетіледі:</w:t>
      </w:r>
    </w:p>
    <w:bookmarkEnd w:id="835"/>
    <w:p>
      <w:pPr>
        <w:spacing w:after="0"/>
        <w:ind w:left="0"/>
        <w:jc w:val="both"/>
      </w:pPr>
      <w:r>
        <w:rPr>
          <w:rFonts w:ascii="Times New Roman"/>
          <w:b w:val="false"/>
          <w:i w:val="false"/>
          <w:color w:val="000000"/>
          <w:sz w:val="28"/>
        </w:rPr>
        <w:t>
      1) қорытындының жасалған күні, уақыты және орны;</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p>
      <w:pPr>
        <w:spacing w:after="0"/>
        <w:ind w:left="0"/>
        <w:jc w:val="both"/>
      </w:pPr>
      <w:r>
        <w:rPr>
          <w:rFonts w:ascii="Times New Roman"/>
          <w:b w:val="false"/>
          <w:i w:val="false"/>
          <w:color w:val="000000"/>
          <w:sz w:val="28"/>
        </w:rPr>
        <w:t>
      4) тексеру жүргізген адамның 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5) бақылау субъектісінің атауы;</w:t>
      </w:r>
    </w:p>
    <w:p>
      <w:pPr>
        <w:spacing w:after="0"/>
        <w:ind w:left="0"/>
        <w:jc w:val="both"/>
      </w:pPr>
      <w:r>
        <w:rPr>
          <w:rFonts w:ascii="Times New Roman"/>
          <w:b w:val="false"/>
          <w:i w:val="false"/>
          <w:color w:val="000000"/>
          <w:sz w:val="28"/>
        </w:rPr>
        <w:t>
      6) тексеру жүргізу күні, орны және кезеңі;</w:t>
      </w:r>
    </w:p>
    <w:p>
      <w:pPr>
        <w:spacing w:after="0"/>
        <w:ind w:left="0"/>
        <w:jc w:val="both"/>
      </w:pPr>
      <w:r>
        <w:rPr>
          <w:rFonts w:ascii="Times New Roman"/>
          <w:b w:val="false"/>
          <w:i w:val="false"/>
          <w:color w:val="000000"/>
          <w:sz w:val="28"/>
        </w:rPr>
        <w:t>
      7) тағайындалған тексерудің түрі мен нысанасы;</w:t>
      </w:r>
    </w:p>
    <w:p>
      <w:pPr>
        <w:spacing w:after="0"/>
        <w:ind w:left="0"/>
        <w:jc w:val="both"/>
      </w:pPr>
      <w:r>
        <w:rPr>
          <w:rFonts w:ascii="Times New Roman"/>
          <w:b w:val="false"/>
          <w:i w:val="false"/>
          <w:color w:val="000000"/>
          <w:sz w:val="28"/>
        </w:rPr>
        <w:t xml:space="preserve">
      8) тексеру нәтижелері туралы, оның ішінде анықталған бұзушылықтар туралы, олардың сипаты туралы мәліметтер; </w:t>
      </w:r>
    </w:p>
    <w:p>
      <w:pPr>
        <w:spacing w:after="0"/>
        <w:ind w:left="0"/>
        <w:jc w:val="both"/>
      </w:pPr>
      <w:r>
        <w:rPr>
          <w:rFonts w:ascii="Times New Roman"/>
          <w:b w:val="false"/>
          <w:i w:val="false"/>
          <w:color w:val="000000"/>
          <w:sz w:val="28"/>
        </w:rPr>
        <w:t>
      9) талаптарды орындау және бұзушылықтарға жол берген адамдарға қатысты шаралар қабылдау мерзімі көрсетіле отырып, анықталған бұзушылықтарды жою туралы талаптар;</w:t>
      </w:r>
    </w:p>
    <w:p>
      <w:pPr>
        <w:spacing w:after="0"/>
        <w:ind w:left="0"/>
        <w:jc w:val="both"/>
      </w:pPr>
      <w:r>
        <w:rPr>
          <w:rFonts w:ascii="Times New Roman"/>
          <w:b w:val="false"/>
          <w:i w:val="false"/>
          <w:color w:val="000000"/>
          <w:sz w:val="28"/>
        </w:rPr>
        <w:t>
      10) бақылау субъектісі өкілінің, сондай-ақ тексеру жүргізу кезінде қатысқан адамдардың қорытындымен танысқаны немесе танысудан бас тартқаны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11) тексеру жүргізген лауазымды адамның қолтаңбасы.</w:t>
      </w:r>
    </w:p>
    <w:bookmarkStart w:name="z1427" w:id="836"/>
    <w:p>
      <w:pPr>
        <w:spacing w:after="0"/>
        <w:ind w:left="0"/>
        <w:jc w:val="both"/>
      </w:pPr>
      <w:r>
        <w:rPr>
          <w:rFonts w:ascii="Times New Roman"/>
          <w:b w:val="false"/>
          <w:i w:val="false"/>
          <w:color w:val="000000"/>
          <w:sz w:val="28"/>
        </w:rPr>
        <w:t>
      17. Тексеру нәтижелері туралы қорытындыға тексеру нәтижелеріне байланысты құжаттардың көшірмелері (олар болған кезде) қоса беріледі.</w:t>
      </w:r>
    </w:p>
    <w:bookmarkEnd w:id="836"/>
    <w:bookmarkStart w:name="z1428" w:id="837"/>
    <w:p>
      <w:pPr>
        <w:spacing w:after="0"/>
        <w:ind w:left="0"/>
        <w:jc w:val="both"/>
      </w:pPr>
      <w:r>
        <w:rPr>
          <w:rFonts w:ascii="Times New Roman"/>
          <w:b w:val="false"/>
          <w:i w:val="false"/>
          <w:color w:val="000000"/>
          <w:sz w:val="28"/>
        </w:rPr>
        <w:t>
      18. Қосымшалардың көшірмелері бар тексеру нәтижелері туралы қорытындының бірінші данасы танысу және анықталған бұзушылықтарды жою бойынша шаралар қабылдау үшін бақылау субъектісіне (басшыға не оның уәкілетті адамына) қағаз жеткізгіште қол қойғызып немесе электрондық нысанда табыс етіледі, екінші данасы электрондық нысанда өз құзыреті шегінде мемлекеттік құқықтық статистика және арнайы есепке алу саласындағы қызметті жүзеге асыратын мемлекеттік органға және оның аумақтық органдарына тапсырылады, үшінші данасы білім беру саласындағы уәкілетті орган ведомствосының аумақтық бөлімшесінде қалады.</w:t>
      </w:r>
    </w:p>
    <w:bookmarkEnd w:id="837"/>
    <w:bookmarkStart w:name="z1429" w:id="838"/>
    <w:p>
      <w:pPr>
        <w:spacing w:after="0"/>
        <w:ind w:left="0"/>
        <w:jc w:val="both"/>
      </w:pPr>
      <w:r>
        <w:rPr>
          <w:rFonts w:ascii="Times New Roman"/>
          <w:b w:val="false"/>
          <w:i w:val="false"/>
          <w:color w:val="000000"/>
          <w:sz w:val="28"/>
        </w:rPr>
        <w:t>
      19. Тексеру нәтижелері бойынша ескертулер және (немесе) қарсылықтар болған жағдайда бақылау субъектісінің басшысы оларды жазбаша түрде жазады.</w:t>
      </w:r>
    </w:p>
    <w:bookmarkEnd w:id="838"/>
    <w:p>
      <w:pPr>
        <w:spacing w:after="0"/>
        <w:ind w:left="0"/>
        <w:jc w:val="both"/>
      </w:pPr>
      <w:r>
        <w:rPr>
          <w:rFonts w:ascii="Times New Roman"/>
          <w:b w:val="false"/>
          <w:i w:val="false"/>
          <w:color w:val="000000"/>
          <w:sz w:val="28"/>
        </w:rPr>
        <w:t>
      Ескертулер және (немесе) қарсылықтар тексеру жүргізу нәтижелері туралы қорытындыға қоса беріледі, бұл туралы тиісті белгі жасалады.</w:t>
      </w:r>
    </w:p>
    <w:p>
      <w:pPr>
        <w:spacing w:after="0"/>
        <w:ind w:left="0"/>
        <w:jc w:val="both"/>
      </w:pPr>
      <w:r>
        <w:rPr>
          <w:rFonts w:ascii="Times New Roman"/>
          <w:b w:val="false"/>
          <w:i w:val="false"/>
          <w:color w:val="000000"/>
          <w:sz w:val="28"/>
        </w:rPr>
        <w:t>
      Тексеру нәтижелері туралы қорытындыны қабылдаудан бас тартылған жағдайда акт жасалады, оған тексеруді жүзеге асыратын лауазымды адамдар және бақылау субъектісінің басшысы не оның уәкілетті өкілі қол қояды.</w:t>
      </w:r>
    </w:p>
    <w:p>
      <w:pPr>
        <w:spacing w:after="0"/>
        <w:ind w:left="0"/>
        <w:jc w:val="both"/>
      </w:pPr>
      <w:r>
        <w:rPr>
          <w:rFonts w:ascii="Times New Roman"/>
          <w:b w:val="false"/>
          <w:i w:val="false"/>
          <w:color w:val="000000"/>
          <w:sz w:val="28"/>
        </w:rPr>
        <w:t>
      Бақылау субъектісі бас тарту себебі туралы жазбаша түсіндірме бере отырып, актіге қол қоюдан бас тартуға құқылы.</w:t>
      </w:r>
    </w:p>
    <w:bookmarkStart w:name="z1430" w:id="839"/>
    <w:p>
      <w:pPr>
        <w:spacing w:after="0"/>
        <w:ind w:left="0"/>
        <w:jc w:val="both"/>
      </w:pPr>
      <w:r>
        <w:rPr>
          <w:rFonts w:ascii="Times New Roman"/>
          <w:b w:val="false"/>
          <w:i w:val="false"/>
          <w:color w:val="000000"/>
          <w:sz w:val="28"/>
        </w:rPr>
        <w:t>
      20. Бақылау субъектісі тексеру нәтижелері туралы қорытындыда көрсетілген бұзушылықтар бойынша ол табыс етілген күннен кейінгі күннен бастап үш жұмыс күнінен кешіктірілмейтін мерзімде білім беру саласындағы уәкілетті органның ведомствосы аумақтық бөлімшесінің басшысымен келісілетін мерзімдерді көрсете отырып, анықталған бұзушылықтарды жою бойынша қабылданатын шаралар туралы ақпарат береді.</w:t>
      </w:r>
    </w:p>
    <w:bookmarkEnd w:id="839"/>
    <w:p>
      <w:pPr>
        <w:spacing w:after="0"/>
        <w:ind w:left="0"/>
        <w:jc w:val="both"/>
      </w:pPr>
      <w:r>
        <w:rPr>
          <w:rFonts w:ascii="Times New Roman"/>
          <w:b w:val="false"/>
          <w:i w:val="false"/>
          <w:color w:val="000000"/>
          <w:sz w:val="28"/>
        </w:rPr>
        <w:t>
      Тексеру нәтижелері туралы қорытындыны орындау мерзімдері оны орындаудың нақты мүмкіндігіне әсер ететін мән-жайлар ескеріле отырып айқындалады, бірақ қорытынды табыс етілген күннен бастап күнтізбелік он күннен кем болмайды.</w:t>
      </w:r>
    </w:p>
    <w:p>
      <w:pPr>
        <w:spacing w:after="0"/>
        <w:ind w:left="0"/>
        <w:jc w:val="both"/>
      </w:pPr>
      <w:r>
        <w:rPr>
          <w:rFonts w:ascii="Times New Roman"/>
          <w:b w:val="false"/>
          <w:i w:val="false"/>
          <w:color w:val="000000"/>
          <w:sz w:val="28"/>
        </w:rPr>
        <w:t>
      Тексеру нәтижелері туралы қорытындыда көрсетілген анықталған бұзушылықтарды жою мерзімі өткеннен кейін бақылау субъектісі осы қорытындыда белгіленген мерзім ішінде тексеруді жүргізген білім беру саласындағы уәкілетті орган ведомствосының аумақтық бөлімшесіне анықталған бұзушылықтардың жойылғаны туралы ақпарат беруге міндетті.</w:t>
      </w:r>
    </w:p>
    <w:p>
      <w:pPr>
        <w:spacing w:after="0"/>
        <w:ind w:left="0"/>
        <w:jc w:val="both"/>
      </w:pPr>
      <w:r>
        <w:rPr>
          <w:rFonts w:ascii="Times New Roman"/>
          <w:b w:val="false"/>
          <w:i w:val="false"/>
          <w:color w:val="000000"/>
          <w:sz w:val="28"/>
        </w:rPr>
        <w:t>
      Анықталған бұзушылықтардың жойылғаны туралы ұсынылған ақпаратқа бақылау субъектісі (қажет болған кезде) бұзушылықтардың жойылу фактісін дәлелдейтін материалдарды қоса береді.</w:t>
      </w:r>
    </w:p>
    <w:p>
      <w:pPr>
        <w:spacing w:after="0"/>
        <w:ind w:left="0"/>
        <w:jc w:val="both"/>
      </w:pPr>
      <w:r>
        <w:rPr>
          <w:rFonts w:ascii="Times New Roman"/>
          <w:b w:val="false"/>
          <w:i w:val="false"/>
          <w:color w:val="000000"/>
          <w:sz w:val="28"/>
        </w:rPr>
        <w:t>
      Бұл жағдайда осы баптың 9-тармағы бірінші бөлігінің 3) тармақшасына сәйкес жоспардан тыс тексеру жүргізу талап етілмейді.</w:t>
      </w:r>
    </w:p>
    <w:p>
      <w:pPr>
        <w:spacing w:after="0"/>
        <w:ind w:left="0"/>
        <w:jc w:val="both"/>
      </w:pPr>
      <w:r>
        <w:rPr>
          <w:rFonts w:ascii="Times New Roman"/>
          <w:b w:val="false"/>
          <w:i w:val="false"/>
          <w:color w:val="000000"/>
          <w:sz w:val="28"/>
        </w:rPr>
        <w:t>
      Бақылау субъектісі тексеру нәтижелері туралы қорытындының орындалуы туралы ақпаратты белгіленген мерзімде бермеген жағдайда білім беру саласындағы уәкілетті орган ведомствосының аумақтық бөлімшесі екі жұмыс күні ішінде бақылау субъектісіне қорытындының орындалуы туралы ақпарат беру қажеттілігі туралы сұрау салу жібереді.</w:t>
      </w:r>
    </w:p>
    <w:p>
      <w:pPr>
        <w:spacing w:after="0"/>
        <w:ind w:left="0"/>
        <w:jc w:val="both"/>
      </w:pPr>
      <w:r>
        <w:rPr>
          <w:rFonts w:ascii="Times New Roman"/>
          <w:b w:val="false"/>
          <w:i w:val="false"/>
          <w:color w:val="000000"/>
          <w:sz w:val="28"/>
        </w:rPr>
        <w:t>
      Тексеру нәтижелері туралы қорытындының орындалуы туралы ақпарат қайта берілмеген жағдайда білім беру саласындағы уәкілетті орган ведомствосының аумақтық бөлімшесі осы баптың 9-тармағы бірінші бөлігінің 3) тармақшасына сәйкес жоспардан тыс тексеру тағайындауға құқылы.</w:t>
      </w:r>
    </w:p>
    <w:bookmarkStart w:name="z1431" w:id="840"/>
    <w:p>
      <w:pPr>
        <w:spacing w:after="0"/>
        <w:ind w:left="0"/>
        <w:jc w:val="both"/>
      </w:pPr>
      <w:r>
        <w:rPr>
          <w:rFonts w:ascii="Times New Roman"/>
          <w:b w:val="false"/>
          <w:i w:val="false"/>
          <w:color w:val="000000"/>
          <w:sz w:val="28"/>
        </w:rPr>
        <w:t>
      21. Тексеру жүргізу кезінде осы баптың 2 және 3-тармақтарында белгіленген талаптарды бұзушылықтар болмаған жағдайда тексеру нәтижелері туралы қорытындыда тиісті жазба жүргізіледі.</w:t>
      </w:r>
    </w:p>
    <w:bookmarkEnd w:id="840"/>
    <w:bookmarkStart w:name="z1432" w:id="841"/>
    <w:p>
      <w:pPr>
        <w:spacing w:after="0"/>
        <w:ind w:left="0"/>
        <w:jc w:val="both"/>
      </w:pPr>
      <w:r>
        <w:rPr>
          <w:rFonts w:ascii="Times New Roman"/>
          <w:b w:val="false"/>
          <w:i w:val="false"/>
          <w:color w:val="000000"/>
          <w:sz w:val="28"/>
        </w:rPr>
        <w:t>
      22. Тексеру нәтижелері туралы қорытынды тексеруді тағайындау туралы актіде немесе тексеру мерзімін ұзарту туралы қосымша актіде көрсетілген тексерудің аяқталу мерзімінен кешіктірілмей бақылау субъектісіне табыс етілген күн тексеру мерзімінің аяқталуы деп есептеледі.</w:t>
      </w:r>
    </w:p>
    <w:bookmarkEnd w:id="841"/>
    <w:bookmarkStart w:name="z1433" w:id="842"/>
    <w:p>
      <w:pPr>
        <w:spacing w:after="0"/>
        <w:ind w:left="0"/>
        <w:jc w:val="both"/>
      </w:pPr>
      <w:r>
        <w:rPr>
          <w:rFonts w:ascii="Times New Roman"/>
          <w:b w:val="false"/>
          <w:i w:val="false"/>
          <w:color w:val="000000"/>
          <w:sz w:val="28"/>
        </w:rPr>
        <w:t>
      23. Осы бапта белгіленбеген тексерудің өзге де түрлерін жүргізуге тыйым салынады.</w:t>
      </w:r>
    </w:p>
    <w:bookmarkEnd w:id="842"/>
    <w:bookmarkStart w:name="z1434" w:id="843"/>
    <w:p>
      <w:pPr>
        <w:spacing w:after="0"/>
        <w:ind w:left="0"/>
        <w:jc w:val="both"/>
      </w:pPr>
      <w:r>
        <w:rPr>
          <w:rFonts w:ascii="Times New Roman"/>
          <w:b w:val="false"/>
          <w:i w:val="false"/>
          <w:color w:val="000000"/>
          <w:sz w:val="28"/>
        </w:rPr>
        <w:t>
      24. Тексеру жүргізу кезінде білім беру саласындағы уәкілетті органның ведомствосы аумақтық бөлімшесінің лауазымды адамдары:</w:t>
      </w:r>
    </w:p>
    <w:bookmarkEnd w:id="843"/>
    <w:p>
      <w:pPr>
        <w:spacing w:after="0"/>
        <w:ind w:left="0"/>
        <w:jc w:val="both"/>
      </w:pPr>
      <w:r>
        <w:rPr>
          <w:rFonts w:ascii="Times New Roman"/>
          <w:b w:val="false"/>
          <w:i w:val="false"/>
          <w:color w:val="000000"/>
          <w:sz w:val="28"/>
        </w:rPr>
        <w:t>
      1) осы баптың 2 және 3-тармақтарында белгіленбеген талаптардың орындалуын, сондай-ақ егер мұндай талаптар білім беру саласындағы уәкілетті органның ведомствосы аумақтық бөлімшесінің құзыретіне жатпаса, тексеруге;</w:t>
      </w:r>
    </w:p>
    <w:p>
      <w:pPr>
        <w:spacing w:after="0"/>
        <w:ind w:left="0"/>
        <w:jc w:val="both"/>
      </w:pPr>
      <w:r>
        <w:rPr>
          <w:rFonts w:ascii="Times New Roman"/>
          <w:b w:val="false"/>
          <w:i w:val="false"/>
          <w:color w:val="000000"/>
          <w:sz w:val="28"/>
        </w:rPr>
        <w:t>
      2) егер құжаттар, ақпарат тексеру объектілері болып табылмаса немесе тексерудің нысанасына жатпаса, оларды ұсынуды талап етуге;</w:t>
      </w:r>
    </w:p>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тексеру жүргізу нәтижесінде алынған және коммерциялық, салықтық немесе заңмен қорғалатын өзге де құпияны құрайтын ақпаратты жария етуге және (немесе) таратуға;</w:t>
      </w:r>
    </w:p>
    <w:p>
      <w:pPr>
        <w:spacing w:after="0"/>
        <w:ind w:left="0"/>
        <w:jc w:val="both"/>
      </w:pPr>
      <w:r>
        <w:rPr>
          <w:rFonts w:ascii="Times New Roman"/>
          <w:b w:val="false"/>
          <w:i w:val="false"/>
          <w:color w:val="000000"/>
          <w:sz w:val="28"/>
        </w:rPr>
        <w:t>
      4) тексеру жүргізудің белгіленген мерзімінен асыруға;</w:t>
      </w:r>
    </w:p>
    <w:p>
      <w:pPr>
        <w:spacing w:after="0"/>
        <w:ind w:left="0"/>
        <w:jc w:val="both"/>
      </w:pPr>
      <w:r>
        <w:rPr>
          <w:rFonts w:ascii="Times New Roman"/>
          <w:b w:val="false"/>
          <w:i w:val="false"/>
          <w:color w:val="000000"/>
          <w:sz w:val="28"/>
        </w:rPr>
        <w:t>
      5) бақылау субъектілері есебінен мемлекеттік бақылау мақсатында шығынды сипаттағы іс-шараларды жүргізуге құқылы емес.</w:t>
      </w:r>
    </w:p>
    <w:bookmarkStart w:name="z1435" w:id="844"/>
    <w:p>
      <w:pPr>
        <w:spacing w:after="0"/>
        <w:ind w:left="0"/>
        <w:jc w:val="both"/>
      </w:pPr>
      <w:r>
        <w:rPr>
          <w:rFonts w:ascii="Times New Roman"/>
          <w:b w:val="false"/>
          <w:i w:val="false"/>
          <w:color w:val="000000"/>
          <w:sz w:val="28"/>
        </w:rPr>
        <w:t>
      25. Бақылау субъектілері:</w:t>
      </w:r>
    </w:p>
    <w:bookmarkEnd w:id="844"/>
    <w:p>
      <w:pPr>
        <w:spacing w:after="0"/>
        <w:ind w:left="0"/>
        <w:jc w:val="both"/>
      </w:pPr>
      <w:r>
        <w:rPr>
          <w:rFonts w:ascii="Times New Roman"/>
          <w:b w:val="false"/>
          <w:i w:val="false"/>
          <w:color w:val="000000"/>
          <w:sz w:val="28"/>
        </w:rPr>
        <w:t>
      1) білім беру саласындағы уәкілетті органның ведомствосы аумақтық бөлімшесінің объектіге тексеру жүргізуге келген лауазымды адамдарын:</w:t>
      </w:r>
    </w:p>
    <w:p>
      <w:pPr>
        <w:spacing w:after="0"/>
        <w:ind w:left="0"/>
        <w:jc w:val="both"/>
      </w:pPr>
      <w:r>
        <w:rPr>
          <w:rFonts w:ascii="Times New Roman"/>
          <w:b w:val="false"/>
          <w:i w:val="false"/>
          <w:color w:val="000000"/>
          <w:sz w:val="28"/>
        </w:rPr>
        <w:t>
      жоспарлы тексеру тағайындалған кезде алдыңғы тексеруге қатысты уақыт аралықтары сақталмаған;</w:t>
      </w:r>
    </w:p>
    <w:p>
      <w:pPr>
        <w:spacing w:after="0"/>
        <w:ind w:left="0"/>
        <w:jc w:val="both"/>
      </w:pPr>
      <w:r>
        <w:rPr>
          <w:rFonts w:ascii="Times New Roman"/>
          <w:b w:val="false"/>
          <w:i w:val="false"/>
          <w:color w:val="000000"/>
          <w:sz w:val="28"/>
        </w:rPr>
        <w:t xml:space="preserve">
      осы бапта белгіленген мерзімдерге сәйкес келмейтін, тексеруді тағайындау туралы актіде (болған кезде мерзімді ұзарту туралы қосымша актіде) көрсетілген мерзімдерден асып кеткен не өтіп кеткен; </w:t>
      </w:r>
    </w:p>
    <w:p>
      <w:pPr>
        <w:spacing w:after="0"/>
        <w:ind w:left="0"/>
        <w:jc w:val="both"/>
      </w:pPr>
      <w:r>
        <w:rPr>
          <w:rFonts w:ascii="Times New Roman"/>
          <w:b w:val="false"/>
          <w:i w:val="false"/>
          <w:color w:val="000000"/>
          <w:sz w:val="28"/>
        </w:rPr>
        <w:t>
      тиісті өкілеттіктері жоқ адамдарға тексеру жүргізу тапсырылған;</w:t>
      </w:r>
    </w:p>
    <w:p>
      <w:pPr>
        <w:spacing w:after="0"/>
        <w:ind w:left="0"/>
        <w:jc w:val="both"/>
      </w:pPr>
      <w:r>
        <w:rPr>
          <w:rFonts w:ascii="Times New Roman"/>
          <w:b w:val="false"/>
          <w:i w:val="false"/>
          <w:color w:val="000000"/>
          <w:sz w:val="28"/>
        </w:rPr>
        <w:t>
      тексеру мерзімдері осы бапта белгіленген мерзімнен артық ұзартылған;</w:t>
      </w:r>
    </w:p>
    <w:p>
      <w:pPr>
        <w:spacing w:after="0"/>
        <w:ind w:left="0"/>
        <w:jc w:val="both"/>
      </w:pPr>
      <w:r>
        <w:rPr>
          <w:rFonts w:ascii="Times New Roman"/>
          <w:b w:val="false"/>
          <w:i w:val="false"/>
          <w:color w:val="000000"/>
          <w:sz w:val="28"/>
        </w:rPr>
        <w:t>
      тексеруді тағайындау туралы акт, қызметтік куәлігі (сәйкестендіру картасы) болмаған жағдайларда тексеруге жібермеуге;</w:t>
      </w:r>
    </w:p>
    <w:p>
      <w:pPr>
        <w:spacing w:after="0"/>
        <w:ind w:left="0"/>
        <w:jc w:val="both"/>
      </w:pPr>
      <w:r>
        <w:rPr>
          <w:rFonts w:ascii="Times New Roman"/>
          <w:b w:val="false"/>
          <w:i w:val="false"/>
          <w:color w:val="000000"/>
          <w:sz w:val="28"/>
        </w:rPr>
        <w:t>
      2) егер мәліметтер жүргізілетін тексерудің нысанасына жатпаса, оларды ұсынбауға;</w:t>
      </w:r>
    </w:p>
    <w:p>
      <w:pPr>
        <w:spacing w:after="0"/>
        <w:ind w:left="0"/>
        <w:jc w:val="both"/>
      </w:pPr>
      <w:r>
        <w:rPr>
          <w:rFonts w:ascii="Times New Roman"/>
          <w:b w:val="false"/>
          <w:i w:val="false"/>
          <w:color w:val="000000"/>
          <w:sz w:val="28"/>
        </w:rPr>
        <w:t>
      3) білім беру саласындағы уәкілетті органның ведомствосы аумақтық бөлімшесінің тексеру нәтижелері туралы қорытындысына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4) тексеруді жүзеге асыру процесін, сондай-ақ білім беру саласындағы уәкілетті орган ведомствосының аумақтық бөлімшесі лауазымды адамының тексеру шеңберінде жүргізетін жекелеген әрекеттерін лауазымды адамның қызметіне кедергі келтірмей, аудио- және бейнетехника құралдарының көмегімен тіркеп-белгілеуге құқылы.</w:t>
      </w:r>
    </w:p>
    <w:bookmarkStart w:name="z1436" w:id="845"/>
    <w:p>
      <w:pPr>
        <w:spacing w:after="0"/>
        <w:ind w:left="0"/>
        <w:jc w:val="both"/>
      </w:pPr>
      <w:r>
        <w:rPr>
          <w:rFonts w:ascii="Times New Roman"/>
          <w:b w:val="false"/>
          <w:i w:val="false"/>
          <w:color w:val="000000"/>
          <w:sz w:val="28"/>
        </w:rPr>
        <w:t>
      26. Бақылау субъектілері:</w:t>
      </w:r>
    </w:p>
    <w:bookmarkEnd w:id="845"/>
    <w:p>
      <w:pPr>
        <w:spacing w:after="0"/>
        <w:ind w:left="0"/>
        <w:jc w:val="both"/>
      </w:pPr>
      <w:r>
        <w:rPr>
          <w:rFonts w:ascii="Times New Roman"/>
          <w:b w:val="false"/>
          <w:i w:val="false"/>
          <w:color w:val="000000"/>
          <w:sz w:val="28"/>
        </w:rPr>
        <w:t>
      1) білім беру саласындағы уәкілетті орган ведомствосының аумақтық бөлімшесі лауазымды адамдарының тексерілетін объектінің аумағына және үй-жайларына кедергісіз кіруін қамтамасыз етуге;</w:t>
      </w:r>
    </w:p>
    <w:p>
      <w:pPr>
        <w:spacing w:after="0"/>
        <w:ind w:left="0"/>
        <w:jc w:val="both"/>
      </w:pPr>
      <w:r>
        <w:rPr>
          <w:rFonts w:ascii="Times New Roman"/>
          <w:b w:val="false"/>
          <w:i w:val="false"/>
          <w:color w:val="000000"/>
          <w:sz w:val="28"/>
        </w:rPr>
        <w:t>
      2) осы баптың 5-тармағының 3) тармақшасына сәйкес білім беру саласындағы уәкілетті орган ведомствосының аумақтық бөлімшесі лауазымды адамдарының шақыруы бойынша келуге;</w:t>
      </w:r>
    </w:p>
    <w:p>
      <w:pPr>
        <w:spacing w:after="0"/>
        <w:ind w:left="0"/>
        <w:jc w:val="both"/>
      </w:pPr>
      <w:r>
        <w:rPr>
          <w:rFonts w:ascii="Times New Roman"/>
          <w:b w:val="false"/>
          <w:i w:val="false"/>
          <w:color w:val="000000"/>
          <w:sz w:val="28"/>
        </w:rPr>
        <w:t xml:space="preserve">
      3) осы баптың 5-тармағының 2) тармақшасына сәйкес білім беру саласындағы уәкілетті орган ведомствосы аумақтық бөлімшесінің сұрау салуы бойынша ақпарат беруге; </w:t>
      </w:r>
    </w:p>
    <w:p>
      <w:pPr>
        <w:spacing w:after="0"/>
        <w:ind w:left="0"/>
        <w:jc w:val="both"/>
      </w:pPr>
      <w:r>
        <w:rPr>
          <w:rFonts w:ascii="Times New Roman"/>
          <w:b w:val="false"/>
          <w:i w:val="false"/>
          <w:color w:val="000000"/>
          <w:sz w:val="28"/>
        </w:rPr>
        <w:t>
      4) коммерциялық, салықтық не өзге де құпияны қорғау жөніндегі талаптарды сақтай отырып, білім беру саласындағы уәкілетті орган ведомствосы аумақтық бөлімшесінің лауазымды адамдарына тексеру нәтижелері туралы қорытындыға қоса тіркеу үшін қағаз және электрондық жеткізгіштердегі құжаттарды (мәліметтерді) не олардың көшірмелерін, сондай-ақ тексерудің міндеттері мен нысанасына сәйкес автоматтандырылған дерекқорға (цифрлық жүйелерге) қолжетімділікті ұсынуға;</w:t>
      </w:r>
    </w:p>
    <w:p>
      <w:pPr>
        <w:spacing w:after="0"/>
        <w:ind w:left="0"/>
        <w:jc w:val="both"/>
      </w:pPr>
      <w:r>
        <w:rPr>
          <w:rFonts w:ascii="Times New Roman"/>
          <w:b w:val="false"/>
          <w:i w:val="false"/>
          <w:color w:val="000000"/>
          <w:sz w:val="28"/>
        </w:rPr>
        <w:t>
      5) тексеру аяқталған күні оның нәтижелері туралы қорытындыны алғаны туралы белгі жасауға;</w:t>
      </w:r>
    </w:p>
    <w:p>
      <w:pPr>
        <w:spacing w:after="0"/>
        <w:ind w:left="0"/>
        <w:jc w:val="both"/>
      </w:pPr>
      <w:r>
        <w:rPr>
          <w:rFonts w:ascii="Times New Roman"/>
          <w:b w:val="false"/>
          <w:i w:val="false"/>
          <w:color w:val="000000"/>
          <w:sz w:val="28"/>
        </w:rPr>
        <w:t>
      6) егер осы Заңда не Қазақстан Республикасының өзге де заңдарында өзгеше көзделмесе, тексеруді жүзеге асыру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xml:space="preserve">
      7) тексеруді тағайындау туралы актіні алған жағдайда бақылау субъектісі басшысының не оны алмастыратын адамның тексерудің тағайындалған мерзімдерінде бақылау объектісі тұрған жерде болуын қамтамасыз етуге міндетті. </w:t>
      </w:r>
    </w:p>
    <w:bookmarkStart w:name="z1437" w:id="846"/>
    <w:p>
      <w:pPr>
        <w:spacing w:after="0"/>
        <w:ind w:left="0"/>
        <w:jc w:val="both"/>
      </w:pPr>
      <w:r>
        <w:rPr>
          <w:rFonts w:ascii="Times New Roman"/>
          <w:b w:val="false"/>
          <w:i w:val="false"/>
          <w:color w:val="000000"/>
          <w:sz w:val="28"/>
        </w:rPr>
        <w:t>
      27. Бақылау субъектілері білім беру саласындағы уәкілетті орган ведомствосы аумақтық бөлімшесінің және олардың лауазымды адамдарының шешімдеріне, әрекеттеріне (әрекетсіздігіне) Қазақстан Республикасының заңнамасында белгіленген тәртіппен шағым жасауға құқылы.</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16.07.2025 </w:t>
      </w:r>
      <w:r>
        <w:rPr>
          <w:rFonts w:ascii="Times New Roman"/>
          <w:b w:val="false"/>
          <w:i w:val="false"/>
          <w:color w:val="000000"/>
          <w:sz w:val="28"/>
        </w:rPr>
        <w:t>№ 211-VIII</w:t>
      </w:r>
      <w:r>
        <w:rPr>
          <w:rFonts w:ascii="Times New Roman"/>
          <w:b w:val="false"/>
          <w:i w:val="false"/>
          <w:color w:val="ff0000"/>
          <w:sz w:val="28"/>
        </w:rPr>
        <w:t xml:space="preserve"> (қолданысқа енгізілу тәтібін </w:t>
      </w:r>
      <w:r>
        <w:rPr>
          <w:rFonts w:ascii="Times New Roman"/>
          <w:b w:val="false"/>
          <w:i w:val="false"/>
          <w:color w:val="ff0000"/>
          <w:sz w:val="28"/>
        </w:rPr>
        <w:t>2-б.</w:t>
      </w:r>
      <w:r>
        <w:rPr>
          <w:rFonts w:ascii="Times New Roman"/>
          <w:b w:val="false"/>
          <w:i w:val="false"/>
          <w:color w:val="ff0000"/>
          <w:sz w:val="28"/>
        </w:rPr>
        <w:t xml:space="preserve"> қараңыз); 04.12.2025 </w:t>
      </w:r>
      <w:r>
        <w:rPr>
          <w:rFonts w:ascii="Times New Roman"/>
          <w:b w:val="false"/>
          <w:i w:val="false"/>
          <w:color w:val="000000"/>
          <w:sz w:val="28"/>
        </w:rPr>
        <w:t>№ 236-VIII</w:t>
      </w:r>
      <w:r>
        <w:rPr>
          <w:rFonts w:ascii="Times New Roman"/>
          <w:b w:val="false"/>
          <w:i w:val="false"/>
          <w:color w:val="ff0000"/>
          <w:sz w:val="28"/>
        </w:rPr>
        <w:t xml:space="preserve"> (01.02.2026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Мемлекеттік бақылауды жүзеге асыратын лауазымды адамдардың құқықтары мен міндеттері</w:t>
      </w:r>
    </w:p>
    <w:bookmarkStart w:name="z669" w:id="847"/>
    <w:p>
      <w:pPr>
        <w:spacing w:after="0"/>
        <w:ind w:left="0"/>
        <w:jc w:val="both"/>
      </w:pPr>
      <w:r>
        <w:rPr>
          <w:rFonts w:ascii="Times New Roman"/>
          <w:b w:val="false"/>
          <w:i w:val="false"/>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bookmarkEnd w:id="847"/>
    <w:bookmarkStart w:name="z670" w:id="848"/>
    <w:p>
      <w:pPr>
        <w:spacing w:after="0"/>
        <w:ind w:left="0"/>
        <w:jc w:val="both"/>
      </w:pPr>
      <w:r>
        <w:rPr>
          <w:rFonts w:ascii="Times New Roman"/>
          <w:b w:val="false"/>
          <w:i w:val="false"/>
          <w:color w:val="000000"/>
          <w:sz w:val="28"/>
        </w:rPr>
        <w:t>
      2. Білім беру саласындағы мемлекеттік бақылауды жүзеге асыратын лауазымды адамдардың:</w:t>
      </w:r>
    </w:p>
    <w:bookmarkEnd w:id="848"/>
    <w:bookmarkStart w:name="z671" w:id="849"/>
    <w:p>
      <w:pPr>
        <w:spacing w:after="0"/>
        <w:ind w:left="0"/>
        <w:jc w:val="both"/>
      </w:pPr>
      <w:r>
        <w:rPr>
          <w:rFonts w:ascii="Times New Roman"/>
          <w:b w:val="false"/>
          <w:i w:val="false"/>
          <w:color w:val="000000"/>
          <w:sz w:val="28"/>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bookmarkEnd w:id="849"/>
    <w:bookmarkStart w:name="z672" w:id="850"/>
    <w:p>
      <w:pPr>
        <w:spacing w:after="0"/>
        <w:ind w:left="0"/>
        <w:jc w:val="both"/>
      </w:pPr>
      <w:r>
        <w:rPr>
          <w:rFonts w:ascii="Times New Roman"/>
          <w:b w:val="false"/>
          <w:i w:val="false"/>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bookmarkEnd w:id="850"/>
    <w:bookmarkStart w:name="z673" w:id="851"/>
    <w:p>
      <w:pPr>
        <w:spacing w:after="0"/>
        <w:ind w:left="0"/>
        <w:jc w:val="both"/>
      </w:pPr>
      <w:r>
        <w:rPr>
          <w:rFonts w:ascii="Times New Roman"/>
          <w:b w:val="false"/>
          <w:i w:val="false"/>
          <w:color w:val="000000"/>
          <w:sz w:val="28"/>
        </w:rPr>
        <w:t>
      3. Білім беру саласындағы мемлекеттік бақылауды жүзеге асыратын лауазымды адамдар:</w:t>
      </w:r>
    </w:p>
    <w:bookmarkEnd w:id="851"/>
    <w:bookmarkStart w:name="z674" w:id="852"/>
    <w:p>
      <w:pPr>
        <w:spacing w:after="0"/>
        <w:ind w:left="0"/>
        <w:jc w:val="both"/>
      </w:pPr>
      <w:r>
        <w:rPr>
          <w:rFonts w:ascii="Times New Roman"/>
          <w:b w:val="false"/>
          <w:i w:val="false"/>
          <w:color w:val="000000"/>
          <w:sz w:val="28"/>
        </w:rPr>
        <w:t>
      1) Қазақстан Республикасының заңнамаларын, білім беру қызметі субъектілерінің құқықтары мен заңды мүдделерін сақтауға;</w:t>
      </w:r>
    </w:p>
    <w:bookmarkEnd w:id="852"/>
    <w:bookmarkStart w:name="z675" w:id="853"/>
    <w:p>
      <w:pPr>
        <w:spacing w:after="0"/>
        <w:ind w:left="0"/>
        <w:jc w:val="both"/>
      </w:pPr>
      <w:r>
        <w:rPr>
          <w:rFonts w:ascii="Times New Roman"/>
          <w:b w:val="false"/>
          <w:i w:val="false"/>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bookmarkEnd w:id="853"/>
    <w:bookmarkStart w:name="z676" w:id="854"/>
    <w:p>
      <w:pPr>
        <w:spacing w:after="0"/>
        <w:ind w:left="0"/>
        <w:jc w:val="both"/>
      </w:pPr>
      <w:r>
        <w:rPr>
          <w:rFonts w:ascii="Times New Roman"/>
          <w:b w:val="false"/>
          <w:i w:val="false"/>
          <w:color w:val="000000"/>
          <w:sz w:val="28"/>
        </w:rPr>
        <w:t>
      3) тексеру жүргізу кезеңінде білім беру ұйымдарының белгіленген жұмыс режиміне кедергі келтірмеуге;</w:t>
      </w:r>
    </w:p>
    <w:bookmarkEnd w:id="854"/>
    <w:bookmarkStart w:name="z677" w:id="855"/>
    <w:p>
      <w:pPr>
        <w:spacing w:after="0"/>
        <w:ind w:left="0"/>
        <w:jc w:val="both"/>
      </w:pPr>
      <w:r>
        <w:rPr>
          <w:rFonts w:ascii="Times New Roman"/>
          <w:b w:val="false"/>
          <w:i w:val="false"/>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bookmarkEnd w:id="855"/>
    <w:bookmarkStart w:name="z678" w:id="856"/>
    <w:p>
      <w:pPr>
        <w:spacing w:after="0"/>
        <w:ind w:left="0"/>
        <w:jc w:val="both"/>
      </w:pPr>
      <w:r>
        <w:rPr>
          <w:rFonts w:ascii="Times New Roman"/>
          <w:b w:val="false"/>
          <w:i w:val="false"/>
          <w:color w:val="000000"/>
          <w:sz w:val="28"/>
        </w:rPr>
        <w:t>
      5) білім беру ұйымына тексеру нәтижелері туралы актіні оны аяқтаған күні беруге;</w:t>
      </w:r>
    </w:p>
    <w:bookmarkEnd w:id="856"/>
    <w:bookmarkStart w:name="z679" w:id="857"/>
    <w:p>
      <w:pPr>
        <w:spacing w:after="0"/>
        <w:ind w:left="0"/>
        <w:jc w:val="both"/>
      </w:pPr>
      <w:r>
        <w:rPr>
          <w:rFonts w:ascii="Times New Roman"/>
          <w:b w:val="false"/>
          <w:i w:val="false"/>
          <w:color w:val="000000"/>
          <w:sz w:val="28"/>
        </w:rPr>
        <w:t>
      6) алынған құжаттар мен тексеру нәтижесінде алынған мәліметтердің сақталуын қамтамасыз етуге міндетті.</w:t>
      </w:r>
    </w:p>
    <w:bookmarkEnd w:id="857"/>
    <w:bookmarkStart w:name="z680" w:id="858"/>
    <w:p>
      <w:pPr>
        <w:spacing w:after="0"/>
        <w:ind w:left="0"/>
        <w:jc w:val="both"/>
      </w:pPr>
      <w:r>
        <w:rPr>
          <w:rFonts w:ascii="Times New Roman"/>
          <w:b w:val="false"/>
          <w:i w:val="false"/>
          <w:color w:val="000000"/>
          <w:sz w:val="28"/>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70" w:id="859"/>
    <w:p>
      <w:pPr>
        <w:spacing w:after="0"/>
        <w:ind w:left="0"/>
        <w:jc w:val="left"/>
      </w:pPr>
      <w:r>
        <w:rPr>
          <w:rFonts w:ascii="Times New Roman"/>
          <w:b/>
          <w:i w:val="false"/>
          <w:color w:val="000000"/>
        </w:rPr>
        <w:t xml:space="preserve"> 9-тарау. БІЛІМ БЕРУ ЖҮЙЕСІН ҚАРЖЫЛЫҚ ҚАМТАМАСЫЗ ЕТУ</w:t>
      </w:r>
    </w:p>
    <w:bookmarkEnd w:id="859"/>
    <w:p>
      <w:pPr>
        <w:spacing w:after="0"/>
        <w:ind w:left="0"/>
        <w:jc w:val="both"/>
      </w:pPr>
      <w:r>
        <w:rPr>
          <w:rFonts w:ascii="Times New Roman"/>
          <w:b/>
          <w:i w:val="false"/>
          <w:color w:val="000000"/>
          <w:sz w:val="28"/>
        </w:rPr>
        <w:t>61-бап. Қаржыландыру жүйесі, принциптері мен көздері</w:t>
      </w:r>
    </w:p>
    <w:bookmarkStart w:name="z681" w:id="860"/>
    <w:p>
      <w:pPr>
        <w:spacing w:after="0"/>
        <w:ind w:left="0"/>
        <w:jc w:val="both"/>
      </w:pPr>
      <w:r>
        <w:rPr>
          <w:rFonts w:ascii="Times New Roman"/>
          <w:b w:val="false"/>
          <w:i w:val="false"/>
          <w:color w:val="000000"/>
          <w:sz w:val="28"/>
        </w:rPr>
        <w:t>
      1. Білім беруді қаржыландыру жүйесі - республикалық және жергілікті бюджеттердің, басқа да кіріс көздерінің жиынтығы.</w:t>
      </w:r>
    </w:p>
    <w:bookmarkEnd w:id="860"/>
    <w:bookmarkStart w:name="z682" w:id="861"/>
    <w:p>
      <w:pPr>
        <w:spacing w:after="0"/>
        <w:ind w:left="0"/>
        <w:jc w:val="both"/>
      </w:pPr>
      <w:r>
        <w:rPr>
          <w:rFonts w:ascii="Times New Roman"/>
          <w:b w:val="false"/>
          <w:i w:val="false"/>
          <w:color w:val="000000"/>
          <w:sz w:val="28"/>
        </w:rPr>
        <w:t>
      2. Білім беруді қаржыландыру жүйесі:</w:t>
      </w:r>
    </w:p>
    <w:bookmarkEnd w:id="861"/>
    <w:bookmarkStart w:name="z683" w:id="862"/>
    <w:p>
      <w:pPr>
        <w:spacing w:after="0"/>
        <w:ind w:left="0"/>
        <w:jc w:val="both"/>
      </w:pPr>
      <w:r>
        <w:rPr>
          <w:rFonts w:ascii="Times New Roman"/>
          <w:b w:val="false"/>
          <w:i w:val="false"/>
          <w:color w:val="000000"/>
          <w:sz w:val="28"/>
        </w:rPr>
        <w:t>
      1) тиімділік пен нәтижелілік;</w:t>
      </w:r>
    </w:p>
    <w:bookmarkEnd w:id="862"/>
    <w:bookmarkStart w:name="z684" w:id="863"/>
    <w:p>
      <w:pPr>
        <w:spacing w:after="0"/>
        <w:ind w:left="0"/>
        <w:jc w:val="both"/>
      </w:pPr>
      <w:r>
        <w:rPr>
          <w:rFonts w:ascii="Times New Roman"/>
          <w:b w:val="false"/>
          <w:i w:val="false"/>
          <w:color w:val="000000"/>
          <w:sz w:val="28"/>
        </w:rPr>
        <w:t>
      2) басымдық;</w:t>
      </w:r>
    </w:p>
    <w:bookmarkEnd w:id="863"/>
    <w:bookmarkStart w:name="z685" w:id="864"/>
    <w:p>
      <w:pPr>
        <w:spacing w:after="0"/>
        <w:ind w:left="0"/>
        <w:jc w:val="both"/>
      </w:pPr>
      <w:r>
        <w:rPr>
          <w:rFonts w:ascii="Times New Roman"/>
          <w:b w:val="false"/>
          <w:i w:val="false"/>
          <w:color w:val="000000"/>
          <w:sz w:val="28"/>
        </w:rPr>
        <w:t>
      3) айқындылық;</w:t>
      </w:r>
    </w:p>
    <w:bookmarkEnd w:id="864"/>
    <w:bookmarkStart w:name="z686" w:id="865"/>
    <w:p>
      <w:pPr>
        <w:spacing w:after="0"/>
        <w:ind w:left="0"/>
        <w:jc w:val="both"/>
      </w:pPr>
      <w:r>
        <w:rPr>
          <w:rFonts w:ascii="Times New Roman"/>
          <w:b w:val="false"/>
          <w:i w:val="false"/>
          <w:color w:val="000000"/>
          <w:sz w:val="28"/>
        </w:rPr>
        <w:t>
      4) жауаптылық;</w:t>
      </w:r>
    </w:p>
    <w:bookmarkEnd w:id="865"/>
    <w:bookmarkStart w:name="z687" w:id="866"/>
    <w:p>
      <w:pPr>
        <w:spacing w:after="0"/>
        <w:ind w:left="0"/>
        <w:jc w:val="both"/>
      </w:pPr>
      <w:r>
        <w:rPr>
          <w:rFonts w:ascii="Times New Roman"/>
          <w:b w:val="false"/>
          <w:i w:val="false"/>
          <w:color w:val="000000"/>
          <w:sz w:val="28"/>
        </w:rPr>
        <w:t>
      5) бюджеттердің барлық деңгейлерінің ара жігін ажырату мен дербестік принциптеріне негізделеді.</w:t>
      </w:r>
    </w:p>
    <w:bookmarkEnd w:id="866"/>
    <w:bookmarkStart w:name="z688" w:id="867"/>
    <w:p>
      <w:pPr>
        <w:spacing w:after="0"/>
        <w:ind w:left="0"/>
        <w:jc w:val="both"/>
      </w:pPr>
      <w:r>
        <w:rPr>
          <w:rFonts w:ascii="Times New Roman"/>
          <w:b w:val="false"/>
          <w:i w:val="false"/>
          <w:color w:val="000000"/>
          <w:sz w:val="28"/>
        </w:rPr>
        <w:t>
      3. Білім беру жүйесі қаржыландыру көздері:</w:t>
      </w:r>
    </w:p>
    <w:bookmarkEnd w:id="867"/>
    <w:bookmarkStart w:name="z689" w:id="868"/>
    <w:p>
      <w:pPr>
        <w:spacing w:after="0"/>
        <w:ind w:left="0"/>
        <w:jc w:val="both"/>
      </w:pPr>
      <w:r>
        <w:rPr>
          <w:rFonts w:ascii="Times New Roman"/>
          <w:b w:val="false"/>
          <w:i w:val="false"/>
          <w:color w:val="000000"/>
          <w:sz w:val="28"/>
        </w:rPr>
        <w:t>
      1) мемлекеттік білім беру мекемелерін ұстауды бюджеттік қаржыландыру;</w:t>
      </w:r>
    </w:p>
    <w:bookmarkEnd w:id="868"/>
    <w:bookmarkStart w:name="z690" w:id="869"/>
    <w:p>
      <w:pPr>
        <w:spacing w:after="0"/>
        <w:ind w:left="0"/>
        <w:jc w:val="both"/>
      </w:pPr>
      <w:r>
        <w:rPr>
          <w:rFonts w:ascii="Times New Roman"/>
          <w:b w:val="false"/>
          <w:i w:val="false"/>
          <w:color w:val="000000"/>
          <w:sz w:val="28"/>
        </w:rPr>
        <w:t>
      2) мемлекеттік білім беру тапсырысын бюджеттік қаржыландыру;</w:t>
      </w:r>
    </w:p>
    <w:bookmarkEnd w:id="869"/>
    <w:bookmarkStart w:name="z691" w:id="870"/>
    <w:p>
      <w:pPr>
        <w:spacing w:after="0"/>
        <w:ind w:left="0"/>
        <w:jc w:val="both"/>
      </w:pPr>
      <w:r>
        <w:rPr>
          <w:rFonts w:ascii="Times New Roman"/>
          <w:b w:val="false"/>
          <w:i w:val="false"/>
          <w:color w:val="000000"/>
          <w:sz w:val="28"/>
        </w:rPr>
        <w:t>
      3) Қазақстан Республикасының заңнамасына қайшы келмейтін ақылы қызметтер көрсетуден түскен кірістер;</w:t>
      </w:r>
    </w:p>
    <w:bookmarkEnd w:id="870"/>
    <w:bookmarkStart w:name="z692" w:id="871"/>
    <w:p>
      <w:pPr>
        <w:spacing w:after="0"/>
        <w:ind w:left="0"/>
        <w:jc w:val="both"/>
      </w:pPr>
      <w:r>
        <w:rPr>
          <w:rFonts w:ascii="Times New Roman"/>
          <w:b w:val="false"/>
          <w:i w:val="false"/>
          <w:color w:val="000000"/>
          <w:sz w:val="28"/>
        </w:rPr>
        <w:t>
      4) қаржылық ұйымдардың кредиттері;</w:t>
      </w:r>
    </w:p>
    <w:bookmarkEnd w:id="871"/>
    <w:p>
      <w:pPr>
        <w:spacing w:after="0"/>
        <w:ind w:left="0"/>
        <w:jc w:val="both"/>
      </w:pPr>
      <w:r>
        <w:rPr>
          <w:rFonts w:ascii="Times New Roman"/>
          <w:b w:val="false"/>
          <w:i w:val="false"/>
          <w:color w:val="000000"/>
          <w:sz w:val="28"/>
        </w:rPr>
        <w:t>
      4-1) стипендиялық бағдарламаларды бюджеттік қаржыландыру;</w:t>
      </w:r>
    </w:p>
    <w:bookmarkStart w:name="z693" w:id="872"/>
    <w:p>
      <w:pPr>
        <w:spacing w:after="0"/>
        <w:ind w:left="0"/>
        <w:jc w:val="both"/>
      </w:pPr>
      <w:r>
        <w:rPr>
          <w:rFonts w:ascii="Times New Roman"/>
          <w:b w:val="false"/>
          <w:i w:val="false"/>
          <w:color w:val="000000"/>
          <w:sz w:val="28"/>
        </w:rPr>
        <w:t>
      5) қайырымдылық көмек, өтеусіз аударымдар мен қайырмалдықтар, гранттар, білім беру ұйымдары құрылтайшыларының (қатысушыларының) салымдары, эндаумент-қорлардың (нысаналы капиталдардың) инвестициялық кірістерінің қаражаты болып табылады.</w:t>
      </w:r>
    </w:p>
    <w:bookmarkEnd w:id="872"/>
    <w:bookmarkStart w:name="z1027" w:id="873"/>
    <w:p>
      <w:pPr>
        <w:spacing w:after="0"/>
        <w:ind w:left="0"/>
        <w:jc w:val="both"/>
      </w:pPr>
      <w:r>
        <w:rPr>
          <w:rFonts w:ascii="Times New Roman"/>
          <w:b w:val="false"/>
          <w:i w:val="false"/>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ff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Білім беру ұйымдарын мемлекеттік қаржыландыру</w:t>
      </w:r>
    </w:p>
    <w:bookmarkStart w:name="z694" w:id="874"/>
    <w:p>
      <w:pPr>
        <w:spacing w:after="0"/>
        <w:ind w:left="0"/>
        <w:jc w:val="both"/>
      </w:pPr>
      <w:r>
        <w:rPr>
          <w:rFonts w:ascii="Times New Roman"/>
          <w:b w:val="false"/>
          <w:i w:val="false"/>
          <w:color w:val="000000"/>
          <w:sz w:val="28"/>
        </w:rPr>
        <w:t>
      1. Мемлекет білім берудің басымдығын ескере отырып оған бюджеттік қаражаттардың бөлінуін қамтамасыз етеді.</w:t>
      </w:r>
    </w:p>
    <w:bookmarkEnd w:id="874"/>
    <w:bookmarkStart w:name="z695" w:id="875"/>
    <w:p>
      <w:pPr>
        <w:spacing w:after="0"/>
        <w:ind w:left="0"/>
        <w:jc w:val="both"/>
      </w:pPr>
      <w:r>
        <w:rPr>
          <w:rFonts w:ascii="Times New Roman"/>
          <w:b w:val="false"/>
          <w:i w:val="false"/>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bookmarkEnd w:id="875"/>
    <w:bookmarkStart w:name="z696" w:id="876"/>
    <w:p>
      <w:pPr>
        <w:spacing w:after="0"/>
        <w:ind w:left="0"/>
        <w:jc w:val="both"/>
      </w:pPr>
      <w:r>
        <w:rPr>
          <w:rFonts w:ascii="Times New Roman"/>
          <w:b w:val="false"/>
          <w:i w:val="false"/>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76"/>
    <w:p>
      <w:pPr>
        <w:spacing w:after="0"/>
        <w:ind w:left="0"/>
        <w:jc w:val="both"/>
      </w:pPr>
      <w:r>
        <w:rPr>
          <w:rFonts w:ascii="Times New Roman"/>
          <w:b w:val="false"/>
          <w:i w:val="false"/>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bookmarkStart w:name="z697" w:id="877"/>
    <w:p>
      <w:pPr>
        <w:spacing w:after="0"/>
        <w:ind w:left="0"/>
        <w:jc w:val="both"/>
      </w:pPr>
      <w:r>
        <w:rPr>
          <w:rFonts w:ascii="Times New Roman"/>
          <w:b w:val="false"/>
          <w:i w:val="false"/>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877"/>
    <w:p>
      <w:pPr>
        <w:spacing w:after="0"/>
        <w:ind w:left="0"/>
        <w:jc w:val="both"/>
      </w:pPr>
      <w:r>
        <w:rPr>
          <w:rFonts w:ascii="Times New Roman"/>
          <w:b w:val="false"/>
          <w:i w:val="false"/>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pPr>
        <w:spacing w:after="0"/>
        <w:ind w:left="0"/>
        <w:jc w:val="both"/>
      </w:pPr>
      <w:r>
        <w:rPr>
          <w:rFonts w:ascii="Times New Roman"/>
          <w:b w:val="false"/>
          <w:i w:val="false"/>
          <w:color w:val="000000"/>
          <w:sz w:val="28"/>
        </w:rPr>
        <w:t>
      Мемлекеттік білім беру тапсырысымен байланысты көрсетілетін қызметтердің тізбесін білім беру саласындағы уәкілетті орган, ғылым және жоғары білім саласындағы уәкілетті орган бекітеді.</w:t>
      </w:r>
    </w:p>
    <w:p>
      <w:pPr>
        <w:spacing w:after="0"/>
        <w:ind w:left="0"/>
        <w:jc w:val="both"/>
      </w:pPr>
      <w:r>
        <w:rPr>
          <w:rFonts w:ascii="Times New Roman"/>
          <w:b w:val="false"/>
          <w:i w:val="false"/>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6" w:id="878"/>
    <w:p>
      <w:pPr>
        <w:spacing w:after="0"/>
        <w:ind w:left="0"/>
        <w:jc w:val="both"/>
      </w:pPr>
      <w:r>
        <w:rPr>
          <w:rFonts w:ascii="Times New Roman"/>
          <w:b w:val="false"/>
          <w:i w:val="false"/>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bookmarkEnd w:id="878"/>
    <w:bookmarkStart w:name="z1147" w:id="879"/>
    <w:p>
      <w:pPr>
        <w:spacing w:after="0"/>
        <w:ind w:left="0"/>
        <w:jc w:val="both"/>
      </w:pPr>
      <w:r>
        <w:rPr>
          <w:rFonts w:ascii="Times New Roman"/>
          <w:b w:val="false"/>
          <w:i w:val="false"/>
          <w:color w:val="000000"/>
          <w:sz w:val="28"/>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bookmarkEnd w:id="879"/>
    <w:bookmarkStart w:name="z1148" w:id="880"/>
    <w:p>
      <w:pPr>
        <w:spacing w:after="0"/>
        <w:ind w:left="0"/>
        <w:jc w:val="both"/>
      </w:pPr>
      <w:r>
        <w:rPr>
          <w:rFonts w:ascii="Times New Roman"/>
          <w:b w:val="false"/>
          <w:i w:val="false"/>
          <w:color w:val="000000"/>
          <w:sz w:val="28"/>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bookmarkEnd w:id="880"/>
    <w:bookmarkStart w:name="z698" w:id="881"/>
    <w:p>
      <w:pPr>
        <w:spacing w:after="0"/>
        <w:ind w:left="0"/>
        <w:jc w:val="both"/>
      </w:pPr>
      <w:r>
        <w:rPr>
          <w:rFonts w:ascii="Times New Roman"/>
          <w:b w:val="false"/>
          <w:i w:val="false"/>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bookmarkEnd w:id="881"/>
    <w:bookmarkStart w:name="z699" w:id="882"/>
    <w:p>
      <w:pPr>
        <w:spacing w:after="0"/>
        <w:ind w:left="0"/>
        <w:jc w:val="both"/>
      </w:pPr>
      <w:r>
        <w:rPr>
          <w:rFonts w:ascii="Times New Roman"/>
          <w:b w:val="false"/>
          <w:i w:val="false"/>
          <w:color w:val="000000"/>
          <w:sz w:val="28"/>
        </w:rPr>
        <w:t>
      1) кадрларды даярлау бағыттарын;</w:t>
      </w:r>
    </w:p>
    <w:bookmarkEnd w:id="882"/>
    <w:bookmarkStart w:name="z700" w:id="883"/>
    <w:p>
      <w:pPr>
        <w:spacing w:after="0"/>
        <w:ind w:left="0"/>
        <w:jc w:val="both"/>
      </w:pPr>
      <w:r>
        <w:rPr>
          <w:rFonts w:ascii="Times New Roman"/>
          <w:b w:val="false"/>
          <w:i w:val="false"/>
          <w:color w:val="000000"/>
          <w:sz w:val="28"/>
        </w:rPr>
        <w:t>
      2) оқыту нысандары бойынша мемлекеттік білім беру тапсырысының көлемін (орындар, гранттар санын);</w:t>
      </w:r>
    </w:p>
    <w:bookmarkEnd w:id="883"/>
    <w:bookmarkStart w:name="z701" w:id="884"/>
    <w:p>
      <w:pPr>
        <w:spacing w:after="0"/>
        <w:ind w:left="0"/>
        <w:jc w:val="both"/>
      </w:pPr>
      <w:r>
        <w:rPr>
          <w:rFonts w:ascii="Times New Roman"/>
          <w:b w:val="false"/>
          <w:i w:val="false"/>
          <w:color w:val="000000"/>
          <w:sz w:val="28"/>
        </w:rPr>
        <w:t>
      3) бір білім алушыны (маманды) оқытуға жұмсалатын шығыстардың орташа құнын қамтуға тиіс.</w:t>
      </w:r>
    </w:p>
    <w:bookmarkEnd w:id="884"/>
    <w:p>
      <w:pPr>
        <w:spacing w:after="0"/>
        <w:ind w:left="0"/>
        <w:jc w:val="both"/>
      </w:pPr>
      <w:r>
        <w:rPr>
          <w:rFonts w:ascii="Times New Roman"/>
          <w:b w:val="false"/>
          <w:i w:val="false"/>
          <w:color w:val="000000"/>
          <w:sz w:val="28"/>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үшінші бөлігіне өзгеріс енгізу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5-1-тармақтың бірінші бөлігіне өзгеріс енгізу көзделген – ҚР 04.12.2025 </w:t>
      </w:r>
      <w:r>
        <w:rPr>
          <w:rFonts w:ascii="Times New Roman"/>
          <w:b w:val="false"/>
          <w:i w:val="false"/>
          <w:color w:val="ff0000"/>
          <w:sz w:val="28"/>
        </w:rPr>
        <w:t>№ 236-VIII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p>
      <w:pPr>
        <w:spacing w:after="0"/>
        <w:ind w:left="0"/>
        <w:jc w:val="both"/>
      </w:pPr>
      <w:r>
        <w:rPr>
          <w:rFonts w:ascii="Times New Roman"/>
          <w:b w:val="false"/>
          <w:i w:val="false"/>
          <w:color w:val="000000"/>
          <w:sz w:val="28"/>
        </w:rPr>
        <w:t>
      Техникалық және кәсіптік, орта білімнен кейінгі білімі бар кадрларды даярлауға арналған мемлекеттік білім беру тапсырысы әскери, арнаулы оқу орындарын қоспағанда, білім беру ұйымдарында білім беру саласындағы уәкілетті орган айқындайтын тәртіппен орналастырылады.</w:t>
      </w:r>
    </w:p>
    <w:bookmarkStart w:name="z702" w:id="885"/>
    <w:p>
      <w:pPr>
        <w:spacing w:after="0"/>
        <w:ind w:left="0"/>
        <w:jc w:val="both"/>
      </w:pPr>
      <w:r>
        <w:rPr>
          <w:rFonts w:ascii="Times New Roman"/>
          <w:b w:val="false"/>
          <w:i w:val="false"/>
          <w:color w:val="000000"/>
          <w:sz w:val="28"/>
        </w:rPr>
        <w:t>
      6. Мектепалды сыныптарда мектепке дейінгі тәрбие мен оқытудың жалпы білім беретін оқу бағдарламаларын іске асыратын орта білім беру ұйымдарын қоспағанда, мектепке дейінгі тәрбие мен оқытудың жалпы білім беретін оқу бағдарламаларын іске асыратын білім беру ұйымдарындағы мемлекеттік білім беру тапсырысы білім беру саласындағы уәкілетті орган айқындайтын тәртіппен орналастырылады.</w:t>
      </w:r>
    </w:p>
    <w:bookmarkEnd w:id="885"/>
    <w:bookmarkStart w:name="z1037" w:id="886"/>
    <w:p>
      <w:pPr>
        <w:spacing w:after="0"/>
        <w:ind w:left="0"/>
        <w:jc w:val="both"/>
      </w:pPr>
      <w:r>
        <w:rPr>
          <w:rFonts w:ascii="Times New Roman"/>
          <w:b w:val="false"/>
          <w:i w:val="false"/>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bookmarkEnd w:id="886"/>
    <w:bookmarkStart w:name="z1149" w:id="887"/>
    <w:p>
      <w:pPr>
        <w:spacing w:after="0"/>
        <w:ind w:left="0"/>
        <w:jc w:val="both"/>
      </w:pPr>
      <w:r>
        <w:rPr>
          <w:rFonts w:ascii="Times New Roman"/>
          <w:b w:val="false"/>
          <w:i w:val="false"/>
          <w:color w:val="000000"/>
          <w:sz w:val="28"/>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87"/>
    <w:bookmarkStart w:name="z1218" w:id="888"/>
    <w:p>
      <w:pPr>
        <w:spacing w:after="0"/>
        <w:ind w:left="0"/>
        <w:jc w:val="both"/>
      </w:pPr>
      <w:r>
        <w:rPr>
          <w:rFonts w:ascii="Times New Roman"/>
          <w:b w:val="false"/>
          <w:i w:val="false"/>
          <w:color w:val="000000"/>
          <w:sz w:val="28"/>
        </w:rPr>
        <w:t>
      6-3. Мүмкіндігі шектеулі балаларды арнаулы психологиялық-педагогикалық қолдауға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88"/>
    <w:bookmarkStart w:name="z703" w:id="889"/>
    <w:p>
      <w:pPr>
        <w:spacing w:after="0"/>
        <w:ind w:left="0"/>
        <w:jc w:val="both"/>
      </w:pPr>
      <w:r>
        <w:rPr>
          <w:rFonts w:ascii="Times New Roman"/>
          <w:b w:val="false"/>
          <w:i w:val="false"/>
          <w:color w:val="000000"/>
          <w:sz w:val="28"/>
        </w:rPr>
        <w:t>
      7. Білім беру жүйесін оқу-әдістемелік қамтамасыз ету бойынша мемлекеттік білім беру тапсырысының мазмұнына қойылатын талаптарды білім беру саласындағы уәкілетті орган және (немесе) ғылым және жоғары білім саласындағы уәкілетті орган айқындайды.</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8-тармаққа өзгеріс енгізу көзделген – ҚР 04.12.2025 </w:t>
      </w:r>
      <w:r>
        <w:rPr>
          <w:rFonts w:ascii="Times New Roman"/>
          <w:b w:val="false"/>
          <w:i w:val="false"/>
          <w:color w:val="ff0000"/>
          <w:sz w:val="28"/>
        </w:rPr>
        <w:t>№ 236-VIII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Start w:name="z1374" w:id="890"/>
    <w:p>
      <w:pPr>
        <w:spacing w:after="0"/>
        <w:ind w:left="0"/>
        <w:jc w:val="both"/>
      </w:pPr>
      <w:r>
        <w:rPr>
          <w:rFonts w:ascii="Times New Roman"/>
          <w:b w:val="false"/>
          <w:i w:val="false"/>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13.11.2015 </w:t>
      </w:r>
      <w:r>
        <w:rPr>
          <w:rFonts w:ascii="Times New Roman"/>
          <w:b w:val="false"/>
          <w:i w:val="false"/>
          <w:color w:val="ff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05.07.2017 </w:t>
      </w:r>
      <w:r>
        <w:rPr>
          <w:rFonts w:ascii="Times New Roman"/>
          <w:b w:val="false"/>
          <w:i w:val="false"/>
          <w:color w:val="ff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27.12.2019 </w:t>
      </w:r>
      <w:r>
        <w:rPr>
          <w:rFonts w:ascii="Times New Roman"/>
          <w:b w:val="false"/>
          <w:i w:val="false"/>
          <w:color w:val="ff0000"/>
          <w:sz w:val="28"/>
        </w:rPr>
        <w:t>№ 291-VІ</w:t>
      </w:r>
      <w:r>
        <w:rPr>
          <w:rFonts w:ascii="Times New Roman"/>
          <w:b w:val="false"/>
          <w:i w:val="false"/>
          <w:color w:val="ff0000"/>
          <w:sz w:val="28"/>
        </w:rPr>
        <w:t xml:space="preserve"> (01.01.2020 бастап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(01.09.2022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04.12.2025 </w:t>
      </w:r>
      <w:r>
        <w:rPr>
          <w:rFonts w:ascii="Times New Roman"/>
          <w:b w:val="false"/>
          <w:i w:val="false"/>
          <w:color w:val="000000"/>
          <w:sz w:val="28"/>
        </w:rPr>
        <w:t>№ 236-VIII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Білім беру ұйымдарының ақылы негізде тауарлар (жұмыстар, қызметтер көрсету) ұсынуы</w:t>
      </w:r>
    </w:p>
    <w:bookmarkStart w:name="z705" w:id="891"/>
    <w:p>
      <w:pPr>
        <w:spacing w:after="0"/>
        <w:ind w:left="0"/>
        <w:jc w:val="both"/>
      </w:pPr>
      <w:r>
        <w:rPr>
          <w:rFonts w:ascii="Times New Roman"/>
          <w:b w:val="false"/>
          <w:i w:val="false"/>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bookmarkEnd w:id="891"/>
    <w:bookmarkStart w:name="z706" w:id="892"/>
    <w:p>
      <w:pPr>
        <w:spacing w:after="0"/>
        <w:ind w:left="0"/>
        <w:jc w:val="both"/>
      </w:pPr>
      <w:r>
        <w:rPr>
          <w:rFonts w:ascii="Times New Roman"/>
          <w:b w:val="false"/>
          <w:i w:val="false"/>
          <w:color w:val="000000"/>
          <w:sz w:val="28"/>
        </w:rPr>
        <w:t>
      2. Мемлекеттік білім беру мекемелеріне және шаруашылық жүргізу құқығындағы мемлекеттік кәсіпорындардың ұйымдық-құқықтық нысанындағы орта білім беру ұйымдарына:</w:t>
      </w:r>
    </w:p>
    <w:bookmarkEnd w:id="892"/>
    <w:bookmarkStart w:name="z639" w:id="893"/>
    <w:p>
      <w:pPr>
        <w:spacing w:after="0"/>
        <w:ind w:left="0"/>
        <w:jc w:val="both"/>
      </w:pPr>
      <w:r>
        <w:rPr>
          <w:rFonts w:ascii="Times New Roman"/>
          <w:b w:val="false"/>
          <w:i w:val="false"/>
          <w:color w:val="000000"/>
          <w:sz w:val="28"/>
        </w:rPr>
        <w:t>
      1) білім алушылар мен тәрбиеленушілерге мемлекеттік жалпыға міндетті білім беру стандарттары шеңберінде ақылы негізде білім беру қызметтерін көрсетуге;</w:t>
      </w:r>
    </w:p>
    <w:bookmarkEnd w:id="893"/>
    <w:bookmarkStart w:name="z654" w:id="894"/>
    <w:p>
      <w:pPr>
        <w:spacing w:after="0"/>
        <w:ind w:left="0"/>
        <w:jc w:val="both"/>
      </w:pPr>
      <w:r>
        <w:rPr>
          <w:rFonts w:ascii="Times New Roman"/>
          <w:b w:val="false"/>
          <w:i w:val="false"/>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894"/>
    <w:p>
      <w:pPr>
        <w:spacing w:after="0"/>
        <w:ind w:left="0"/>
        <w:jc w:val="both"/>
      </w:pPr>
      <w:r>
        <w:rPr>
          <w:rFonts w:ascii="Times New Roman"/>
          <w:b w:val="false"/>
          <w:i w:val="false"/>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bookmarkStart w:name="z707" w:id="895"/>
    <w:p>
      <w:pPr>
        <w:spacing w:after="0"/>
        <w:ind w:left="0"/>
        <w:jc w:val="both"/>
      </w:pPr>
      <w:r>
        <w:rPr>
          <w:rFonts w:ascii="Times New Roman"/>
          <w:b w:val="false"/>
          <w:i w:val="false"/>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bookmarkEnd w:id="895"/>
    <w:bookmarkStart w:name="z708" w:id="896"/>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bookmarkEnd w:id="896"/>
    <w:bookmarkStart w:name="z709" w:id="897"/>
    <w:p>
      <w:pPr>
        <w:spacing w:after="0"/>
        <w:ind w:left="0"/>
        <w:jc w:val="both"/>
      </w:pPr>
      <w:r>
        <w:rPr>
          <w:rFonts w:ascii="Times New Roman"/>
          <w:b w:val="false"/>
          <w:i w:val="false"/>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bookmarkEnd w:id="897"/>
    <w:bookmarkStart w:name="z710" w:id="898"/>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bookmarkEnd w:id="898"/>
    <w:bookmarkStart w:name="z711" w:id="899"/>
    <w:p>
      <w:pPr>
        <w:spacing w:after="0"/>
        <w:ind w:left="0"/>
        <w:jc w:val="both"/>
      </w:pPr>
      <w:r>
        <w:rPr>
          <w:rFonts w:ascii="Times New Roman"/>
          <w:b w:val="false"/>
          <w:i w:val="false"/>
          <w:color w:val="000000"/>
          <w:sz w:val="28"/>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bookmarkEnd w:id="899"/>
    <w:bookmarkStart w:name="z712" w:id="900"/>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bookmarkEnd w:id="900"/>
    <w:bookmarkStart w:name="z713" w:id="901"/>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bookmarkEnd w:id="901"/>
    <w:bookmarkStart w:name="z714" w:id="902"/>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bookmarkEnd w:id="902"/>
    <w:bookmarkStart w:name="z715" w:id="903"/>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bookmarkEnd w:id="903"/>
    <w:bookmarkStart w:name="z716" w:id="904"/>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904"/>
    <w:p>
      <w:pPr>
        <w:spacing w:after="0"/>
        <w:ind w:left="0"/>
        <w:jc w:val="both"/>
      </w:pPr>
      <w:r>
        <w:rPr>
          <w:rFonts w:ascii="Times New Roman"/>
          <w:b w:val="false"/>
          <w:i w:val="false"/>
          <w:color w:val="000000"/>
          <w:sz w:val="28"/>
        </w:rPr>
        <w:t>
      10) ғылыми зерттеулерді жүргізу бойынша тауарларды (жұмыстарды, көрсетілетін қызметтерді) беруге құқылы.</w:t>
      </w:r>
    </w:p>
    <w:p>
      <w:pPr>
        <w:spacing w:after="0"/>
        <w:ind w:left="0"/>
        <w:jc w:val="both"/>
      </w:pPr>
      <w:r>
        <w:rPr>
          <w:rFonts w:ascii="Times New Roman"/>
          <w:b w:val="false"/>
          <w:i w:val="false"/>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pPr>
        <w:spacing w:after="0"/>
        <w:ind w:left="0"/>
        <w:jc w:val="both"/>
      </w:pPr>
      <w:r>
        <w:rPr>
          <w:rFonts w:ascii="Times New Roman"/>
          <w:b w:val="false"/>
          <w:i w:val="false"/>
          <w:color w:val="000000"/>
          <w:sz w:val="28"/>
        </w:rPr>
        <w:t>
      Сот төрелігі академиясының тауарларды (жұмыстарды, көрсетілетін қызметтерді) өткізу жөніндегі ақылы қызмет түрлерін көрсету және оның тауарларды (жұмыстарды, көрсетілетін қызметтерді) өткізуден түскен ақшаны жұмсау қағидаларын Қазақстан Республикасы Жоғары Сот Кеңесінің аппараты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3-1-тармаққа өзгеріс енгізу көзделген – ҚР 07.07.2026 </w:t>
      </w:r>
      <w:r>
        <w:rPr>
          <w:rFonts w:ascii="Times New Roman"/>
          <w:b w:val="false"/>
          <w:i w:val="false"/>
          <w:color w:val="ff0000"/>
          <w:sz w:val="28"/>
        </w:rPr>
        <w:t>№ 334-VIII</w:t>
      </w:r>
      <w:r>
        <w:rPr>
          <w:rFonts w:ascii="Times New Roman"/>
          <w:b w:val="false"/>
          <w:i w:val="false"/>
          <w:color w:val="ff0000"/>
          <w:sz w:val="28"/>
        </w:rPr>
        <w:t xml:space="preserve"> (алғашқы ресми жарияланған күнінен бастап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p>
      <w:pPr>
        <w:spacing w:after="0"/>
        <w:ind w:left="0"/>
        <w:jc w:val="both"/>
      </w:pPr>
      <w:r>
        <w:rPr>
          <w:rFonts w:ascii="Times New Roman"/>
          <w:b w:val="false"/>
          <w:i w:val="false"/>
          <w:color w:val="000000"/>
          <w:sz w:val="28"/>
        </w:rPr>
        <w:t>
      Мемлекеттік орта білім беру ұйымдары мүліктік жалдауға (жалға) беруден алынған кірістерді өзі дербес пайдаланады.</w:t>
      </w:r>
    </w:p>
    <w:bookmarkStart w:name="z1150" w:id="905"/>
    <w:p>
      <w:pPr>
        <w:spacing w:after="0"/>
        <w:ind w:left="0"/>
        <w:jc w:val="both"/>
      </w:pPr>
      <w:r>
        <w:rPr>
          <w:rFonts w:ascii="Times New Roman"/>
          <w:b w:val="false"/>
          <w:i w:val="false"/>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905"/>
    <w:p>
      <w:pPr>
        <w:spacing w:after="0"/>
        <w:ind w:left="0"/>
        <w:jc w:val="both"/>
      </w:pPr>
      <w:r>
        <w:rPr>
          <w:rFonts w:ascii="Times New Roman"/>
          <w:b w:val="false"/>
          <w:i w:val="false"/>
          <w:color w:val="000000"/>
          <w:sz w:val="28"/>
        </w:rPr>
        <w:t>
      1) кәсіптік білім беруді ұйымдастыру (жұмысшы кадрлар мен орта буын мамандарын қайта даярлау және олардың біліктілігін арттыру);</w:t>
      </w:r>
    </w:p>
    <w:p>
      <w:pPr>
        <w:spacing w:after="0"/>
        <w:ind w:left="0"/>
        <w:jc w:val="both"/>
      </w:pPr>
      <w:r>
        <w:rPr>
          <w:rFonts w:ascii="Times New Roman"/>
          <w:b w:val="false"/>
          <w:i w:val="false"/>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pPr>
        <w:spacing w:after="0"/>
        <w:ind w:left="0"/>
        <w:jc w:val="both"/>
      </w:pPr>
      <w:r>
        <w:rPr>
          <w:rFonts w:ascii="Times New Roman"/>
          <w:b w:val="false"/>
          <w:i w:val="false"/>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pPr>
        <w:spacing w:after="0"/>
        <w:ind w:left="0"/>
        <w:jc w:val="both"/>
      </w:pPr>
      <w:r>
        <w:rPr>
          <w:rFonts w:ascii="Times New Roman"/>
          <w:b w:val="false"/>
          <w:i w:val="false"/>
          <w:color w:val="000000"/>
          <w:sz w:val="28"/>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pPr>
        <w:spacing w:after="0"/>
        <w:ind w:left="0"/>
        <w:jc w:val="both"/>
      </w:pPr>
      <w:r>
        <w:rPr>
          <w:rFonts w:ascii="Times New Roman"/>
          <w:b w:val="false"/>
          <w:i w:val="false"/>
          <w:color w:val="000000"/>
          <w:sz w:val="28"/>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pPr>
        <w:spacing w:after="0"/>
        <w:ind w:left="0"/>
        <w:jc w:val="both"/>
      </w:pPr>
      <w:r>
        <w:rPr>
          <w:rFonts w:ascii="Times New Roman"/>
          <w:b w:val="false"/>
          <w:i w:val="false"/>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pPr>
        <w:spacing w:after="0"/>
        <w:ind w:left="0"/>
        <w:jc w:val="both"/>
      </w:pPr>
      <w:r>
        <w:rPr>
          <w:rFonts w:ascii="Times New Roman"/>
          <w:b w:val="false"/>
          <w:i w:val="false"/>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pPr>
        <w:spacing w:after="0"/>
        <w:ind w:left="0"/>
        <w:jc w:val="both"/>
      </w:pPr>
      <w:r>
        <w:rPr>
          <w:rFonts w:ascii="Times New Roman"/>
          <w:b w:val="false"/>
          <w:i w:val="false"/>
          <w:color w:val="000000"/>
          <w:sz w:val="28"/>
        </w:rPr>
        <w:t>
      8) цифрлық интерактивті білім беру ресурстары мен оқу фильмдерін ұйымдастыру, жасау және дамыту;</w:t>
      </w:r>
    </w:p>
    <w:p>
      <w:pPr>
        <w:spacing w:after="0"/>
        <w:ind w:left="0"/>
        <w:jc w:val="both"/>
      </w:pPr>
      <w:r>
        <w:rPr>
          <w:rFonts w:ascii="Times New Roman"/>
          <w:b w:val="false"/>
          <w:i w:val="false"/>
          <w:color w:val="000000"/>
          <w:sz w:val="28"/>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bookmarkStart w:name="z1402" w:id="906"/>
    <w:p>
      <w:pPr>
        <w:spacing w:after="0"/>
        <w:ind w:left="0"/>
        <w:jc w:val="both"/>
      </w:pPr>
      <w:r>
        <w:rPr>
          <w:rFonts w:ascii="Times New Roman"/>
          <w:b w:val="false"/>
          <w:i w:val="false"/>
          <w:color w:val="000000"/>
          <w:sz w:val="28"/>
        </w:rPr>
        <w:t>
      3-3. Осы Заңның 63-бабының 3 және 3-2-тармақтарына сәйкес орта,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кәсіпорындардың ұйымдық-құқықтық нысанындағы мемлекеттік білім беру ұйымдары алған кірістер дербес пайдаланылады.</w:t>
      </w:r>
    </w:p>
    <w:bookmarkEnd w:id="906"/>
    <w:bookmarkStart w:name="z717" w:id="907"/>
    <w:p>
      <w:pPr>
        <w:spacing w:after="0"/>
        <w:ind w:left="0"/>
        <w:jc w:val="both"/>
      </w:pPr>
      <w:r>
        <w:rPr>
          <w:rFonts w:ascii="Times New Roman"/>
          <w:b w:val="false"/>
          <w:i w:val="false"/>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907"/>
    <w:p>
      <w:pPr>
        <w:spacing w:after="0"/>
        <w:ind w:left="0"/>
        <w:jc w:val="both"/>
      </w:pPr>
      <w:r>
        <w:rPr>
          <w:rFonts w:ascii="Times New Roman"/>
          <w:b w:val="false"/>
          <w:i w:val="false"/>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pPr>
        <w:spacing w:after="0"/>
        <w:ind w:left="0"/>
        <w:jc w:val="both"/>
      </w:pPr>
      <w:r>
        <w:rPr>
          <w:rFonts w:ascii="Times New Roman"/>
          <w:b w:val="false"/>
          <w:i w:val="false"/>
          <w:color w:val="000000"/>
          <w:sz w:val="28"/>
        </w:rPr>
        <w:t>
      Сот төрелігі академиясының жарғылық қызметіне байланысты тауарларға (жұмыстарға, көрсетілетін қызметтерге) бағаны Қазақстан Республикасы Жоғары Сот Кеңесінің аппаратымен келісу бойынша Сот төрелігі академиясы бекітеді.</w:t>
      </w:r>
    </w:p>
    <w:bookmarkStart w:name="z718" w:id="908"/>
    <w:p>
      <w:pPr>
        <w:spacing w:after="0"/>
        <w:ind w:left="0"/>
        <w:jc w:val="both"/>
      </w:pPr>
      <w:r>
        <w:rPr>
          <w:rFonts w:ascii="Times New Roman"/>
          <w:b w:val="false"/>
          <w:i w:val="false"/>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bookmarkEnd w:id="908"/>
    <w:bookmarkStart w:name="z719" w:id="909"/>
    <w:p>
      <w:pPr>
        <w:spacing w:after="0"/>
        <w:ind w:left="0"/>
        <w:jc w:val="both"/>
      </w:pPr>
      <w:r>
        <w:rPr>
          <w:rFonts w:ascii="Times New Roman"/>
          <w:b w:val="false"/>
          <w:i w:val="false"/>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909"/>
    <w:p>
      <w:pPr>
        <w:spacing w:after="0"/>
        <w:ind w:left="0"/>
        <w:jc w:val="both"/>
      </w:pPr>
      <w:r>
        <w:rPr>
          <w:rFonts w:ascii="Times New Roman"/>
          <w:b w:val="false"/>
          <w:i w:val="false"/>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pPr>
        <w:spacing w:after="0"/>
        <w:ind w:left="0"/>
        <w:jc w:val="both"/>
      </w:pPr>
      <w:r>
        <w:rPr>
          <w:rFonts w:ascii="Times New Roman"/>
          <w:b w:val="false"/>
          <w:i w:val="false"/>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19.05.2015 </w:t>
      </w:r>
      <w:r>
        <w:rPr>
          <w:rFonts w:ascii="Times New Roman"/>
          <w:b w:val="false"/>
          <w:i w:val="false"/>
          <w:color w:val="ff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ff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ff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19.04.2019 </w:t>
      </w:r>
      <w:r>
        <w:rPr>
          <w:rFonts w:ascii="Times New Roman"/>
          <w:b w:val="false"/>
          <w:i w:val="false"/>
          <w:color w:val="ff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ff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216-VII</w:t>
      </w:r>
      <w:r>
        <w:rPr>
          <w:rFonts w:ascii="Times New Roman"/>
          <w:b w:val="false"/>
          <w:i w:val="false"/>
          <w:color w:val="ff0000"/>
          <w:sz w:val="28"/>
        </w:rPr>
        <w:t xml:space="preserve"> (15.07.2024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Білім беру ұйымдарының материалдық-техникалық базасын дамыту, білім беру ұйымдарын иеліктен шығару</w:t>
      </w:r>
    </w:p>
    <w:p>
      <w:pPr>
        <w:spacing w:after="0"/>
        <w:ind w:left="0"/>
        <w:jc w:val="both"/>
      </w:pPr>
      <w:r>
        <w:rPr>
          <w:rFonts w:ascii="Times New Roman"/>
          <w:b w:val="false"/>
          <w:i w:val="false"/>
          <w:color w:val="ff0000"/>
          <w:sz w:val="28"/>
        </w:rPr>
        <w:t xml:space="preserve">
      Ескерту. 64-баптың тақырыбы жаңа редакцияда – ҚР 26.06.2021 </w:t>
      </w:r>
      <w:r>
        <w:rPr>
          <w:rFonts w:ascii="Times New Roman"/>
          <w:b w:val="false"/>
          <w:i w:val="false"/>
          <w:color w:val="ff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20" w:id="910"/>
    <w:p>
      <w:pPr>
        <w:spacing w:after="0"/>
        <w:ind w:left="0"/>
        <w:jc w:val="both"/>
      </w:pPr>
      <w:r>
        <w:rPr>
          <w:rFonts w:ascii="Times New Roman"/>
          <w:b w:val="false"/>
          <w:i w:val="false"/>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bookmarkEnd w:id="910"/>
    <w:bookmarkStart w:name="z721" w:id="911"/>
    <w:p>
      <w:pPr>
        <w:spacing w:after="0"/>
        <w:ind w:left="0"/>
        <w:jc w:val="both"/>
      </w:pPr>
      <w:r>
        <w:rPr>
          <w:rFonts w:ascii="Times New Roman"/>
          <w:b w:val="false"/>
          <w:i w:val="false"/>
          <w:color w:val="000000"/>
          <w:sz w:val="28"/>
        </w:rPr>
        <w:t>
      2. Білім беру ұйымдарының Қазақстан Республикасының</w:t>
      </w:r>
      <w:r>
        <w:rPr>
          <w:rFonts w:ascii="Times New Roman"/>
          <w:b w:val="false"/>
          <w:i w:val="false"/>
          <w:color w:val="000000"/>
          <w:sz w:val="28"/>
          <w:u w:val="single"/>
        </w:rPr>
        <w:t xml:space="preserve"> </w:t>
      </w:r>
      <w:r>
        <w:rPr>
          <w:rFonts w:ascii="Times New Roman"/>
          <w:b w:val="false"/>
          <w:i w:val="false"/>
          <w:color w:val="000000"/>
          <w:sz w:val="28"/>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bookmarkEnd w:id="911"/>
    <w:bookmarkStart w:name="z722" w:id="912"/>
    <w:p>
      <w:pPr>
        <w:spacing w:after="0"/>
        <w:ind w:left="0"/>
        <w:jc w:val="both"/>
      </w:pPr>
      <w:r>
        <w:rPr>
          <w:rFonts w:ascii="Times New Roman"/>
          <w:b w:val="false"/>
          <w:i w:val="false"/>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ғылым және жоғары білім саласындағы уәкілетті органмен келісім бойынша жүзеге асырылады.</w:t>
      </w:r>
    </w:p>
    <w:bookmarkEnd w:id="912"/>
    <w:bookmarkStart w:name="z1155" w:id="913"/>
    <w:p>
      <w:pPr>
        <w:spacing w:after="0"/>
        <w:ind w:left="0"/>
        <w:jc w:val="both"/>
      </w:pPr>
      <w:r>
        <w:rPr>
          <w:rFonts w:ascii="Times New Roman"/>
          <w:b w:val="false"/>
          <w:i w:val="false"/>
          <w:color w:val="000000"/>
          <w:sz w:val="28"/>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bookmarkEnd w:id="913"/>
    <w:bookmarkStart w:name="z1225" w:id="914"/>
    <w:p>
      <w:pPr>
        <w:spacing w:after="0"/>
        <w:ind w:left="0"/>
        <w:jc w:val="both"/>
      </w:pPr>
      <w:r>
        <w:rPr>
          <w:rFonts w:ascii="Times New Roman"/>
          <w:b w:val="false"/>
          <w:i w:val="false"/>
          <w:color w:val="000000"/>
          <w:sz w:val="28"/>
        </w:rPr>
        <w:t>
      3-2. Өздеріне тиесілі мүліктік кешендері бар мемлекеттік мектепке дейінгі ұйымдар, балаларға арналған мемлекеттік қосымша білім беру ұйымдары иеліктен шығарылуға жатпайды.</w:t>
      </w:r>
    </w:p>
    <w:bookmarkEnd w:id="914"/>
    <w:bookmarkStart w:name="z1403" w:id="915"/>
    <w:p>
      <w:pPr>
        <w:spacing w:after="0"/>
        <w:ind w:left="0"/>
        <w:jc w:val="both"/>
      </w:pPr>
      <w:r>
        <w:rPr>
          <w:rFonts w:ascii="Times New Roman"/>
          <w:b w:val="false"/>
          <w:i w:val="false"/>
          <w:color w:val="000000"/>
          <w:sz w:val="28"/>
        </w:rPr>
        <w:t>
      3-3. Орта, техникалық және кәсіптік, орта білімнен кейінгі мемлекеттік білім беру ұйымдары өздеріне тиесілі мүліктік кешендерімен қоса иеліктен шығарылуға жатпайды.</w:t>
      </w:r>
    </w:p>
    <w:bookmarkEnd w:id="915"/>
    <w:bookmarkStart w:name="z655" w:id="916"/>
    <w:p>
      <w:pPr>
        <w:spacing w:after="0"/>
        <w:ind w:left="0"/>
        <w:jc w:val="both"/>
      </w:pPr>
      <w:r>
        <w:rPr>
          <w:rFonts w:ascii="Times New Roman"/>
          <w:b w:val="false"/>
          <w:i w:val="false"/>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2011.03.01 </w:t>
      </w:r>
      <w:r>
        <w:rPr>
          <w:rFonts w:ascii="Times New Roman"/>
          <w:b w:val="false"/>
          <w:i w:val="false"/>
          <w:color w:val="ff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pPr>
        <w:spacing w:after="0"/>
        <w:ind w:left="0"/>
        <w:jc w:val="both"/>
      </w:pPr>
      <w:r>
        <w:rPr>
          <w:rFonts w:ascii="Times New Roman"/>
          <w:b w:val="false"/>
          <w:i w:val="false"/>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64-1-баппен толықтырылды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 w:id="917"/>
    <w:p>
      <w:pPr>
        <w:spacing w:after="0"/>
        <w:ind w:left="0"/>
        <w:jc w:val="left"/>
      </w:pPr>
      <w:r>
        <w:rPr>
          <w:rFonts w:ascii="Times New Roman"/>
          <w:b/>
          <w:i w:val="false"/>
          <w:color w:val="000000"/>
        </w:rPr>
        <w:t xml:space="preserve"> 10-тарау. БІЛІМ БЕРУ САЛАСЫНДАҒЫ ХАЛЫҚАРАЛЫҚ ҚЫЗМЕТ</w:t>
      </w:r>
    </w:p>
    <w:bookmarkEnd w:id="917"/>
    <w:p>
      <w:pPr>
        <w:spacing w:after="0"/>
        <w:ind w:left="0"/>
        <w:jc w:val="both"/>
      </w:pPr>
      <w:r>
        <w:rPr>
          <w:rFonts w:ascii="Times New Roman"/>
          <w:b/>
          <w:i w:val="false"/>
          <w:color w:val="000000"/>
          <w:sz w:val="28"/>
        </w:rPr>
        <w:t>65-бап. Халықаралық ынтымақтастық және сыртқы экономикалық қызмет</w:t>
      </w:r>
    </w:p>
    <w:bookmarkStart w:name="z723" w:id="918"/>
    <w:p>
      <w:pPr>
        <w:spacing w:after="0"/>
        <w:ind w:left="0"/>
        <w:jc w:val="both"/>
      </w:pPr>
      <w:r>
        <w:rPr>
          <w:rFonts w:ascii="Times New Roman"/>
          <w:b w:val="false"/>
          <w:i w:val="false"/>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918"/>
    <w:bookmarkStart w:name="z724" w:id="919"/>
    <w:p>
      <w:pPr>
        <w:spacing w:after="0"/>
        <w:ind w:left="0"/>
        <w:jc w:val="both"/>
      </w:pPr>
      <w:r>
        <w:rPr>
          <w:rFonts w:ascii="Times New Roman"/>
          <w:b w:val="false"/>
          <w:i w:val="false"/>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19"/>
    <w:p>
      <w:pPr>
        <w:spacing w:after="0"/>
        <w:ind w:left="0"/>
        <w:jc w:val="both"/>
      </w:pPr>
      <w:r>
        <w:rPr>
          <w:rFonts w:ascii="Times New Roman"/>
          <w:b w:val="false"/>
          <w:i w:val="false"/>
          <w:color w:val="000000"/>
          <w:sz w:val="28"/>
        </w:rPr>
        <w:t>
      Әскери және арнаулы оқу орындарының халықаралық шарттар мен келісімшарттарға сәйкес шетелдік азаматтардың қатарынан мамандар даярлауды жүзеге асыруға құқығы бар.</w:t>
      </w:r>
    </w:p>
    <w:p>
      <w:pPr>
        <w:spacing w:after="0"/>
        <w:ind w:left="0"/>
        <w:jc w:val="both"/>
      </w:pPr>
      <w:r>
        <w:rPr>
          <w:rFonts w:ascii="Times New Roman"/>
          <w:b w:val="false"/>
          <w:i w:val="false"/>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bookmarkStart w:name="z725" w:id="920"/>
    <w:p>
      <w:pPr>
        <w:spacing w:after="0"/>
        <w:ind w:left="0"/>
        <w:jc w:val="both"/>
      </w:pPr>
      <w:r>
        <w:rPr>
          <w:rFonts w:ascii="Times New Roman"/>
          <w:b w:val="false"/>
          <w:i w:val="false"/>
          <w:color w:val="000000"/>
          <w:sz w:val="28"/>
        </w:rPr>
        <w:t>
      3. Қазақстан Республикасы білім беру ұйымдарының халықаралық ынтымақтастықты жүзеге асыру тәртібін білім беру саласындағы уәкілетті орган, ғылым және жоғары білім саласындағы уәкілетті орган белгілейді.</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бірінші бөлігін алып тастау көзделген – ҚР 12.06.2026 </w:t>
      </w:r>
      <w:r>
        <w:rPr>
          <w:rFonts w:ascii="Times New Roman"/>
          <w:b w:val="false"/>
          <w:i w:val="false"/>
          <w:color w:val="ff0000"/>
          <w:sz w:val="28"/>
        </w:rPr>
        <w:t>№ 309-VIIІ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Республикасында халықаралық және шетелдік оқу орындарын және (немесе) олардың филиалдарын құру халықаралық шарттар негізінде немесе ғылым және жоғары білім саласындағы уәкілетті органның шешімі бойынша жүзеге асырылады.</w:t>
      </w:r>
    </w:p>
    <w:bookmarkStart w:name="z923" w:id="921"/>
    <w:p>
      <w:pPr>
        <w:spacing w:after="0"/>
        <w:ind w:left="0"/>
        <w:jc w:val="both"/>
      </w:pPr>
      <w:r>
        <w:rPr>
          <w:rFonts w:ascii="Times New Roman"/>
          <w:b w:val="false"/>
          <w:i w:val="false"/>
          <w:color w:val="000000"/>
          <w:sz w:val="28"/>
        </w:rPr>
        <w:t>
      Халықаралық мектеп мәртебесін беру білім беру саласындағы уәкілетті органның шешімі бойынша, ол айқындаған тәртіппен жүзеге асырылады.</w:t>
      </w:r>
    </w:p>
    <w:bookmarkEnd w:id="921"/>
    <w:bookmarkStart w:name="z727" w:id="922"/>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9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2012.01.09 </w:t>
      </w:r>
      <w:r>
        <w:rPr>
          <w:rFonts w:ascii="Times New Roman"/>
          <w:b w:val="false"/>
          <w:i w:val="false"/>
          <w:color w:val="ff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ff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ff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Шет елдегі қазақ диаспорасының білім алу қажеттіліктерін қанағаттандыру</w:t>
      </w:r>
    </w:p>
    <w:bookmarkStart w:name="z728" w:id="923"/>
    <w:p>
      <w:pPr>
        <w:spacing w:after="0"/>
        <w:ind w:left="0"/>
        <w:jc w:val="both"/>
      </w:pPr>
      <w:r>
        <w:rPr>
          <w:rFonts w:ascii="Times New Roman"/>
          <w:b w:val="false"/>
          <w:i w:val="false"/>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bookmarkEnd w:id="923"/>
    <w:bookmarkStart w:name="z729" w:id="924"/>
    <w:p>
      <w:pPr>
        <w:spacing w:after="0"/>
        <w:ind w:left="0"/>
        <w:jc w:val="both"/>
      </w:pPr>
      <w:r>
        <w:rPr>
          <w:rFonts w:ascii="Times New Roman"/>
          <w:b w:val="false"/>
          <w:i w:val="false"/>
          <w:color w:val="000000"/>
          <w:sz w:val="28"/>
        </w:rPr>
        <w:t>
      2. Мемлекет шет елдегі қазақ диаспорасының білім алу қажеттіліктерін қанағаттандыруға жәрдемдеседі.</w:t>
      </w:r>
    </w:p>
    <w:bookmarkEnd w:id="924"/>
    <w:bookmarkStart w:name="z730" w:id="925"/>
    <w:p>
      <w:pPr>
        <w:spacing w:after="0"/>
        <w:ind w:left="0"/>
        <w:jc w:val="both"/>
      </w:pPr>
      <w:r>
        <w:rPr>
          <w:rFonts w:ascii="Times New Roman"/>
          <w:b w:val="false"/>
          <w:i w:val="false"/>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bookmarkEnd w:id="925"/>
    <w:bookmarkStart w:name="z78" w:id="926"/>
    <w:p>
      <w:pPr>
        <w:spacing w:after="0"/>
        <w:ind w:left="0"/>
        <w:jc w:val="left"/>
      </w:pPr>
      <w:r>
        <w:rPr>
          <w:rFonts w:ascii="Times New Roman"/>
          <w:b/>
          <w:i w:val="false"/>
          <w:color w:val="000000"/>
        </w:rPr>
        <w:t xml:space="preserve"> 11-тарау. ҚАЗАҚСТАН РЕСПУБЛИКАСЫНЫҢ БІЛІМ БЕРУ САЛАСЫНДАҒЫ</w:t>
      </w:r>
      <w:r>
        <w:br/>
      </w:r>
      <w:r>
        <w:rPr>
          <w:rFonts w:ascii="Times New Roman"/>
          <w:b/>
          <w:i w:val="false"/>
          <w:color w:val="000000"/>
        </w:rPr>
        <w:t>ЗАҢНАМАСЫН БҰЗҒАНЫ ҮШІН ЖАУАПТЫЛЫҚ</w:t>
      </w:r>
    </w:p>
    <w:bookmarkEnd w:id="926"/>
    <w:p>
      <w:pPr>
        <w:spacing w:after="0"/>
        <w:ind w:left="0"/>
        <w:jc w:val="both"/>
      </w:pPr>
      <w:r>
        <w:rPr>
          <w:rFonts w:ascii="Times New Roman"/>
          <w:b/>
          <w:i w:val="false"/>
          <w:color w:val="000000"/>
          <w:sz w:val="28"/>
        </w:rPr>
        <w:t>67-бап. Қазақстан Республикасының білім беру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bookmarkStart w:name="z80" w:id="927"/>
    <w:p>
      <w:pPr>
        <w:spacing w:after="0"/>
        <w:ind w:left="0"/>
        <w:jc w:val="left"/>
      </w:pPr>
      <w:r>
        <w:rPr>
          <w:rFonts w:ascii="Times New Roman"/>
          <w:b/>
          <w:i w:val="false"/>
          <w:color w:val="000000"/>
        </w:rPr>
        <w:t xml:space="preserve"> 12-тарау. Қорытынды және өтпелі ережелер</w:t>
      </w:r>
    </w:p>
    <w:bookmarkEnd w:id="927"/>
    <w:p>
      <w:pPr>
        <w:spacing w:after="0"/>
        <w:ind w:left="0"/>
        <w:jc w:val="both"/>
      </w:pPr>
      <w:r>
        <w:rPr>
          <w:rFonts w:ascii="Times New Roman"/>
          <w:b w:val="false"/>
          <w:i w:val="false"/>
          <w:color w:val="ff0000"/>
          <w:sz w:val="28"/>
        </w:rPr>
        <w:t xml:space="preserve">
      Ескерту. 12-тараудың тақырыбы жаңа редакцияда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67-1-бап. Өтпелі ережелер</w:t>
      </w:r>
    </w:p>
    <w:bookmarkStart w:name="z1169" w:id="928"/>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bookmarkEnd w:id="928"/>
    <w:bookmarkStart w:name="z1170" w:id="929"/>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bookmarkEnd w:id="929"/>
    <w:bookmarkStart w:name="z1203" w:id="930"/>
    <w:p>
      <w:pPr>
        <w:spacing w:after="0"/>
        <w:ind w:left="0"/>
        <w:jc w:val="both"/>
      </w:pPr>
      <w:r>
        <w:rPr>
          <w:rFonts w:ascii="Times New Roman"/>
          <w:b w:val="false"/>
          <w:i w:val="false"/>
          <w:color w:val="000000"/>
          <w:sz w:val="28"/>
        </w:rPr>
        <w:t xml:space="preserve">
      3. Лицензияның және (немесе) лицензияға қосымшаның осы Заңның </w:t>
      </w:r>
      <w:r>
        <w:rPr>
          <w:rFonts w:ascii="Times New Roman"/>
          <w:b w:val="false"/>
          <w:i w:val="false"/>
          <w:color w:val="000000"/>
          <w:sz w:val="28"/>
        </w:rPr>
        <w:t>57-бабы</w:t>
      </w:r>
      <w:r>
        <w:rPr>
          <w:rFonts w:ascii="Times New Roman"/>
          <w:b w:val="false"/>
          <w:i w:val="false"/>
          <w:color w:val="000000"/>
          <w:sz w:val="28"/>
        </w:rPr>
        <w:t xml:space="preserve"> 3-1-тармағының екінші бөлігінде белгіленген қолданылу мерзімі осы норма қолданысқа енгізілген кезге дейін жоғары және (немесе) жоғары оқу орнынан кейінгі білім беру ұйымдарына берілген лицензияға және (немесе) лицензияға қосымшаға қолданылмайды.</w:t>
      </w:r>
    </w:p>
    <w:bookmarkEnd w:id="930"/>
    <w:bookmarkStart w:name="z1404" w:id="931"/>
    <w:p>
      <w:pPr>
        <w:spacing w:after="0"/>
        <w:ind w:left="0"/>
        <w:jc w:val="both"/>
      </w:pPr>
      <w:r>
        <w:rPr>
          <w:rFonts w:ascii="Times New Roman"/>
          <w:b w:val="false"/>
          <w:i w:val="false"/>
          <w:color w:val="000000"/>
          <w:sz w:val="28"/>
        </w:rPr>
        <w:t>
      4. Техникалық және кәсіптік, орта білімнен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түрінің (кіші түрлерінің) атауы өзгеруіне байланысты 2024 жылғы 1 қаңтарға дейін оқуға түскен адамдардың оқу кезеңіне қолданылады.</w:t>
      </w:r>
    </w:p>
    <w:bookmarkEnd w:id="931"/>
    <w:bookmarkStart w:name="z1405" w:id="932"/>
    <w:p>
      <w:pPr>
        <w:spacing w:after="0"/>
        <w:ind w:left="0"/>
        <w:jc w:val="both"/>
      </w:pPr>
      <w:r>
        <w:rPr>
          <w:rFonts w:ascii="Times New Roman"/>
          <w:b w:val="false"/>
          <w:i w:val="false"/>
          <w:color w:val="000000"/>
          <w:sz w:val="28"/>
        </w:rPr>
        <w:t>
      5. Техникалық және кәсіптік, орта білімнен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түрінің (кіші түрлерінің) атауы өзгеруіне байланысты қайта ресімделген жағдайда техникалық және кәсіптік, орта білімнен кейінгі білім беру ұйымдары 2024 жылғы 1 қаңтарға дейін өздеріне оқуға қабылданған адамдарға біліктілігі бойынша білім туралы құжат беруге құқылы.</w:t>
      </w:r>
    </w:p>
    <w:bookmarkEnd w:id="9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67-1-баппен толықтырылды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23.02.2024 </w:t>
      </w:r>
      <w:r>
        <w:rPr>
          <w:rFonts w:ascii="Times New Roman"/>
          <w:b w:val="false"/>
          <w:i w:val="false"/>
          <w:color w:val="000000"/>
          <w:sz w:val="28"/>
        </w:rPr>
        <w:t>№ 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Осы Заңның қолданысқа енгізілуі</w:t>
      </w:r>
    </w:p>
    <w:bookmarkStart w:name="z731" w:id="933"/>
    <w:p>
      <w:pPr>
        <w:spacing w:after="0"/>
        <w:ind w:left="0"/>
        <w:jc w:val="both"/>
      </w:pPr>
      <w:r>
        <w:rPr>
          <w:rFonts w:ascii="Times New Roman"/>
          <w:b w:val="false"/>
          <w:i w:val="false"/>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bookmarkEnd w:id="933"/>
    <w:bookmarkStart w:name="z732" w:id="934"/>
    <w:p>
      <w:pPr>
        <w:spacing w:after="0"/>
        <w:ind w:left="0"/>
        <w:jc w:val="both"/>
      </w:pPr>
      <w:r>
        <w:rPr>
          <w:rFonts w:ascii="Times New Roman"/>
          <w:b w:val="false"/>
          <w:i w:val="false"/>
          <w:color w:val="000000"/>
          <w:sz w:val="28"/>
        </w:rPr>
        <w:t>
      2. Білім беру ұйымдарына осы Заң қолданысқа енгізілгенге дейін тиісті оқу мерзімдерімен оқуға түскен адамдар оқуға түскен кезде қолданыста болған білім беру бағдарламалары бойынша оқуын бітіріп, оларға оқуға түскен кезде қолданыста болған білім туралы белгіленген үлгідегі құжат беріледі.</w:t>
      </w:r>
    </w:p>
    <w:bookmarkEnd w:id="934"/>
    <w:bookmarkStart w:name="z1549" w:id="935"/>
    <w:p>
      <w:pPr>
        <w:spacing w:after="0"/>
        <w:ind w:left="0"/>
        <w:jc w:val="both"/>
      </w:pPr>
      <w:r>
        <w:rPr>
          <w:rFonts w:ascii="Times New Roman"/>
          <w:b w:val="false"/>
          <w:i w:val="false"/>
          <w:color w:val="000000"/>
          <w:sz w:val="28"/>
        </w:rPr>
        <w:t>
      2-1. Осы Заңның 57-1-бабы 2027 жылғы 1 қаңтарға дейін мынадай редакцияда қолданылады деп белгіленсін:</w:t>
      </w:r>
    </w:p>
    <w:bookmarkEnd w:id="935"/>
    <w:p>
      <w:pPr>
        <w:spacing w:after="0"/>
        <w:ind w:left="0"/>
        <w:jc w:val="both"/>
      </w:pPr>
      <w:r>
        <w:rPr>
          <w:rFonts w:ascii="Times New Roman"/>
          <w:b w:val="false"/>
          <w:i w:val="false"/>
          <w:color w:val="000000"/>
          <w:sz w:val="28"/>
        </w:rPr>
        <w:t>
      "57-1-бап. Кәмелетке толмағандарға білім беру-сауықтыру қызметтерін ұсынуды қамтымайтын, мектепке дейінгі тәрбие беру мен оқыту және балаларға арналған қосымша білім беру саласындағы қызметті жүзеге асырудың басталғаны немесе тоқтатылғаны туралы хабарлама</w:t>
      </w:r>
    </w:p>
    <w:p>
      <w:pPr>
        <w:spacing w:after="0"/>
        <w:ind w:left="0"/>
        <w:jc w:val="both"/>
      </w:pPr>
      <w:r>
        <w:rPr>
          <w:rFonts w:ascii="Times New Roman"/>
          <w:b w:val="false"/>
          <w:i w:val="false"/>
          <w:color w:val="000000"/>
          <w:sz w:val="28"/>
        </w:rPr>
        <w:t xml:space="preserve">
      1. Мектепке дейінгі тәрбие беру мен оқытудың жалпы білім беретін оқу бағдарламаларын іске асыратын білім беру ұйымының қызметі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 жасау тәртібімен жүзеге асырылады.</w:t>
      </w:r>
    </w:p>
    <w:p>
      <w:pPr>
        <w:spacing w:after="0"/>
        <w:ind w:left="0"/>
        <w:jc w:val="both"/>
      </w:pPr>
      <w:r>
        <w:rPr>
          <w:rFonts w:ascii="Times New Roman"/>
          <w:b w:val="false"/>
          <w:i w:val="false"/>
          <w:color w:val="000000"/>
          <w:sz w:val="28"/>
        </w:rPr>
        <w:t xml:space="preserve">
      Кәмелетке толмағандарға арналған білім беру-сауықтыру бағдарламасын қоспағанда, балаларға арналған қосымша білім берудің білім беру бағдарламаларын іске асыратын мемлекеттік білім беру ұйымдарының және мемлекеттік білім беру тапсырысы орналастырылған білім беру ұйымдарының қызметі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 жасау тәртібімен жүзеге асырылады.</w:t>
      </w:r>
    </w:p>
    <w:p>
      <w:pPr>
        <w:spacing w:after="0"/>
        <w:ind w:left="0"/>
        <w:jc w:val="both"/>
      </w:pPr>
      <w:r>
        <w:rPr>
          <w:rFonts w:ascii="Times New Roman"/>
          <w:b w:val="false"/>
          <w:i w:val="false"/>
          <w:color w:val="000000"/>
          <w:sz w:val="28"/>
        </w:rPr>
        <w:t>
      2. Кәмелетке толмағандарға білім беру-сауықтыру қызметтерін ұсынуды қамтымайтын, мектепке дейінгі тәрбие беру мен оқыту және балаларға арналған қосымша білім беру саласындағы қызметті жүзеге асырудың басталғаны немесе тоқтатылғаны туралы хабарламаларды қабылдауды білім беру саласындағы уәкілетті орган ведомствосының аумақтық бөлімшелері жүзеге асырады.</w:t>
      </w:r>
    </w:p>
    <w:bookmarkStart w:name="z1556" w:id="936"/>
    <w:p>
      <w:pPr>
        <w:spacing w:after="0"/>
        <w:ind w:left="0"/>
        <w:jc w:val="both"/>
      </w:pPr>
      <w:r>
        <w:rPr>
          <w:rFonts w:ascii="Times New Roman"/>
          <w:b w:val="false"/>
          <w:i w:val="false"/>
          <w:color w:val="000000"/>
          <w:sz w:val="28"/>
        </w:rPr>
        <w:t>
      3. Кәмелетке толмағандарға арналған білім беру-сауықтыру бағдарламасын қоспағанда, мектепке дейінгі тәрбие беру мен оқытудың жалпы білім беретін оқу бағдарламаларын іске асыратын білім беру ұйымдарының, балаларға арналған қосымша білім берудің білім беру бағдарламаларын іске асыратын мемлекеттік білім беру ұйымдарының және мемлекеттік білім беру тапсырысы орналастырылған білім беру ұйымдарының қызметі тоқтатыла тұрған кезде білім беру ұйымдары:</w:t>
      </w:r>
    </w:p>
    <w:bookmarkEnd w:id="936"/>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бұзушылықтар жойылғанға және білім беру саласындағы уәкілетті орган ведомствосының аумақтық бөлімшесі қызметті қайта бастағанға дейін қызметін жүзеге асыруға құқылы емес.</w:t>
      </w:r>
    </w:p>
    <w:p>
      <w:pPr>
        <w:spacing w:after="0"/>
        <w:ind w:left="0"/>
        <w:jc w:val="both"/>
      </w:pPr>
      <w:r>
        <w:rPr>
          <w:rFonts w:ascii="Times New Roman"/>
          <w:b w:val="false"/>
          <w:i w:val="false"/>
          <w:color w:val="000000"/>
          <w:sz w:val="28"/>
        </w:rPr>
        <w:t>
      4. Кәмелетке толмағандарға арналған білім беру-сауықтыру бағдарламасын қоспағанда, мектепке дейінгі тәрбие беру мен оқытудың жалпы білім беретін оқу бағдарламаларын іске асыратын білім беру ұйымдары, балаларға арналған қосымша білім берудің білім беру бағдарламаларын іске асыратын мемлекеттік білім беру ұйымдары және мемлекеттік білім беру тапсырысы орналастырылған білім беру ұйымдары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білім беру ұйымдарын рұқсаттар мен хабарламалардың мемлекеттік электрондық тізілімінен алып тастайды.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2-2. Алып тасталды – ҚР 26.12.2025 </w:t>
      </w:r>
      <w:r>
        <w:rPr>
          <w:rFonts w:ascii="Times New Roman"/>
          <w:b w:val="false"/>
          <w:i w:val="false"/>
          <w:color w:val="000000"/>
          <w:sz w:val="28"/>
        </w:rPr>
        <w:t>№ 242-VIII</w:t>
      </w:r>
      <w:r>
        <w:rPr>
          <w:rFonts w:ascii="Times New Roman"/>
          <w:b w:val="false"/>
          <w:i w:val="false"/>
          <w:color w:val="ff0000"/>
          <w:sz w:val="28"/>
        </w:rPr>
        <w:t xml:space="preserve"> (31.12.2025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2-3-тармақпен толықтыру көзделген – ҚР 24.06.2026 </w:t>
      </w:r>
      <w:r>
        <w:rPr>
          <w:rFonts w:ascii="Times New Roman"/>
          <w:b w:val="false"/>
          <w:i w:val="false"/>
          <w:color w:val="ff0000"/>
          <w:sz w:val="28"/>
        </w:rPr>
        <w:t>№ 321-VIII</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33" w:id="937"/>
    <w:p>
      <w:pPr>
        <w:spacing w:after="0"/>
        <w:ind w:left="0"/>
        <w:jc w:val="both"/>
      </w:pPr>
      <w:r>
        <w:rPr>
          <w:rFonts w:ascii="Times New Roman"/>
          <w:b w:val="false"/>
          <w:i w:val="false"/>
          <w:color w:val="000000"/>
          <w:sz w:val="28"/>
        </w:rPr>
        <w:t xml:space="preserve">
      3. "Білім туралы" 1999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30.12.2024 </w:t>
      </w:r>
      <w:r>
        <w:rPr>
          <w:rFonts w:ascii="Times New Roman"/>
          <w:b w:val="false"/>
          <w:i w:val="false"/>
          <w:color w:val="000000"/>
          <w:sz w:val="28"/>
        </w:rPr>
        <w:t>№ 148-VIII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242-VIII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