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3b1d" w14:textId="b523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29 маусымдағы N 269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2004 жылғы 24 сәуірдегі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23-баптың 2-тармағындағы "шикі мұнайды және газ конденсатын өндірумен және (немесе) өткізумен айналысатын" деген сөздер "мұнай операцияларымен айналысатын, сондай-ақ шикі мұнайды және газ конденсатын өткізетін"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46-бапта:
</w:t>
      </w:r>
      <w:r>
        <w:br/>
      </w:r>
      <w:r>
        <w:rPr>
          <w:rFonts w:ascii="Times New Roman"/>
          <w:b w:val="false"/>
          <w:i w:val="false"/>
          <w:color w:val="000000"/>
          <w:sz w:val="28"/>
        </w:rPr>
        <w:t>
      1-тармақта:
</w:t>
      </w:r>
      <w:r>
        <w:br/>
      </w:r>
      <w:r>
        <w:rPr>
          <w:rFonts w:ascii="Times New Roman"/>
          <w:b w:val="false"/>
          <w:i w:val="false"/>
          <w:color w:val="000000"/>
          <w:sz w:val="28"/>
        </w:rPr>
        <w:t>
      9-1) тармақша "қызметін" деген сөздің алдынан "мұнай секторы кәсіпорындарынан түсетін түсімдерді қоспағанда," деген сөздермен толықтырылсын;
</w:t>
      </w:r>
    </w:p>
    <w:p>
      <w:pPr>
        <w:spacing w:after="0"/>
        <w:ind w:left="0"/>
        <w:jc w:val="both"/>
      </w:pPr>
      <w:r>
        <w:rPr>
          <w:rFonts w:ascii="Times New Roman"/>
          <w:b w:val="false"/>
          <w:i w:val="false"/>
          <w:color w:val="000000"/>
          <w:sz w:val="28"/>
        </w:rPr>
        <w:t>
      32) тармақшадағы "баж болып табылады." деген сөздер "баж;" деген сөзбен ауыстырылып, тармақ мынадай мазмұндағы 33) тармақшамен толықтырылсын:
</w:t>
      </w:r>
      <w:r>
        <w:br/>
      </w:r>
      <w:r>
        <w:rPr>
          <w:rFonts w:ascii="Times New Roman"/>
          <w:b w:val="false"/>
          <w:i w:val="false"/>
          <w:color w:val="000000"/>
          <w:sz w:val="28"/>
        </w:rPr>
        <w:t>
      "33) мұнай секторы кәсіпорындарынан түсетін түсімдерді қоспағанда, экспортталатын шикі мұнайға, газ конденсатына рента салығы болып табылады.";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4) тармақша "республикалық" деген сөздің алдынан "мұнай секторы кәсіпорындарынан түсетін түсімдерді қоспағанда," деген сөздермен толықтырылсын;
</w:t>
      </w:r>
    </w:p>
    <w:p>
      <w:pPr>
        <w:spacing w:after="0"/>
        <w:ind w:left="0"/>
        <w:jc w:val="both"/>
      </w:pPr>
      <w:r>
        <w:rPr>
          <w:rFonts w:ascii="Times New Roman"/>
          <w:b w:val="false"/>
          <w:i w:val="false"/>
          <w:color w:val="000000"/>
          <w:sz w:val="28"/>
        </w:rPr>
        <w:t>
      5) тармақша "республикалық" деген сөздің алдынан "мұнай секторы кәсіпорындарынан түсетін түсімдерді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49-1-бапта:
</w:t>
      </w:r>
      <w:r>
        <w:br/>
      </w:r>
      <w:r>
        <w:rPr>
          <w:rFonts w:ascii="Times New Roman"/>
          <w:b w:val="false"/>
          <w:i w:val="false"/>
          <w:color w:val="000000"/>
          <w:sz w:val="28"/>
        </w:rPr>
        <w:t>
      1) тармақшаның төртінші абзацындағы "жатады" деген сөз алып тасталып, тармақша мынадай мазмұндағы бесінші абзацпен толықтырылсын:
</w:t>
      </w:r>
      <w:r>
        <w:br/>
      </w:r>
      <w:r>
        <w:rPr>
          <w:rFonts w:ascii="Times New Roman"/>
          <w:b w:val="false"/>
          <w:i w:val="false"/>
          <w:color w:val="000000"/>
          <w:sz w:val="28"/>
        </w:rPr>
        <w:t>
      "қызметін өнімді бөлу туралы келісімшарт бойынша жүзеге асыратын жер қойнауын пайдаланушының қосымша төлемі жатады;";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мұнай секторы кәсіпорындары жүзеге асыратын операциялардан түсетін басқа да түсімдерден (жергілікті бюджеттердің есебіне жатқызылатын түсімдерді қоспағанда), оның ішінде мұнай келісімшарттарының талаптарын бұзғаны үшін түсетін түсімдерден (жергілікті бюджеттердің есебіне жатқызылатын түсімдерді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4) 59-баптың 7-1)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76-баптың 4-тармағының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