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bdaa" w14:textId="ebdb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және еңбек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19 желтоқсандағы N 9-IV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N 9, 67-құжат; 10, 69-құжат; N 12, 88-құжат; N 14, 102, 105-құжаттар; N 15, 106-құжат; N 18, 144-құжат;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100-баптың 1-тармағының 2)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144-баптың 27)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320-бапта: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Мемлекеттік мекемелердің есепті айға есептеген әлеуметтік салық сомасы Қазақстан Республикасының заңнамасына сәйкес еңбекке уақытша қабілетсіздігі бойынша төленген әлеуметтік жәрдемақы сомасына кемітіледі.";
</w:t>
      </w:r>
    </w:p>
    <w:p>
      <w:pPr>
        <w:spacing w:after="0"/>
        <w:ind w:left="0"/>
        <w:jc w:val="both"/>
      </w:pPr>
      <w:r>
        <w:rPr>
          <w:rFonts w:ascii="Times New Roman"/>
          <w:b w:val="false"/>
          <w:i w:val="false"/>
          <w:color w:val="000000"/>
          <w:sz w:val="28"/>
        </w:rPr>
        <w:t>
      2-тармақтағы "жәрдемақылардың" деген сөз "жәрдемақының"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2007 жылғы 15 мамырдағы Қазақстан Республикасының 
</w:t>
      </w:r>
      <w:r>
        <w:rPr>
          <w:rFonts w:ascii="Times New Roman"/>
          <w:b w:val="false"/>
          <w:i w:val="false"/>
          <w:color w:val="000000"/>
          <w:sz w:val="28"/>
        </w:rPr>
        <w:t xml:space="preserve"> Еңбек кодексіне </w:t>
      </w:r>
      <w:r>
        <w:rPr>
          <w:rFonts w:ascii="Times New Roman"/>
          <w:b w:val="false"/>
          <w:i w:val="false"/>
          <w:color w:val="000000"/>
          <w:sz w:val="28"/>
        </w:rPr>
        <w:t>
 (Қазақстан Республикасы Парламентінің Жаршысы, 2007 ж., N 9, 65-құжат; N 19, 147-құжат; N 20, 152-құжат):
</w:t>
      </w:r>
    </w:p>
    <w:p>
      <w:pPr>
        <w:spacing w:after="0"/>
        <w:ind w:left="0"/>
        <w:jc w:val="both"/>
      </w:pPr>
      <w:r>
        <w:rPr>
          <w:rFonts w:ascii="Times New Roman"/>
          <w:b w:val="false"/>
          <w:i w:val="false"/>
          <w:color w:val="000000"/>
          <w:sz w:val="28"/>
        </w:rPr>
        <w:t>
      1) мазмұнындағы "ақылы демалыс" деген сөздер "демалыс"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15-баптың 6) тармақшасы мынадай редакцияда жазылсын:
</w:t>
      </w:r>
      <w:r>
        <w:br/>
      </w:r>
      <w:r>
        <w:rPr>
          <w:rFonts w:ascii="Times New Roman"/>
          <w:b w:val="false"/>
          <w:i w:val="false"/>
          <w:color w:val="000000"/>
          <w:sz w:val="28"/>
        </w:rPr>
        <w:t>
      "6) еңбекке уақытша қабілетсіздігі бойынша әлеуметтік жәрдемақының мөлшерін, оны тағайындау және төлеу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50-баптың 3-тармағындағы "жүктілігі мен босануына байланысты берілетін жәрдемақыларды қоспағанда,"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113-бапта:
</w:t>
      </w:r>
      <w:r>
        <w:br/>
      </w:r>
      <w:r>
        <w:rPr>
          <w:rFonts w:ascii="Times New Roman"/>
          <w:b w:val="false"/>
          <w:i w:val="false"/>
          <w:color w:val="000000"/>
          <w:sz w:val="28"/>
        </w:rPr>
        <w:t>
      1-тармақтың 1), 2) тармақшаларындағы "ақылы" деген сөз алып тасталсын;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159-бапта:
</w:t>
      </w:r>
      <w:r>
        <w:br/>
      </w:r>
      <w:r>
        <w:rPr>
          <w:rFonts w:ascii="Times New Roman"/>
          <w:b w:val="false"/>
          <w:i w:val="false"/>
          <w:color w:val="000000"/>
          <w:sz w:val="28"/>
        </w:rPr>
        <w:t>
      тақырыптағы "жәрдемақылар" деген сөз "жәрдемақы" деген сөзбен ауыстырылсын;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"жәрдемақылар" деген сөз "жәрдемақы" деген сөзбен ауыстырылсын;
</w:t>
      </w:r>
    </w:p>
    <w:p>
      <w:pPr>
        <w:spacing w:after="0"/>
        <w:ind w:left="0"/>
        <w:jc w:val="both"/>
      </w:pPr>
      <w:r>
        <w:rPr>
          <w:rFonts w:ascii="Times New Roman"/>
          <w:b w:val="false"/>
          <w:i w:val="false"/>
          <w:color w:val="000000"/>
          <w:sz w:val="28"/>
        </w:rPr>
        <w:t>
      ", жүктілікке және босануға байланысты, жаңа туған баланы асырап алған әйелдерге (еркектерге) демалыста болу уақыты үшін"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193, 194-баптарда:
</w:t>
      </w:r>
      <w:r>
        <w:br/>
      </w:r>
      <w:r>
        <w:rPr>
          <w:rFonts w:ascii="Times New Roman"/>
          <w:b w:val="false"/>
          <w:i w:val="false"/>
          <w:color w:val="000000"/>
          <w:sz w:val="28"/>
        </w:rPr>
        <w:t>
      тақырыптардағы "ақылы" деген сөз алып тасталсын;
</w:t>
      </w:r>
    </w:p>
    <w:p>
      <w:pPr>
        <w:spacing w:after="0"/>
        <w:ind w:left="0"/>
        <w:jc w:val="both"/>
      </w:pPr>
      <w:r>
        <w:rPr>
          <w:rFonts w:ascii="Times New Roman"/>
          <w:b w:val="false"/>
          <w:i w:val="false"/>
          <w:color w:val="000000"/>
          <w:sz w:val="28"/>
        </w:rPr>
        <w:t>
      мәтіндердегі "ақылы"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317-баптың 1-тармағының 6) тармақшасы мынадай редакцияда жазылсын:
</w:t>
      </w:r>
      <w:r>
        <w:br/>
      </w:r>
      <w:r>
        <w:rPr>
          <w:rFonts w:ascii="Times New Roman"/>
          <w:b w:val="false"/>
          <w:i w:val="false"/>
          <w:color w:val="000000"/>
          <w:sz w:val="28"/>
        </w:rPr>
        <w:t>
      "6) қызметкерлерге қажетті санитарлық-гигиеналық жағдайлар жасауға, қызметкерлердің арнаулы киімі мен аяқ киімін беруді және жөндеуді, еңбек жөніндегі уәкілетті мемлекеттік орган белгілеген нормаларға сәйкес қызметкерлерді профилактикалық өңдеу, жуу және зарарсыздандыру құралдарымен, медициналық қобдишамен, сүтпен, емдеу-профилактикалық тағамдармен жабдықтауды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8) 328-бап мынадай мазмұндағы 5-тармақпен толықтырылсын:
</w:t>
      </w:r>
      <w:r>
        <w:br/>
      </w:r>
      <w:r>
        <w:rPr>
          <w:rFonts w:ascii="Times New Roman"/>
          <w:b w:val="false"/>
          <w:i w:val="false"/>
          <w:color w:val="000000"/>
          <w:sz w:val="28"/>
        </w:rPr>
        <w:t>
      "5. Өңірлік қаржы орталығы қатысушыларының Қазақстан Республикасының еңбек туралы заңнамасын сақтауына мемлекеттік бақылауды Алматы қаласы өңірлік қаржы орталығының қызметін реттеу жөніндегі уәкілетті мемлекеттік орган жүзеге асырады.
</w:t>
      </w:r>
      <w:r>
        <w:br/>
      </w:r>
      <w:r>
        <w:rPr>
          <w:rFonts w:ascii="Times New Roman"/>
          <w:b w:val="false"/>
          <w:i w:val="false"/>
          <w:color w:val="000000"/>
          <w:sz w:val="28"/>
        </w:rPr>
        <w:t>
      Алматы қаласы өңірлік қаржы орталығының қызметін реттеу жөніндегі уәкілетті мемлекеттік орган:
</w:t>
      </w:r>
      <w:r>
        <w:br/>
      </w:r>
      <w:r>
        <w:rPr>
          <w:rFonts w:ascii="Times New Roman"/>
          <w:b w:val="false"/>
          <w:i w:val="false"/>
          <w:color w:val="000000"/>
          <w:sz w:val="28"/>
        </w:rPr>
        <w:t>
      1) еңбек жөніндегі уәкілетті мемлекеттік органды Қазақстан Республикасы еңбек заңнамасының бұзылу фактілері туралы өз құзыреті шегінде хабардар етуге;
</w:t>
      </w:r>
      <w:r>
        <w:br/>
      </w:r>
      <w:r>
        <w:rPr>
          <w:rFonts w:ascii="Times New Roman"/>
          <w:b w:val="false"/>
          <w:i w:val="false"/>
          <w:color w:val="000000"/>
          <w:sz w:val="28"/>
        </w:rPr>
        <w:t>
      2) Қазақстан Республикасы еңбек заңнамасы талаптарының орындалу жай-күйі туралы ақпаратты еңбек жөніндегі уәкілетті мемлекеттік орган белгілеген нысанға сәйкес еңбек жөніндегі уәкілетті мемлекеттік органға тоқсан сайын беріп отыруға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N 23, 141-құжат; 2007 ж., N 2, 18-құжат; N 3, 20-құжат; N 4, 28, 30-құжаттар; N 9, 67-құжат; N 10, 69-құжат):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9-баптың 4 және 5-тармақтарындағы "бірінші бөлігінде" деген сөздер "1-тармағында"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14-баптың 3-тармағындағы "он бес" деген сөздер "жиырма бес"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22-бап мынадай мазмұндағы 3-2-тармақпен толықтырылсын:
</w:t>
      </w:r>
      <w:r>
        <w:br/>
      </w:r>
      <w:r>
        <w:rPr>
          <w:rFonts w:ascii="Times New Roman"/>
          <w:b w:val="false"/>
          <w:i w:val="false"/>
          <w:color w:val="000000"/>
          <w:sz w:val="28"/>
        </w:rPr>
        <w:t>
      "3-2. Жинақтаушы зейнетақы қорларына міндетті зейнетақы жарналарын төлеуден:
</w:t>
      </w:r>
      <w:r>
        <w:br/>
      </w:r>
      <w:r>
        <w:rPr>
          <w:rFonts w:ascii="Times New Roman"/>
          <w:b w:val="false"/>
          <w:i w:val="false"/>
          <w:color w:val="000000"/>
          <w:sz w:val="28"/>
        </w:rPr>
        <w:t>
      1) 1998 жылғы 1 қаңтарға дейін зейнетақы төлемдері тағайындалған;
</w:t>
      </w:r>
      <w:r>
        <w:br/>
      </w:r>
      <w:r>
        <w:rPr>
          <w:rFonts w:ascii="Times New Roman"/>
          <w:b w:val="false"/>
          <w:i w:val="false"/>
          <w:color w:val="000000"/>
          <w:sz w:val="28"/>
        </w:rPr>
        <w:t>
      2) осы Заңның 61-бабы 1-тармағының 1) тармақшасына сәйкес Орталықтан зейнетақы төлемдері тағайындалған әскери қызметшілер, ішкі істер органдары мен Қазақстан Республикасы Әділет министрлігі Қылмыстық-атқару жүйесі комитетінің, қаржы полициясы мен мемлекеттік өртке қарсы қызмет органдарының арнайы атақтар берілген және Қазақстан Республикасының заңнамасында ішкі істер органдарының қызметкерлері үшін белгіленген тәртіп қолданылатын қызметкерлері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41-баптың 2-тармағының 5) тармақшасындағы "заңдары" деген сөз "заңнамасы"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8, 239-құжат; N 23, 925-құжат; 2002 ж., N 6, 71-құжат; 2003 ж., N 1-2, 13-құжат; 2004 ж., N 23, 142-құжат; N 24, 157-құжат; 2005 ж., N 23, 98-құжат; 2006 ж., N 12, 69-құжат):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тақырып, кіріспе, сондай-ақ 1-баптың 1) тармақшасы "жұмыстарда" деген сөзден кейін "немесе еңбек жағдайлары зиянды және ауыр жұмыстарда"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 мынадай редакцияда жазылсын:
</w:t>
      </w:r>
    </w:p>
    <w:p>
      <w:pPr>
        <w:spacing w:after="0"/>
        <w:ind w:left="0"/>
        <w:jc w:val="both"/>
      </w:pPr>
      <w:r>
        <w:rPr>
          <w:rFonts w:ascii="Times New Roman"/>
          <w:b w:val="false"/>
          <w:i w:val="false"/>
          <w:color w:val="000000"/>
          <w:sz w:val="28"/>
        </w:rPr>
        <w:t>
      "4-бап. Жәрдемақыларға құқығы бар азаматтар
</w:t>
      </w:r>
    </w:p>
    <w:p>
      <w:pPr>
        <w:spacing w:after="0"/>
        <w:ind w:left="0"/>
        <w:jc w:val="both"/>
      </w:pPr>
      <w:r>
        <w:rPr>
          <w:rFonts w:ascii="Times New Roman"/>
          <w:b w:val="false"/>
          <w:i w:val="false"/>
          <w:color w:val="000000"/>
          <w:sz w:val="28"/>
        </w:rPr>
        <w:t>
      1. Қазақстан Республикасының Үкіметі бекітетін Өндірістердің, жұмыстардың, кәсіптердің, лауазымдар мен көрсеткіштердің N 1 тізімі бойынша жерасты және ашық кен жұмыстарында, еңбек жағдайлары ерекше зиянды және ерекше ауыр жұмыстарда 1998 жылғы 1 қаңтардағы жағдай бойынша жұмыс стажы бар азаматтардың:
</w:t>
      </w:r>
      <w:r>
        <w:br/>
      </w:r>
      <w:r>
        <w:rPr>
          <w:rFonts w:ascii="Times New Roman"/>
          <w:b w:val="false"/>
          <w:i w:val="false"/>
          <w:color w:val="000000"/>
          <w:sz w:val="28"/>
        </w:rPr>
        <w:t>
      еркектер - 53 жасқа толғанда және жұмыс стажы кемінде 20 жыл болып, оның кемінде 10 жылын аталған жұмыстарда істегенде;
</w:t>
      </w:r>
      <w:r>
        <w:br/>
      </w:r>
      <w:r>
        <w:rPr>
          <w:rFonts w:ascii="Times New Roman"/>
          <w:b w:val="false"/>
          <w:i w:val="false"/>
          <w:color w:val="000000"/>
          <w:sz w:val="28"/>
        </w:rPr>
        <w:t>
      әйелдер - 48 жасқа толғанда және жұмыс стажы кемінде 15 жыл болып, оның кемінде 7 жыл 6 айын аталған жұмыстарда істегенде, жәрдемақы тағайындалуға құқығы бар.
</w:t>
      </w:r>
      <w:r>
        <w:br/>
      </w:r>
      <w:r>
        <w:rPr>
          <w:rFonts w:ascii="Times New Roman"/>
          <w:b w:val="false"/>
          <w:i w:val="false"/>
          <w:color w:val="000000"/>
          <w:sz w:val="28"/>
        </w:rPr>
        <w:t>
      2. Қазақстан Республикасының Үкіметі бекітетін Өндірістердің, жұмыстардың, кәсіптердің, лауазымдар мен көрсеткіштердің N 2 тізімі бойынша еңбек жағдайлары зиянды және ауыр жұмыстарда 1998 жылғы 1 қаңтардағы жағдай бойынша жұмыс стажы бар азаматтардың:
</w:t>
      </w:r>
      <w:r>
        <w:br/>
      </w:r>
      <w:r>
        <w:rPr>
          <w:rFonts w:ascii="Times New Roman"/>
          <w:b w:val="false"/>
          <w:i w:val="false"/>
          <w:color w:val="000000"/>
          <w:sz w:val="28"/>
        </w:rPr>
        <w:t>
      еркектер - 58 жасқа толғанда және жұмыс стажы кемінде 25 жыл болып, оның кемінде 12 жыл 6 айын аталған жұмыстарда істегенде;
</w:t>
      </w:r>
      <w:r>
        <w:br/>
      </w:r>
      <w:r>
        <w:rPr>
          <w:rFonts w:ascii="Times New Roman"/>
          <w:b w:val="false"/>
          <w:i w:val="false"/>
          <w:color w:val="000000"/>
          <w:sz w:val="28"/>
        </w:rPr>
        <w:t>
      әйелдер - 53 жасқа толғанда және жұмыс стажы кемінде 20 жыл болып, оның кемінде 10 жылын аталған жұмыстарда істегенде, жәрдемақы тағайындалуға құқығы бар.
</w:t>
      </w:r>
      <w:r>
        <w:br/>
      </w:r>
      <w:r>
        <w:rPr>
          <w:rFonts w:ascii="Times New Roman"/>
          <w:b w:val="false"/>
          <w:i w:val="false"/>
          <w:color w:val="000000"/>
          <w:sz w:val="28"/>
        </w:rPr>
        <w:t>
      3. Өндірістердің, жұмыстардың, кәсіптердің, лауазымдар мен көрсеткіштердің N 2 тізімі бойынша еңбек жағдайлары зиянды және ауыр жұмыстарда осы Заңға сәйкес талап етілетін жұмыс стажы жеткіліксіз болған жағдайда Өндірістердің, жұмыстардың, кәсіптердің, лауазымдар мен көрсеткіштердің N 1 тізімі бойынша жерасты және ашық кен жұмыстарындағы, еңбек жағдайлары ерекше зиянды және ерекше ауыр жұмыстардағы жұмыс стажы есепке алынады.
</w:t>
      </w:r>
      <w:r>
        <w:br/>
      </w:r>
      <w:r>
        <w:rPr>
          <w:rFonts w:ascii="Times New Roman"/>
          <w:b w:val="false"/>
          <w:i w:val="false"/>
          <w:color w:val="000000"/>
          <w:sz w:val="28"/>
        </w:rPr>
        <w:t>
      4. Жәрдемақыға құқық зейнеткерлікке 1998 жылғы 1 қаңтарға дейін жеңілдікті жағдайларда шыққан азаматтарға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Өндірістердің, жұмыстардың, кәсіптердің, лауазымдар мен көрсеткіштердің N 1 тізімі бойынша жерасты және ашық кен жұмыстарында, еңбек жағдайлары ерекше зиянды және ерекше ауыр жұмыстарда 1998 жылғы 1 қаңтардағы жағдай бойынша жұмыс стажы бар азаматтарға жәрдемақы тоғыз айлық есептік көрсеткіш мөлшерінде тағайындалады.";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Өндірістердің, жұмыстардың, кәсіптердің, лауазымдар мен көрсеткіштердің N 2 тізімі бойынша еңбек жағдайлары зиянды және ауыр жұмыстарда 1998 жылғы 1 қаңтардағы жағдай бойынша жұмыс стажы бар азаматтарға жәрдемақы сегіз айлық есептік көрсеткіш мөлшерінде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"Міндетті әлеуметтік сақтандыру туралы" 2003 жылғы 25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9, 41-құжат; 2004 ж., N 23, 140, 142-құжаттар; 2006 ж., N 23, 141-құжат; 2007 ж,, N 3, 20-құжат;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9) тармақшада "асыраушысынан айрылуына" деген сөздерден кейін ", жүктілігіне және босануына, жаңа туған баланы (балаларды) асырап алуына және бала бір жасқа толғанға дейін оның күтіміне орай табысынан айрылуына" деген сөздермен толықтырылсын;
</w:t>
      </w:r>
    </w:p>
    <w:p>
      <w:pPr>
        <w:spacing w:after="0"/>
        <w:ind w:left="0"/>
        <w:jc w:val="both"/>
      </w:pPr>
      <w:r>
        <w:rPr>
          <w:rFonts w:ascii="Times New Roman"/>
          <w:b w:val="false"/>
          <w:i w:val="false"/>
          <w:color w:val="000000"/>
          <w:sz w:val="28"/>
        </w:rPr>
        <w:t>
      16) тармақша "асыраушысынан айрылуына" деген сөздерден кейін ", сондай-ақ жүктілігіне және босануына, жаңа туған баланы (балаларды) асырап алуына және бала бір жасқа толғанға дейін оның күтіміне байланысты табысынан айрылуына"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 мынадай мазмұндағы 4), 5) және 6) тармақшалармен толықтырылсын:
</w:t>
      </w:r>
      <w:r>
        <w:br/>
      </w:r>
      <w:r>
        <w:rPr>
          <w:rFonts w:ascii="Times New Roman"/>
          <w:b w:val="false"/>
          <w:i w:val="false"/>
          <w:color w:val="000000"/>
          <w:sz w:val="28"/>
        </w:rPr>
        <w:t>
      "4) жүктілігіне және босануына байланысты табысынан айрылған жағдай;
</w:t>
      </w:r>
      <w:r>
        <w:br/>
      </w:r>
      <w:r>
        <w:rPr>
          <w:rFonts w:ascii="Times New Roman"/>
          <w:b w:val="false"/>
          <w:i w:val="false"/>
          <w:color w:val="000000"/>
          <w:sz w:val="28"/>
        </w:rPr>
        <w:t>
      5) жаңа туған баланы (балаларды) асырап алуына байланысты табысынан айрылған жағдай;
</w:t>
      </w:r>
      <w:r>
        <w:br/>
      </w:r>
      <w:r>
        <w:rPr>
          <w:rFonts w:ascii="Times New Roman"/>
          <w:b w:val="false"/>
          <w:i w:val="false"/>
          <w:color w:val="000000"/>
          <w:sz w:val="28"/>
        </w:rPr>
        <w:t>
      6) бала бір жасқа толғанға дейін оның күтіміне байланысты табысынан айрылған жағдай.";
</w:t>
      </w:r>
    </w:p>
    <w:p>
      <w:pPr>
        <w:spacing w:after="0"/>
        <w:ind w:left="0"/>
        <w:jc w:val="both"/>
      </w:pPr>
      <w:r>
        <w:rPr>
          <w:rFonts w:ascii="Times New Roman"/>
          <w:b w:val="false"/>
          <w:i w:val="false"/>
          <w:color w:val="000000"/>
          <w:sz w:val="28"/>
        </w:rPr>
        <w:t>
</w:t>
      </w:r>
      <w:r>
        <w:rPr>
          <w:rFonts w:ascii="Times New Roman"/>
          <w:b w:val="false"/>
          <w:i w:val="false"/>
          <w:color w:val="000000"/>
          <w:sz w:val="28"/>
        </w:rPr>
        <w:t>
      3) 12-баптың 2-тармағының 2)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14-бапта:
</w:t>
      </w:r>
      <w:r>
        <w:br/>
      </w:r>
      <w:r>
        <w:rPr>
          <w:rFonts w:ascii="Times New Roman"/>
          <w:b w:val="false"/>
          <w:i w:val="false"/>
          <w:color w:val="000000"/>
          <w:sz w:val="28"/>
        </w:rPr>
        <w:t>
      1-тармақ мынадай мазмұндағы бесінші және алтыншы абзацтармен толықтырылсын:
</w:t>
      </w:r>
      <w:r>
        <w:br/>
      </w:r>
      <w:r>
        <w:rPr>
          <w:rFonts w:ascii="Times New Roman"/>
          <w:b w:val="false"/>
          <w:i w:val="false"/>
          <w:color w:val="000000"/>
          <w:sz w:val="28"/>
        </w:rPr>
        <w:t>
      "2009 жылдың 1 қаңтарынан бастап - әлеуметтік аударымдарды есептеу объектісінен 4 процент;
</w:t>
      </w:r>
      <w:r>
        <w:br/>
      </w:r>
      <w:r>
        <w:rPr>
          <w:rFonts w:ascii="Times New Roman"/>
          <w:b w:val="false"/>
          <w:i w:val="false"/>
          <w:color w:val="000000"/>
          <w:sz w:val="28"/>
        </w:rPr>
        <w:t>
      2010 жылдың 1 қаңтарынан бастап - әлеуметтік аударымдарды есептеу объектісінен 5 процент.";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"Қазақстан Республикасының заң актілерінде" деген сөздер "тиісті қаржы жылына арналған республикалық бюджет туралы заңда" деген сөздермен ауыстырылсын;
</w:t>
      </w:r>
    </w:p>
    <w:p>
      <w:pPr>
        <w:spacing w:after="0"/>
        <w:ind w:left="0"/>
        <w:jc w:val="both"/>
      </w:pPr>
      <w:r>
        <w:rPr>
          <w:rFonts w:ascii="Times New Roman"/>
          <w:b w:val="false"/>
          <w:i w:val="false"/>
          <w:color w:val="000000"/>
          <w:sz w:val="28"/>
        </w:rPr>
        <w:t>
      төртінші абзацтағы "болады" деген сөз алып тасталып, мынадай мазмұндағы бесінші және алтыншы абзацтармен толықтырылсын:
</w:t>
      </w:r>
      <w:r>
        <w:br/>
      </w:r>
      <w:r>
        <w:rPr>
          <w:rFonts w:ascii="Times New Roman"/>
          <w:b w:val="false"/>
          <w:i w:val="false"/>
          <w:color w:val="000000"/>
          <w:sz w:val="28"/>
        </w:rPr>
        <w:t>
      "2009 жылдың 1 қаңтарынан бастап - әлеуметтік аударымдарды есептеу объектісінен 4 процент, бірақ тиісті қаржы жылына арналған республикалық бюджет туралы заңда белгіленетін ең төмен жалақының 4 процентінен кем емес;
</w:t>
      </w:r>
      <w:r>
        <w:br/>
      </w:r>
      <w:r>
        <w:rPr>
          <w:rFonts w:ascii="Times New Roman"/>
          <w:b w:val="false"/>
          <w:i w:val="false"/>
          <w:color w:val="000000"/>
          <w:sz w:val="28"/>
        </w:rPr>
        <w:t>
      2010 жылдың 1 қаңтарынан бастап - әлеуметтік аударымдарды есептеу объектісінен 5 процент, бірақ тиісті қаржы жылына арналған республикалық бюджет туралы заңда белгіленетін ең төмен жалақының 5 процентінен кем емес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15-бапта:
</w:t>
      </w:r>
      <w:r>
        <w:br/>
      </w:r>
      <w:r>
        <w:rPr>
          <w:rFonts w:ascii="Times New Roman"/>
          <w:b w:val="false"/>
          <w:i w:val="false"/>
          <w:color w:val="000000"/>
          <w:sz w:val="28"/>
        </w:rPr>
        <w:t>
      тақырып және 2-тармақ "аударымдарды есептеу" деген сөздерден кейін "және аудару" деген сөздермен толықтырылсын;
</w:t>
      </w:r>
    </w:p>
    <w:p>
      <w:pPr>
        <w:spacing w:after="0"/>
        <w:ind w:left="0"/>
        <w:jc w:val="both"/>
      </w:pPr>
      <w:r>
        <w:rPr>
          <w:rFonts w:ascii="Times New Roman"/>
          <w:b w:val="false"/>
          <w:i w:val="false"/>
          <w:color w:val="000000"/>
          <w:sz w:val="28"/>
        </w:rPr>
        <w:t>
      3-тармақтағы "есептеудің" деген сөзден кейін "және аударудың"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20-бапта: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Қордан төленетін әлеуметтік төлемдер Қордан төленетін әлеуметтік төлемдерге құқық туындаған күннен бастап тағайындалады.
</w:t>
      </w:r>
      <w:r>
        <w:br/>
      </w:r>
      <w:r>
        <w:rPr>
          <w:rFonts w:ascii="Times New Roman"/>
          <w:b w:val="false"/>
          <w:i w:val="false"/>
          <w:color w:val="000000"/>
          <w:sz w:val="28"/>
        </w:rPr>
        <w:t>
      Қордан төленетін әлеуметтік төлемдерге құқық:
</w:t>
      </w:r>
      <w:r>
        <w:br/>
      </w:r>
      <w:r>
        <w:rPr>
          <w:rFonts w:ascii="Times New Roman"/>
          <w:b w:val="false"/>
          <w:i w:val="false"/>
          <w:color w:val="000000"/>
          <w:sz w:val="28"/>
        </w:rPr>
        <w:t>
      еңбек ету қабілетінен айрылған жағдайда - әлеуметтік төлемдерді тағайындау жөніндегі уәкілетті орган ол үшін Қорға әлеуметтік аударымдар жүргізілген міндетті әлеуметтік сақтандыру жүйесіне қатысушының еңбек ету қабілетінен айрылу дәрежесін белгілеген күннен бастап;
</w:t>
      </w:r>
      <w:r>
        <w:br/>
      </w:r>
      <w:r>
        <w:rPr>
          <w:rFonts w:ascii="Times New Roman"/>
          <w:b w:val="false"/>
          <w:i w:val="false"/>
          <w:color w:val="000000"/>
          <w:sz w:val="28"/>
        </w:rPr>
        <w:t>
      асыраушысынан айрылған жағдайда - қайтыс болуы туралы куәлікте көрсетілген қайтыс болған күннен бастап, не азаматты хабарсыз кеткен деп тану туралы немесе азаматты қайтыс болған деп жариялау туралы сот шешімінде көрсетілген күннен бастап;
</w:t>
      </w:r>
      <w:r>
        <w:br/>
      </w:r>
      <w:r>
        <w:rPr>
          <w:rFonts w:ascii="Times New Roman"/>
          <w:b w:val="false"/>
          <w:i w:val="false"/>
          <w:color w:val="000000"/>
          <w:sz w:val="28"/>
        </w:rPr>
        <w:t>
      жұмысынан айрылған жағдайда - ол үшін Қорға әлеуметтік аударымдар жүргізілген міндетті әлеуметтік сақтандыру жүйесіне қатысушының жұмыспен қамту мәселелері жөніндегі уәкілетті органға жұмыссыз ретінде тіркелу үшін өтініш жасаған күнінен бастап;
</w:t>
      </w:r>
      <w:r>
        <w:br/>
      </w:r>
      <w:r>
        <w:rPr>
          <w:rFonts w:ascii="Times New Roman"/>
          <w:b w:val="false"/>
          <w:i w:val="false"/>
          <w:color w:val="000000"/>
          <w:sz w:val="28"/>
        </w:rPr>
        <w:t>
      жүктілігіне және босануына байланысты табысынан айрылған жағдайда - еңбекке жарамсыздығы парағында көрсетілген, жүктілігі және босануы бойынша демалыс берілген күннен бастап;
</w:t>
      </w:r>
      <w:r>
        <w:br/>
      </w:r>
      <w:r>
        <w:rPr>
          <w:rFonts w:ascii="Times New Roman"/>
          <w:b w:val="false"/>
          <w:i w:val="false"/>
          <w:color w:val="000000"/>
          <w:sz w:val="28"/>
        </w:rPr>
        <w:t>
      жаңа туған баланы (балаларды) асырап алуына байланысты табысынан айрылған жағдайда - еңбекке жарамсыздығы парағында көрсетілген, жаңа туған баланы (балаларды) асырап алған қызметкерлерге демалыс берілген күннен бастап;
</w:t>
      </w:r>
      <w:r>
        <w:br/>
      </w:r>
      <w:r>
        <w:rPr>
          <w:rFonts w:ascii="Times New Roman"/>
          <w:b w:val="false"/>
          <w:i w:val="false"/>
          <w:color w:val="000000"/>
          <w:sz w:val="28"/>
        </w:rPr>
        <w:t>
      бала бір жасқа толғанға дейін оның күтіміне байланысты табысынан айрылған жағдайда - баланың тууы туралы куәлігінде көрсетілген туған күнінен бастап туындайды.
</w:t>
      </w:r>
      <w:r>
        <w:br/>
      </w:r>
      <w:r>
        <w:rPr>
          <w:rFonts w:ascii="Times New Roman"/>
          <w:b w:val="false"/>
          <w:i w:val="false"/>
          <w:color w:val="000000"/>
          <w:sz w:val="28"/>
        </w:rPr>
        <w:t>
      Бұл орайда, жұмысынан айрылуына, жүктілігіне және босануына, жаңа туған баланы (балаларды) асырап алуына және бала бір жасқа толғанға дейін оның күтіміне байланысты табысынан айрылуына байланысты Қордан төленетін әлеуметтік төлемдер Қордан төленетін әлеуметтік төлемдерге құқық туындаған күннен бастап, бірақ оны тағайындауға өтініш берілген күнге дейінгі он екі айдан аспайтын мерзімнен бастап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21-бапта:
</w:t>
      </w:r>
      <w:r>
        <w:br/>
      </w:r>
      <w:r>
        <w:rPr>
          <w:rFonts w:ascii="Times New Roman"/>
          <w:b w:val="false"/>
          <w:i w:val="false"/>
          <w:color w:val="000000"/>
          <w:sz w:val="28"/>
        </w:rPr>
        <w:t>
      2-тармақтың 2) тармақшасы "мәліметтер" деген сөзден кейін "(азаматтарды тіркеу кітабының көшірмесі не мекенжай бюросының анықтамасы, не ауылдық (селолық) округ әкімінің анықтамасы)" деген сөздермен толықтырылсын;
</w:t>
      </w:r>
    </w:p>
    <w:p>
      <w:pPr>
        <w:spacing w:after="0"/>
        <w:ind w:left="0"/>
        <w:jc w:val="both"/>
      </w:pPr>
      <w:r>
        <w:rPr>
          <w:rFonts w:ascii="Times New Roman"/>
          <w:b w:val="false"/>
          <w:i w:val="false"/>
          <w:color w:val="000000"/>
          <w:sz w:val="28"/>
        </w:rPr>
        <w:t>
      4-тармақтағы "адам әлеуметтік төлемдер тағайындауға өтініш берген" деген сөздер "Қордан әлеуметтік төлемдер алуға құқық туындаған"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22-баптың 1-тармағының 2) тармақшасындағы "бір жарым" деген сөздер "үш"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23-баптың 2-тармағының 2-тармақшасы "мәліметтер" деген сөзден кейін "(азаматтарды тіркеу кітабының көшірмесі не мекенжай бюросының анықтамасы, не ауылдық (селолық) округ әкімінің анықтамасы)"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мынадай мазмұндағы 23-1 және 23-2-баптармен толықтырылсын:
</w:t>
      </w:r>
    </w:p>
    <w:p>
      <w:pPr>
        <w:spacing w:after="0"/>
        <w:ind w:left="0"/>
        <w:jc w:val="both"/>
      </w:pPr>
      <w:r>
        <w:rPr>
          <w:rFonts w:ascii="Times New Roman"/>
          <w:b w:val="false"/>
          <w:i w:val="false"/>
          <w:color w:val="000000"/>
          <w:sz w:val="28"/>
        </w:rPr>
        <w:t>
      "23-1-бап. Жүктілігіне және босануына, жаңа туған
</w:t>
      </w:r>
      <w:r>
        <w:br/>
      </w:r>
      <w:r>
        <w:rPr>
          <w:rFonts w:ascii="Times New Roman"/>
          <w:b w:val="false"/>
          <w:i w:val="false"/>
          <w:color w:val="000000"/>
          <w:sz w:val="28"/>
        </w:rPr>
        <w:t>
                 баланы (балаларды) асырап алуына байланысты
</w:t>
      </w:r>
      <w:r>
        <w:br/>
      </w:r>
      <w:r>
        <w:rPr>
          <w:rFonts w:ascii="Times New Roman"/>
          <w:b w:val="false"/>
          <w:i w:val="false"/>
          <w:color w:val="000000"/>
          <w:sz w:val="28"/>
        </w:rPr>
        <w:t>
                 табысынан айрылған жағдайларда әлеуметтік
</w:t>
      </w:r>
      <w:r>
        <w:br/>
      </w:r>
      <w:r>
        <w:rPr>
          <w:rFonts w:ascii="Times New Roman"/>
          <w:b w:val="false"/>
          <w:i w:val="false"/>
          <w:color w:val="000000"/>
          <w:sz w:val="28"/>
        </w:rPr>
        <w:t>
                 төлемді тағайындау және оның мөлшері
</w:t>
      </w:r>
    </w:p>
    <w:p>
      <w:pPr>
        <w:spacing w:after="0"/>
        <w:ind w:left="0"/>
        <w:jc w:val="both"/>
      </w:pPr>
      <w:r>
        <w:rPr>
          <w:rFonts w:ascii="Times New Roman"/>
          <w:b w:val="false"/>
          <w:i w:val="false"/>
          <w:color w:val="000000"/>
          <w:sz w:val="28"/>
        </w:rPr>
        <w:t>
      1. Жүктілігіне және босануына, жаңа туған баланы (балаларды) асырап алуына байланысты табысынан айрылған жағдайларда төленетін әлеуметтік төлем міндетті әлеуметтік сақтандыру жүйесінің Қордан әлеуметтік төлем алуға құқығы бар қатысушысына 2008 жылғы 1 қаңтардан бастап тағайындалады.
</w:t>
      </w:r>
      <w:r>
        <w:br/>
      </w:r>
      <w:r>
        <w:rPr>
          <w:rFonts w:ascii="Times New Roman"/>
          <w:b w:val="false"/>
          <w:i w:val="false"/>
          <w:color w:val="000000"/>
          <w:sz w:val="28"/>
        </w:rPr>
        <w:t>
      2. Жүктілігіне және босануына, жаңа туған баланы (балаларды) асырап алуына байланысты табысынан айрылған жағдайларда төленетін әлеуметтік төлемді тағайындау үшін өтінішке:
</w:t>
      </w:r>
      <w:r>
        <w:br/>
      </w:r>
      <w:r>
        <w:rPr>
          <w:rFonts w:ascii="Times New Roman"/>
          <w:b w:val="false"/>
          <w:i w:val="false"/>
          <w:color w:val="000000"/>
          <w:sz w:val="28"/>
        </w:rPr>
        <w:t>
      1) жеке басын куәландыратын құжат;
</w:t>
      </w:r>
      <w:r>
        <w:br/>
      </w:r>
      <w:r>
        <w:rPr>
          <w:rFonts w:ascii="Times New Roman"/>
          <w:b w:val="false"/>
          <w:i w:val="false"/>
          <w:color w:val="000000"/>
          <w:sz w:val="28"/>
        </w:rPr>
        <w:t>
      2) тұрғылықты жері туралы мәліметтер (азаматтарды тіркеу кітабының көшірмесі не мекенжай бюросының анықтамасы, не ауылдық (селолық) округ әкімінің анықтамасы);
</w:t>
      </w:r>
      <w:r>
        <w:br/>
      </w:r>
      <w:r>
        <w:rPr>
          <w:rFonts w:ascii="Times New Roman"/>
          <w:b w:val="false"/>
          <w:i w:val="false"/>
          <w:color w:val="000000"/>
          <w:sz w:val="28"/>
        </w:rPr>
        <w:t>
      3) еңбекке жарамсыздық парағы;
</w:t>
      </w:r>
      <w:r>
        <w:br/>
      </w:r>
      <w:r>
        <w:rPr>
          <w:rFonts w:ascii="Times New Roman"/>
          <w:b w:val="false"/>
          <w:i w:val="false"/>
          <w:color w:val="000000"/>
          <w:sz w:val="28"/>
        </w:rPr>
        <w:t>
      4) салық төлеушінің куәлігі;
</w:t>
      </w:r>
      <w:r>
        <w:br/>
      </w:r>
      <w:r>
        <w:rPr>
          <w:rFonts w:ascii="Times New Roman"/>
          <w:b w:val="false"/>
          <w:i w:val="false"/>
          <w:color w:val="000000"/>
          <w:sz w:val="28"/>
        </w:rPr>
        <w:t>
      5) әлеуметтік жеке код берілгені туралы куәлігі қоса беріледі.
</w:t>
      </w:r>
      <w:r>
        <w:br/>
      </w:r>
      <w:r>
        <w:rPr>
          <w:rFonts w:ascii="Times New Roman"/>
          <w:b w:val="false"/>
          <w:i w:val="false"/>
          <w:color w:val="000000"/>
          <w:sz w:val="28"/>
        </w:rPr>
        <w:t>
      3. Жүктілігіне және босануына, жаңа туған баланы (балаларды) асырап алуына байланысты табысынан айрылған жағдайларда төленетін әлеуметтік төлем денсаулық сақтау саласындағы уәкілетті орган белгілеген тәртіппен берілген еңбекке жарамсыздық парағында көрсетілген барлық кезеңге тағайындалады.
</w:t>
      </w:r>
      <w:r>
        <w:br/>
      </w:r>
      <w:r>
        <w:rPr>
          <w:rFonts w:ascii="Times New Roman"/>
          <w:b w:val="false"/>
          <w:i w:val="false"/>
          <w:color w:val="000000"/>
          <w:sz w:val="28"/>
        </w:rPr>
        <w:t>
      4. Жүктілігі және босануы бойынша төленетін әлеуметтік төлемнің мөлшері әлеуметтік қатердің басталуы алдындағы соңғы күнтізбелік он екі айда алынған орташа айлық табысты 4,2 коэффициентіне, ал босануы қиын болған немесе екі және одан да көп бала туған жағдайда 4,7 коэффициентіне көбейту жолымен айқындалады.
</w:t>
      </w:r>
      <w:r>
        <w:br/>
      </w:r>
      <w:r>
        <w:rPr>
          <w:rFonts w:ascii="Times New Roman"/>
          <w:b w:val="false"/>
          <w:i w:val="false"/>
          <w:color w:val="000000"/>
          <w:sz w:val="28"/>
        </w:rPr>
        <w:t>
      Ядролық сынақтар әсеріне ұшыраған аумақтарда тұратын әйелдердің жүктілігі және босануы бойынша төленетін әлеуметтік төлемнің мөлшерін анықтаған кезде - 5,7 коэффициенті, ал босануы қиын болған немесе екі және одан да көп бала туған жағдайда 6,2 коэффициенті қолданылады.
</w:t>
      </w:r>
      <w:r>
        <w:br/>
      </w:r>
      <w:r>
        <w:rPr>
          <w:rFonts w:ascii="Times New Roman"/>
          <w:b w:val="false"/>
          <w:i w:val="false"/>
          <w:color w:val="000000"/>
          <w:sz w:val="28"/>
        </w:rPr>
        <w:t>
      Жаңа туған баланы (балаларды) асырап алған кезде төленетін әлеуметтік төлемнің мөлшерін анықтаған кезде 1,9 коэффициенті қолданылады.
</w:t>
      </w:r>
      <w:r>
        <w:br/>
      </w:r>
      <w:r>
        <w:rPr>
          <w:rFonts w:ascii="Times New Roman"/>
          <w:b w:val="false"/>
          <w:i w:val="false"/>
          <w:color w:val="000000"/>
          <w:sz w:val="28"/>
        </w:rPr>
        <w:t>
      Кірістің орташа айлық мөлшері, әлеуметтік қатер жағдайы басталған ай үшін Қорға әлеуметтік аударымдар түскен болса, осы айды қоса алғанда, соңғы он екі айда әлеуметтік аударымдар жүргізілген кірістер сомасын 12-ге бөлу жолымен айқындалады.
</w:t>
      </w:r>
      <w:r>
        <w:br/>
      </w:r>
      <w:r>
        <w:rPr>
          <w:rFonts w:ascii="Times New Roman"/>
          <w:b w:val="false"/>
          <w:i w:val="false"/>
          <w:color w:val="000000"/>
          <w:sz w:val="28"/>
        </w:rPr>
        <w:t>
      Міндетті әлеуметтік сақтандыру жүйесіне қатысушыға әлеуметтік аударымдар он екі айға жетпейтін мерзімге аударылған болса, табыстың орташа айлық мөлшері әлеуметтік аударымдар жүргізілген табыс сомасын Қорға әлеуметтік аударымдар түскен айдың санына бөлу жолымен анықталады.
</w:t>
      </w:r>
      <w:r>
        <w:br/>
      </w:r>
      <w:r>
        <w:rPr>
          <w:rFonts w:ascii="Times New Roman"/>
          <w:b w:val="false"/>
          <w:i w:val="false"/>
          <w:color w:val="000000"/>
          <w:sz w:val="28"/>
        </w:rPr>
        <w:t>
      Егер әлеуметтік аударымдарды есептеу үшін алынатын ай сайынғы табыс тиісті қаржы жылына арналған республикалық бюджет туралы заңда белгіленетін ең төмен жалақының он еселенген мөлшерінен артық болса, онда табыс ретінде - қаралып отырған кезеңде жинақтаушы зейнетақы қорына міндетті зейнетақы жарналары жүргізілген табыс алынады.
</w:t>
      </w:r>
    </w:p>
    <w:p>
      <w:pPr>
        <w:spacing w:after="0"/>
        <w:ind w:left="0"/>
        <w:jc w:val="both"/>
      </w:pPr>
      <w:r>
        <w:rPr>
          <w:rFonts w:ascii="Times New Roman"/>
          <w:b w:val="false"/>
          <w:i w:val="false"/>
          <w:color w:val="000000"/>
          <w:sz w:val="28"/>
        </w:rPr>
        <w:t>
      23-2-бап. Бала бір жасқа толғанға дейін оның күтіміне
</w:t>
      </w:r>
      <w:r>
        <w:br/>
      </w:r>
      <w:r>
        <w:rPr>
          <w:rFonts w:ascii="Times New Roman"/>
          <w:b w:val="false"/>
          <w:i w:val="false"/>
          <w:color w:val="000000"/>
          <w:sz w:val="28"/>
        </w:rPr>
        <w:t>
                байланысты табысынан айрылған жағдайда төленетін
</w:t>
      </w:r>
      <w:r>
        <w:br/>
      </w:r>
      <w:r>
        <w:rPr>
          <w:rFonts w:ascii="Times New Roman"/>
          <w:b w:val="false"/>
          <w:i w:val="false"/>
          <w:color w:val="000000"/>
          <w:sz w:val="28"/>
        </w:rPr>
        <w:t>
                әлеуметтік төлемнің тағайындалуы және оның мөлшері
</w:t>
      </w:r>
    </w:p>
    <w:p>
      <w:pPr>
        <w:spacing w:after="0"/>
        <w:ind w:left="0"/>
        <w:jc w:val="both"/>
      </w:pPr>
      <w:r>
        <w:rPr>
          <w:rFonts w:ascii="Times New Roman"/>
          <w:b w:val="false"/>
          <w:i w:val="false"/>
          <w:color w:val="000000"/>
          <w:sz w:val="28"/>
        </w:rPr>
        <w:t>
      1. Бала бір жасқа толғанға дейін оның күтіміне байланысты табысынан айрылған жағдайда төленетін әлеуметтік төлем міндетті әлеуметтік сақтандыру жүйесінің Қордан әлеуметтік төлем алуға құқығы бар қатысушысына 2008 жылғы 1 қаңтардан бастап тағайындалады.
</w:t>
      </w:r>
      <w:r>
        <w:br/>
      </w:r>
      <w:r>
        <w:rPr>
          <w:rFonts w:ascii="Times New Roman"/>
          <w:b w:val="false"/>
          <w:i w:val="false"/>
          <w:color w:val="000000"/>
          <w:sz w:val="28"/>
        </w:rPr>
        <w:t>
      2. Бала бір жасқа толғанға дейін оның күтіміне байланысты табысынан айрылған жағдайда төленетін әлеуметтік төлем екі және одан да көп бала туған кезде әр балаға жеке тағайындалады.
</w:t>
      </w:r>
      <w:r>
        <w:br/>
      </w:r>
      <w:r>
        <w:rPr>
          <w:rFonts w:ascii="Times New Roman"/>
          <w:b w:val="false"/>
          <w:i w:val="false"/>
          <w:color w:val="000000"/>
          <w:sz w:val="28"/>
        </w:rPr>
        <w:t>
      3. Бала бір жасқа толғанға дейін оның күтіміне байланысты табысынан айрылған жағдайда төленетін әлеуметтік төлемді тағайындау үшін өтінішке:
</w:t>
      </w:r>
      <w:r>
        <w:br/>
      </w:r>
      <w:r>
        <w:rPr>
          <w:rFonts w:ascii="Times New Roman"/>
          <w:b w:val="false"/>
          <w:i w:val="false"/>
          <w:color w:val="000000"/>
          <w:sz w:val="28"/>
        </w:rPr>
        <w:t>
      1) жеке басын куәландыратын құжат;
</w:t>
      </w:r>
      <w:r>
        <w:br/>
      </w:r>
      <w:r>
        <w:rPr>
          <w:rFonts w:ascii="Times New Roman"/>
          <w:b w:val="false"/>
          <w:i w:val="false"/>
          <w:color w:val="000000"/>
          <w:sz w:val="28"/>
        </w:rPr>
        <w:t>
      2) тұрғылықты жері туралы мәліметтер (азаматтарды тіркеу кітабының көшірмесі не мекенжай бюросының анықтамасы, не ауылдық (селолық) округ әкімінің анықтамасы);
</w:t>
      </w:r>
      <w:r>
        <w:br/>
      </w:r>
      <w:r>
        <w:rPr>
          <w:rFonts w:ascii="Times New Roman"/>
          <w:b w:val="false"/>
          <w:i w:val="false"/>
          <w:color w:val="000000"/>
          <w:sz w:val="28"/>
        </w:rPr>
        <w:t>
      3) баланың (балалардың) тууы туралы куәлігінің көшірмесі, сондай-ақ оларды салыстыру үшін түпнұсқалары;
</w:t>
      </w:r>
      <w:r>
        <w:br/>
      </w:r>
      <w:r>
        <w:rPr>
          <w:rFonts w:ascii="Times New Roman"/>
          <w:b w:val="false"/>
          <w:i w:val="false"/>
          <w:color w:val="000000"/>
          <w:sz w:val="28"/>
        </w:rPr>
        <w:t>
      4) салық төлеушінің куәлігі;
</w:t>
      </w:r>
      <w:r>
        <w:br/>
      </w:r>
      <w:r>
        <w:rPr>
          <w:rFonts w:ascii="Times New Roman"/>
          <w:b w:val="false"/>
          <w:i w:val="false"/>
          <w:color w:val="000000"/>
          <w:sz w:val="28"/>
        </w:rPr>
        <w:t>
      5) әлеуметтік жеке код берілгені туралы куәлік;
</w:t>
      </w:r>
      <w:r>
        <w:br/>
      </w:r>
      <w:r>
        <w:rPr>
          <w:rFonts w:ascii="Times New Roman"/>
          <w:b w:val="false"/>
          <w:i w:val="false"/>
          <w:color w:val="000000"/>
          <w:sz w:val="28"/>
        </w:rPr>
        <w:t>
      6) отбасы құрамы туралы мәліметтер қоса беріледі.
</w:t>
      </w:r>
      <w:r>
        <w:br/>
      </w:r>
      <w:r>
        <w:rPr>
          <w:rFonts w:ascii="Times New Roman"/>
          <w:b w:val="false"/>
          <w:i w:val="false"/>
          <w:color w:val="000000"/>
          <w:sz w:val="28"/>
        </w:rPr>
        <w:t>
      4. Бала бір жасқа толғанға дейін оның күтіміне байланысты табысынан айрылған жағдайда төленетін әлеуметтік төлем баланың тууы туралы куәлігінде көрсетілген туған күнінен бастап ол бір жасқа толған күнді қоса алғандағы мерзімге дейін тағайындалады.
</w:t>
      </w:r>
      <w:r>
        <w:br/>
      </w:r>
      <w:r>
        <w:rPr>
          <w:rFonts w:ascii="Times New Roman"/>
          <w:b w:val="false"/>
          <w:i w:val="false"/>
          <w:color w:val="000000"/>
          <w:sz w:val="28"/>
        </w:rPr>
        <w:t>
      Бір жасқа толмаған бала қайтыс болған жағдайда әлеуметтік төлемдер қайтыс болған айға қоса төленеді.
</w:t>
      </w:r>
      <w:r>
        <w:br/>
      </w:r>
      <w:r>
        <w:rPr>
          <w:rFonts w:ascii="Times New Roman"/>
          <w:b w:val="false"/>
          <w:i w:val="false"/>
          <w:color w:val="000000"/>
          <w:sz w:val="28"/>
        </w:rPr>
        <w:t>
      5. Бала бір жасқа толғанға дейін оның күтіміне байланысты табысынан айрылған жағдайда төленетін ай сайынғы әлеуметтік төлемдер табыстың орташа айлық мөлшерін табысты ауыстыру коэффициентіне көбейту жолымен айқындалады.
</w:t>
      </w:r>
      <w:r>
        <w:br/>
      </w:r>
      <w:r>
        <w:rPr>
          <w:rFonts w:ascii="Times New Roman"/>
          <w:b w:val="false"/>
          <w:i w:val="false"/>
          <w:color w:val="000000"/>
          <w:sz w:val="28"/>
        </w:rPr>
        <w:t>
      Әлеуметтік аударымдарды есептеу объектісі ретінде ескерілген табыстың орташа айлық мөлшері, егер әлеуметтік қатер жағдайы басталған ай үшін Қорға әлеуметтік аударымдар түскен болса, осы айды қоса алғанда, соңғы жиырма төрт айда әлеуметтік аударымдар жүргізілген табыс сомасын (осы кезеңде әлеуметтік аударымдарда үзіліс болуына қарамастан) 24-ке бөлу жолымен айқындалады.
</w:t>
      </w:r>
      <w:r>
        <w:br/>
      </w:r>
      <w:r>
        <w:rPr>
          <w:rFonts w:ascii="Times New Roman"/>
          <w:b w:val="false"/>
          <w:i w:val="false"/>
          <w:color w:val="000000"/>
          <w:sz w:val="28"/>
        </w:rPr>
        <w:t>
      Табысты ауыстыру коэффициенті - 0,4 болады.
</w:t>
      </w:r>
      <w:r>
        <w:br/>
      </w:r>
      <w:r>
        <w:rPr>
          <w:rFonts w:ascii="Times New Roman"/>
          <w:b w:val="false"/>
          <w:i w:val="false"/>
          <w:color w:val="000000"/>
          <w:sz w:val="28"/>
        </w:rPr>
        <w:t>
      Бұл орайда, бала бір жасқа толғанға дейін оның күтіміне байланысты табысынан айрылған жағдайда төленетін әлеуметтік төлемнің ең жоғары мөлшері тиісті қаржы жылына арналған республикалық бюджет туралы заңда белгіленетін ең төмен жалақының он еселенген мөлшерінің қырық процентінен аспауға, ал әлеуметтік төлемнің ең төмен мөлшері бала бір жасқа толғанға дейін оның күтімі жөніндегі ай сайынғы мемлекеттік жәрдемақы мөлшерінен кем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24 және 25-баптар мынадай редакцияда жазылсын:
</w:t>
      </w:r>
    </w:p>
    <w:p>
      <w:pPr>
        <w:spacing w:after="0"/>
        <w:ind w:left="0"/>
        <w:jc w:val="both"/>
      </w:pPr>
      <w:r>
        <w:rPr>
          <w:rFonts w:ascii="Times New Roman"/>
          <w:b w:val="false"/>
          <w:i w:val="false"/>
          <w:color w:val="000000"/>
          <w:sz w:val="28"/>
        </w:rPr>
        <w:t>
      "24-бап. Әлеуметтік төлемнің мөлшерін есептеу және арттыру
</w:t>
      </w:r>
    </w:p>
    <w:p>
      <w:pPr>
        <w:spacing w:after="0"/>
        <w:ind w:left="0"/>
        <w:jc w:val="both"/>
      </w:pPr>
      <w:r>
        <w:rPr>
          <w:rFonts w:ascii="Times New Roman"/>
          <w:b w:val="false"/>
          <w:i w:val="false"/>
          <w:color w:val="000000"/>
          <w:sz w:val="28"/>
        </w:rPr>
        <w:t>
      Қордан төленетін әлеуметтік төлемнің мөлшерін есептеу (айқындау) және арттыру Қазақстан Республикасының Үкіметі айқындайтын тәртіппен жүргізіледі.
</w:t>
      </w:r>
      <w:r>
        <w:br/>
      </w:r>
      <w:r>
        <w:rPr>
          <w:rFonts w:ascii="Times New Roman"/>
          <w:b w:val="false"/>
          <w:i w:val="false"/>
          <w:color w:val="000000"/>
          <w:sz w:val="28"/>
        </w:rPr>
        <w:t>
      Қордан төленетін әлеуметтік төлемнің мөлшерін арттыру Қазақстан Республикасы Үкіметі шешімінің негізінде жүргізіледі.
</w:t>
      </w:r>
    </w:p>
    <w:p>
      <w:pPr>
        <w:spacing w:after="0"/>
        <w:ind w:left="0"/>
        <w:jc w:val="both"/>
      </w:pPr>
      <w:r>
        <w:rPr>
          <w:rFonts w:ascii="Times New Roman"/>
          <w:b w:val="false"/>
          <w:i w:val="false"/>
          <w:color w:val="000000"/>
          <w:sz w:val="28"/>
        </w:rPr>
        <w:t>
      25-бап. Қордан төленетін әлеуметтік төлемдер
</w:t>
      </w:r>
    </w:p>
    <w:p>
      <w:pPr>
        <w:spacing w:after="0"/>
        <w:ind w:left="0"/>
        <w:jc w:val="both"/>
      </w:pPr>
      <w:r>
        <w:rPr>
          <w:rFonts w:ascii="Times New Roman"/>
          <w:b w:val="false"/>
          <w:i w:val="false"/>
          <w:color w:val="000000"/>
          <w:sz w:val="28"/>
        </w:rPr>
        <w:t>
      Әлеуметтік төлемдер ағымдағы ай үшін Орталық арқылы алушының банктік шоттарына аудару жолымен жүргізіледі. Төлемнің кешіктірілгені үшін осы Заңның 20-бабының 8-тармағына сәйкес өсімақы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26-бапта:
</w:t>
      </w:r>
      <w:r>
        <w:br/>
      </w:r>
      <w:r>
        <w:rPr>
          <w:rFonts w:ascii="Times New Roman"/>
          <w:b w:val="false"/>
          <w:i w:val="false"/>
          <w:color w:val="000000"/>
          <w:sz w:val="28"/>
        </w:rPr>
        <w:t>
      бірінші бөлік "жұмысынан айрылған жағдайда" деген сөздерден кейін ", сондай-ақ жүктілігіне және босануына, жаңа туған баланы (балаларды) асырап алуына және бала бір жасқа толғанға дейін оның күтіміне байланысты табысынан айрылған жағдайларда" деген сөздермен толықтырылсын;
</w:t>
      </w:r>
    </w:p>
    <w:p>
      <w:pPr>
        <w:spacing w:after="0"/>
        <w:ind w:left="0"/>
        <w:jc w:val="both"/>
      </w:pPr>
      <w:r>
        <w:rPr>
          <w:rFonts w:ascii="Times New Roman"/>
          <w:b w:val="false"/>
          <w:i w:val="false"/>
          <w:color w:val="000000"/>
          <w:sz w:val="28"/>
        </w:rPr>
        <w:t>
      екінші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7-8, 18-құжат; 2006 ж., N 15, 92-құжат; 2007 ж., N 2, 18-құжат;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 мынадай мазмұндағы 4-1) тармақшамен толықтырылсын:
</w:t>
      </w:r>
      <w:r>
        <w:br/>
      </w:r>
      <w:r>
        <w:rPr>
          <w:rFonts w:ascii="Times New Roman"/>
          <w:b w:val="false"/>
          <w:i w:val="false"/>
          <w:color w:val="000000"/>
          <w:sz w:val="28"/>
        </w:rPr>
        <w:t>
      "4-1) жеке оңалту бағдарламасына сәйкес мынадай әлеуметтік қызметтер көрсету:
</w:t>
      </w:r>
      <w:r>
        <w:br/>
      </w:r>
      <w:r>
        <w:rPr>
          <w:rFonts w:ascii="Times New Roman"/>
          <w:b w:val="false"/>
          <w:i w:val="false"/>
          <w:color w:val="000000"/>
          <w:sz w:val="28"/>
        </w:rPr>
        <w:t>
      жүріп-тұруы қиын бірінші топтағы мүгедектерге жеке көмекші беру;
</w:t>
      </w:r>
      <w:r>
        <w:br/>
      </w:r>
      <w:r>
        <w:rPr>
          <w:rFonts w:ascii="Times New Roman"/>
          <w:b w:val="false"/>
          <w:i w:val="false"/>
          <w:color w:val="000000"/>
          <w:sz w:val="28"/>
        </w:rPr>
        <w:t>
      есту кемістігі бар мүгедектерге ымдау тілі маманын жылына отыз сағат мерзімге беру тәртібін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16-1-баппен толықтырылсын:
</w:t>
      </w:r>
    </w:p>
    <w:p>
      <w:pPr>
        <w:spacing w:after="0"/>
        <w:ind w:left="0"/>
        <w:jc w:val="both"/>
      </w:pPr>
      <w:r>
        <w:rPr>
          <w:rFonts w:ascii="Times New Roman"/>
          <w:b w:val="false"/>
          <w:i w:val="false"/>
          <w:color w:val="000000"/>
          <w:sz w:val="28"/>
        </w:rPr>
        <w:t>
      "16-1-бап. Мемлекеттік медициналық-әлеуметтік мекемелерде
</w:t>
      </w:r>
      <w:r>
        <w:br/>
      </w:r>
      <w:r>
        <w:rPr>
          <w:rFonts w:ascii="Times New Roman"/>
          <w:b w:val="false"/>
          <w:i w:val="false"/>
          <w:color w:val="000000"/>
          <w:sz w:val="28"/>
        </w:rPr>
        <w:t>
                 тұратын психоневрологиялық аурулар қатарындағы
</w:t>
      </w:r>
      <w:r>
        <w:br/>
      </w:r>
      <w:r>
        <w:rPr>
          <w:rFonts w:ascii="Times New Roman"/>
          <w:b w:val="false"/>
          <w:i w:val="false"/>
          <w:color w:val="000000"/>
          <w:sz w:val="28"/>
        </w:rPr>
        <w:t>
                 мүгедектерге және мүгедек балаларға әлеуметтік
</w:t>
      </w:r>
      <w:r>
        <w:br/>
      </w:r>
      <w:r>
        <w:rPr>
          <w:rFonts w:ascii="Times New Roman"/>
          <w:b w:val="false"/>
          <w:i w:val="false"/>
          <w:color w:val="000000"/>
          <w:sz w:val="28"/>
        </w:rPr>
        <w:t>
                 көмек
</w:t>
      </w:r>
    </w:p>
    <w:p>
      <w:pPr>
        <w:spacing w:after="0"/>
        <w:ind w:left="0"/>
        <w:jc w:val="both"/>
      </w:pPr>
      <w:r>
        <w:rPr>
          <w:rFonts w:ascii="Times New Roman"/>
          <w:b w:val="false"/>
          <w:i w:val="false"/>
          <w:color w:val="000000"/>
          <w:sz w:val="28"/>
        </w:rPr>
        <w:t>
      1. Мемлекеттік медициналық-әлеуметтік мекемелерде тұрып жатқан, сот шешімімен әрекетке қабілетсіз және қамқорлыққа мұқтаж деп танылған мүгедектерге (бұдан әрі - қамқорлықтағылар) Зейнетақы төлеу жөніндегі мемлекеттік орталықтан төленетін зейнетақы төлемдері мен мемлекеттік әлеуметтік жәрдемақылар қамқоршылары (бұдан әрі - медициналық-әлеуметтік мекеменің әкімшілігі) екінші деңгейдегі банктерде ашатын олардың банк шоттарына есептеледі және медициналық-әлеуметтік мекеменің әкімшілігі халықты әлеуметтік қорғау саласындағы уәкілетті орган белгілеген тәртіппен, қамқорлықтағылардың жеке мұқтаждарына қосымша тамақ, дәрі-дәрмек, киім, аяқ-киім, іш киім, бірінші қажеттіліктегі заттар, жұмсақ және қатты мүкәммал, санитарлық гигиена және медициналық көмек құралдарын сатып алу үшін пайдаланады.
</w:t>
      </w:r>
      <w:r>
        <w:br/>
      </w:r>
      <w:r>
        <w:rPr>
          <w:rFonts w:ascii="Times New Roman"/>
          <w:b w:val="false"/>
          <w:i w:val="false"/>
          <w:color w:val="000000"/>
          <w:sz w:val="28"/>
        </w:rPr>
        <w:t>
      2. Медициналық-әлеуметтік мекеменің әкімшілігі қамқорлықтағылардың Зейнетақы төлеу жөніндегі мемлекеттік орталықтан төленетін зейнетақы төлемдерінің және мемлекеттік әлеуметтік жәрдемақыларының пайдаланылуы туралы есепті облыстың (республикалық маңызы бар қаланың, астананың) жергілікті атқарушы органына тоқсан сайын ұсынуға міндетті.
</w:t>
      </w:r>
      <w:r>
        <w:br/>
      </w:r>
      <w:r>
        <w:rPr>
          <w:rFonts w:ascii="Times New Roman"/>
          <w:b w:val="false"/>
          <w:i w:val="false"/>
          <w:color w:val="000000"/>
          <w:sz w:val="28"/>
        </w:rPr>
        <w:t>
      3. Облыстардың (республикалық маңызы бар қаланың, астананың) жергілікті атқарушы органдары қамқорлықтағылардың Зейнетақы төлеу жөніндегі мемлекеттік орталықтан төленетін зейнетақы төлемдерін және мемлекеттік әлеуметтік жәрдемақыларын медициналық-әлеуметтік мекеме әкімшілігінің дұрыс жұмсауын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12, 44-құжат):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1) тармақшасының үшінші абзацындағы "жасқа" деген сөзден кейін "толық"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1-тармағының 2) тармақшасы мынадай редакцияда жазылсын:
</w:t>
      </w:r>
      <w:r>
        <w:br/>
      </w:r>
      <w:r>
        <w:rPr>
          <w:rFonts w:ascii="Times New Roman"/>
          <w:b w:val="false"/>
          <w:i w:val="false"/>
          <w:color w:val="000000"/>
          <w:sz w:val="28"/>
        </w:rPr>
        <w:t>
      "2) мынадай жағдайларда:
</w:t>
      </w:r>
      <w:r>
        <w:br/>
      </w:r>
      <w:r>
        <w:rPr>
          <w:rFonts w:ascii="Times New Roman"/>
          <w:b w:val="false"/>
          <w:i w:val="false"/>
          <w:color w:val="000000"/>
          <w:sz w:val="28"/>
        </w:rPr>
        <w:t>
      бала күтімін жүзеге асыратын адам міндетті әлеуметтік сақтандыру жүйесіне қатысушы болып табылмайтын;
</w:t>
      </w:r>
      <w:r>
        <w:br/>
      </w:r>
      <w:r>
        <w:rPr>
          <w:rFonts w:ascii="Times New Roman"/>
          <w:b w:val="false"/>
          <w:i w:val="false"/>
          <w:color w:val="000000"/>
          <w:sz w:val="28"/>
        </w:rPr>
        <w:t>
      2008 жылғы 1 қаңтарға дейін туған баланың күтімін жүзеге асыратын адам міндетті әлеуметтік сақтандыру жүйесіне қатысушы болып табылатын жағдайларда бала күтімі жөніндегі жәрдемақы;";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5-баптың 2-тармағында: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баланың (балалардың) тууы туралы куәлігінің (куәліктерінің) көшірмесі (көшірмелері);";
</w:t>
      </w:r>
    </w:p>
    <w:p>
      <w:pPr>
        <w:spacing w:after="0"/>
        <w:ind w:left="0"/>
        <w:jc w:val="both"/>
      </w:pPr>
      <w:r>
        <w:rPr>
          <w:rFonts w:ascii="Times New Roman"/>
          <w:b w:val="false"/>
          <w:i w:val="false"/>
          <w:color w:val="000000"/>
          <w:sz w:val="28"/>
        </w:rPr>
        <w:t>
      4) тармақша "көшірмесі" деген сөзден кейін "(азаматтарды тіркеу кітабының көшірмесі не мекенжай бюросының анықтамасы, не ауылдық (селолық) округ әкімінің анықтамасы)"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8-баптың 1-тармағында:
</w:t>
      </w:r>
      <w:r>
        <w:br/>
      </w:r>
      <w:r>
        <w:rPr>
          <w:rFonts w:ascii="Times New Roman"/>
          <w:b w:val="false"/>
          <w:i w:val="false"/>
          <w:color w:val="000000"/>
          <w:sz w:val="28"/>
        </w:rPr>
        <w:t>
      "жасқа" деген сөзден кейін "толық" деген сөзбен толықтырылсын;
</w:t>
      </w:r>
    </w:p>
    <w:p>
      <w:pPr>
        <w:spacing w:after="0"/>
        <w:ind w:left="0"/>
        <w:jc w:val="both"/>
      </w:pP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"Міндетті әлеуметтік сақтандыру жүйесіне қатысушылар болып табылатын және 2008 жылғы 1 қаңтарға дейін туған баланың күтімін жүзеге асыратын адамдарға бала күтімі жөніндегі жәрдемақы баланың туған күнінен бастап 2007 жылғы 31 желтоқсанды қоса алғандағы мерзімге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10-бапта:
</w:t>
      </w:r>
      <w:r>
        <w:br/>
      </w:r>
      <w:r>
        <w:rPr>
          <w:rFonts w:ascii="Times New Roman"/>
          <w:b w:val="false"/>
          <w:i w:val="false"/>
          <w:color w:val="000000"/>
          <w:sz w:val="28"/>
        </w:rPr>
        <w:t>
      1-тармақта:
</w:t>
      </w:r>
      <w:r>
        <w:br/>
      </w:r>
      <w:r>
        <w:rPr>
          <w:rFonts w:ascii="Times New Roman"/>
          <w:b w:val="false"/>
          <w:i w:val="false"/>
          <w:color w:val="000000"/>
          <w:sz w:val="28"/>
        </w:rPr>
        <w:t>
      бірінші бөліктің 1), 2) тармақшаларындағы "15", "3", "3,5", "4", "4,5" деген цифрлар тиісінше "30", "5", "5,5", "6", "6,5" деген цифрлармен ауыстырылсын;
</w:t>
      </w:r>
    </w:p>
    <w:p>
      <w:pPr>
        <w:spacing w:after="0"/>
        <w:ind w:left="0"/>
        <w:jc w:val="both"/>
      </w:pPr>
      <w:r>
        <w:rPr>
          <w:rFonts w:ascii="Times New Roman"/>
          <w:b w:val="false"/>
          <w:i w:val="false"/>
          <w:color w:val="000000"/>
          <w:sz w:val="28"/>
        </w:rPr>
        <w:t>
      екінші бөлікте "Жәрдемақы" деген сөз "Жәрдемақылар" деген сөзбен ауыстырылсын;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Өтініш беруші жәрдемақының мөлшерін өзгерту немесе оны төлеуді тоқтату үшін негіз бола алатын мән-жайлар туралы тиісті уәкілетті органды он бес күн мерзімде хабардар етуге міндетті.
</w:t>
      </w:r>
      <w:r>
        <w:br/>
      </w:r>
      <w:r>
        <w:rPr>
          <w:rFonts w:ascii="Times New Roman"/>
          <w:b w:val="false"/>
          <w:i w:val="false"/>
          <w:color w:val="000000"/>
          <w:sz w:val="28"/>
        </w:rPr>
        <w:t>
      Өтініш беруші бала күтімі жөніндегі жәрдемақының және балалар жәрдемақысының мөлшеріне әсер ететін мән-жайлар туралы уақтылы хабарламаған жағдайда, көрсетілген мән-жайлар туындаған кезден бастап жәрдемақы мөлшері қайта қаралады, бірақ бұл мерзім оларды тағайындаған кезден ерте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11-бапта:
</w:t>
      </w:r>
      <w:r>
        <w:br/>
      </w:r>
      <w:r>
        <w:rPr>
          <w:rFonts w:ascii="Times New Roman"/>
          <w:b w:val="false"/>
          <w:i w:val="false"/>
          <w:color w:val="000000"/>
          <w:sz w:val="28"/>
        </w:rPr>
        <w:t>
      1-тармақтың 2) тармақшасындағы "негіз болып табылады" деген сөздер алып тасталып, тармақ мынадай мазмұндағы 3) тармақшамен толықтырылсын:
</w:t>
      </w:r>
      <w:r>
        <w:br/>
      </w:r>
      <w:r>
        <w:rPr>
          <w:rFonts w:ascii="Times New Roman"/>
          <w:b w:val="false"/>
          <w:i w:val="false"/>
          <w:color w:val="000000"/>
          <w:sz w:val="28"/>
        </w:rPr>
        <w:t>
      "3) өтініш берушінің жәрдемақының (жәрдемақылардың) заңсыз тағайындалуына әкеп соқтырған дұрыс емес мәліметтер беруі негіз болып табылады.";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Жәрдемақыны төлеу осы баптың 1-тармағында көрсетілген мән-жайлар басталған күннен бастап тоқтатылады.
</w:t>
      </w:r>
      <w:r>
        <w:br/>
      </w:r>
      <w:r>
        <w:rPr>
          <w:rFonts w:ascii="Times New Roman"/>
          <w:b w:val="false"/>
          <w:i w:val="false"/>
          <w:color w:val="000000"/>
          <w:sz w:val="28"/>
        </w:rPr>
        <w:t>
      Артық төленген сомалар - ерікті түрде, ал бас тартқан жағдайда сот шешімінің негізінде сот тәртібімен қайтарылуға жатады.";
</w:t>
      </w:r>
    </w:p>
    <w:p>
      <w:pPr>
        <w:spacing w:after="0"/>
        <w:ind w:left="0"/>
        <w:jc w:val="both"/>
      </w:pP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Бала (балалар) қайтыс болған жағдайда осы Заңның 4-бабы 1-тармағының 2), 3) тармақшаларында көзделген жәрдемақыларды төлеу бала (балалар) қайтыс болған ай өткен соң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жарияланғаннан кейін күнтізбелік он күн өткен соң қолданысқа енгізілетін 1-баптың 2-тармағының 7) және 8) тармақшаларын қоспағанда,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