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dd751c" w14:textId="fdd751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Агроөнеркәсіптік кешенді және ауылдық аумақтарды дамытуды мемлекеттік реттеу туралы</w:t>
      </w:r>
    </w:p>
    <w:p>
      <w:pPr>
        <w:spacing w:after="0"/>
        <w:ind w:left="0"/>
        <w:jc w:val="both"/>
      </w:pPr>
      <w:r>
        <w:rPr>
          <w:rFonts w:ascii="Times New Roman"/>
          <w:b w:val="false"/>
          <w:i w:val="false"/>
          <w:color w:val="000000"/>
          <w:sz w:val="28"/>
        </w:rPr>
        <w:t>Қазақстан Республикасының 2005 жылғы 8 шілдедегі N 66 Заңы.</w:t>
      </w:r>
    </w:p>
    <w:p>
      <w:pPr>
        <w:spacing w:after="0"/>
        <w:ind w:left="0"/>
        <w:jc w:val="both"/>
      </w:pPr>
      <w:r>
        <w:rPr>
          <w:rFonts w:ascii="Times New Roman"/>
          <w:b w:val="false"/>
          <w:i w:val="false"/>
          <w:color w:val="000000"/>
          <w:sz w:val="28"/>
        </w:rPr>
        <w:t>МАЗМҰНЫ</w:t>
      </w:r>
    </w:p>
    <w:p>
      <w:pPr>
        <w:spacing w:after="0"/>
        <w:ind w:left="0"/>
        <w:jc w:val="both"/>
      </w:pPr>
      <w:r>
        <w:rPr>
          <w:rFonts w:ascii="Times New Roman"/>
          <w:b w:val="false"/>
          <w:i w:val="false"/>
          <w:color w:val="ff0000"/>
          <w:sz w:val="28"/>
        </w:rPr>
        <w:t xml:space="preserve">
      Ескерту. Бүкіл мәтін бойынша "ставкаларды", "ставкаларымен", "ставкалар", "проценттік", "процентінен" деген сөздер тиісінше "мөлшерлемелерді", "мөлшерлемелерімен", "мөлшерлемелер", "пайыздық", "пайызынан" деген сөздермен ауыстыру көзделген - ҚР 28.11.2014 </w:t>
      </w:r>
      <w:r>
        <w:rPr>
          <w:rFonts w:ascii="Times New Roman"/>
          <w:b w:val="false"/>
          <w:i w:val="false"/>
          <w:color w:val="ff0000"/>
          <w:sz w:val="28"/>
        </w:rPr>
        <w:t>№ 257-V</w:t>
      </w:r>
      <w:r>
        <w:rPr>
          <w:rFonts w:ascii="Times New Roman"/>
          <w:b w:val="false"/>
          <w:i w:val="false"/>
          <w:color w:val="ff0000"/>
          <w:sz w:val="28"/>
        </w:rPr>
        <w:t xml:space="preserve"> Заңымен (01.01.2015 бастап қолданысқа енгізіледі).</w:t>
      </w:r>
    </w:p>
    <w:p>
      <w:pPr>
        <w:spacing w:after="0"/>
        <w:ind w:left="0"/>
        <w:jc w:val="both"/>
      </w:pPr>
      <w:r>
        <w:rPr>
          <w:rFonts w:ascii="Times New Roman"/>
          <w:b w:val="false"/>
          <w:i w:val="false"/>
          <w:color w:val="000000"/>
          <w:sz w:val="28"/>
        </w:rPr>
        <w:t xml:space="preserve">
      Ескерту. Бүкіл мәтін бойынша "ақпараттық жүйесі", "ақпараттық жүйесіне", "ақпараттық жүйесінің", "электрондық ақпараттық ресурстарының", "электрондық ақпараттық ресурстарды", "ақпараттық-коммуникациялық технологияларды" деген сөздер тиісінше "цифрлық жүйесі", "цифрлық жүйесіне", "цифрлық жүйесінің", "цифрлық ресурстарының", "цифрлық ресурстарды", "цифрлық технологияларды" деген сөздермен ауыстырылды – ҚР 09.01.2026 </w:t>
      </w:r>
      <w:r>
        <w:rPr>
          <w:rFonts w:ascii="Times New Roman"/>
          <w:b w:val="false"/>
          <w:i w:val="false"/>
          <w:color w:val="000000"/>
          <w:sz w:val="28"/>
        </w:rPr>
        <w:t>№ 256-VIII</w:t>
      </w:r>
      <w:r>
        <w:rPr>
          <w:rFonts w:ascii="Times New Roman"/>
          <w:b w:val="false"/>
          <w:i w:val="false"/>
          <w:color w:val="00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000000"/>
          <w:sz w:val="28"/>
        </w:rPr>
        <w:t>) Заңымен.</w:t>
      </w:r>
    </w:p>
    <w:p>
      <w:pPr>
        <w:spacing w:after="0"/>
        <w:ind w:left="0"/>
        <w:jc w:val="both"/>
      </w:pPr>
      <w:r>
        <w:rPr>
          <w:rFonts w:ascii="Times New Roman"/>
          <w:b w:val="false"/>
          <w:i w:val="false"/>
          <w:color w:val="000000"/>
          <w:sz w:val="28"/>
        </w:rPr>
        <w:t xml:space="preserve">
      Осы Заң Қазақстан Республикасында агроөнеркәсіптік кешенді және ауылдық аумақтарды дамытуды мемлекеттік реттеуді жүзеге асырудың құқықтық, ұйымдық, экономикалық және әлеуметтік негіздерін айқындайды. </w:t>
      </w:r>
    </w:p>
    <w:bookmarkStart w:name="z2" w:id="0"/>
    <w:p>
      <w:pPr>
        <w:spacing w:after="0"/>
        <w:ind w:left="0"/>
        <w:jc w:val="left"/>
      </w:pPr>
      <w:r>
        <w:rPr>
          <w:rFonts w:ascii="Times New Roman"/>
          <w:b/>
          <w:i w:val="false"/>
          <w:color w:val="000000"/>
        </w:rPr>
        <w:t xml:space="preserve"> 1-тарау. ЖАЛПЫ ЕРЕЖЕЛЕР</w:t>
      </w:r>
    </w:p>
    <w:bookmarkEnd w:id="0"/>
    <w:p>
      <w:pPr>
        <w:spacing w:after="0"/>
        <w:ind w:left="0"/>
        <w:jc w:val="both"/>
      </w:pPr>
      <w:r>
        <w:rPr>
          <w:rFonts w:ascii="Times New Roman"/>
          <w:b/>
          <w:i w:val="false"/>
          <w:color w:val="000000"/>
          <w:sz w:val="28"/>
        </w:rPr>
        <w:t xml:space="preserve">1-бап. Осы Заңда пайдаланылатын негізгі ұғымдар </w:t>
      </w:r>
    </w:p>
    <w:p>
      <w:pPr>
        <w:spacing w:after="0"/>
        <w:ind w:left="0"/>
        <w:jc w:val="both"/>
      </w:pPr>
      <w:r>
        <w:rPr>
          <w:rFonts w:ascii="Times New Roman"/>
          <w:b w:val="false"/>
          <w:i w:val="false"/>
          <w:color w:val="000000"/>
          <w:sz w:val="28"/>
        </w:rPr>
        <w:t>
      Осы Заңда мынадай негізгі ұғымдар пайдаланылады:</w:t>
      </w:r>
    </w:p>
    <w:bookmarkStart w:name="z1" w:id="1"/>
    <w:p>
      <w:pPr>
        <w:spacing w:after="0"/>
        <w:ind w:left="0"/>
        <w:jc w:val="both"/>
      </w:pPr>
      <w:r>
        <w:rPr>
          <w:rFonts w:ascii="Times New Roman"/>
          <w:b w:val="false"/>
          <w:i w:val="false"/>
          <w:color w:val="000000"/>
          <w:sz w:val="28"/>
        </w:rPr>
        <w:t>
      1) аграрлық азық-түлік нарығы - ауыл шаруашылығы өнімі мен оның тереңдете қайта өңделген өнімдерін сатып алумен, өткізумен және олардың айналымының өзге де элементтерімен байланысты қатынастардың жиынтығы;</w:t>
      </w:r>
    </w:p>
    <w:bookmarkEnd w:id="1"/>
    <w:bookmarkStart w:name="z27" w:id="2"/>
    <w:p>
      <w:pPr>
        <w:spacing w:after="0"/>
        <w:ind w:left="0"/>
        <w:jc w:val="both"/>
      </w:pPr>
      <w:r>
        <w:rPr>
          <w:rFonts w:ascii="Times New Roman"/>
          <w:b w:val="false"/>
          <w:i w:val="false"/>
          <w:color w:val="000000"/>
          <w:sz w:val="28"/>
        </w:rPr>
        <w:t>
      2) агрометеорологиялық мониторинг - жер бетіндегі агрометеорологиялық желі арқылы байқау жүргізуге бағытталған іс-шаралар жиынтығы; агротехникалық жұмыстарды жоспарлау жөніндегі ақпаратты жинау, беру, талдау мен өңдеу жүйесі және ауыл шаруашылығы мүддесіне орай агрометеорологиялық болжамдар жасау;</w:t>
      </w:r>
    </w:p>
    <w:bookmarkEnd w:id="2"/>
    <w:bookmarkStart w:name="z28" w:id="3"/>
    <w:p>
      <w:pPr>
        <w:spacing w:after="0"/>
        <w:ind w:left="0"/>
        <w:jc w:val="both"/>
      </w:pPr>
      <w:r>
        <w:rPr>
          <w:rFonts w:ascii="Times New Roman"/>
          <w:b w:val="false"/>
          <w:i w:val="false"/>
          <w:color w:val="000000"/>
          <w:sz w:val="28"/>
        </w:rPr>
        <w:t>
      3) агроөнеркәсіптік кешен - ауыл шаруашылығы, балық шаруашылығы және аквашаруашылық өнімдерін өндіруді, дайындауды, сақтауды, тасымалдауды, қайта өңдеуді және өткізуді, сондай-ақ тамақ өнеркәсібін, оларды қазіргі заманғы техникамен, технологиялық жабдықпен, ақшамен, ақпараттық және басқа да ресурстармен қамтамасыз ететін ілеспе өндірістер мен қызмет салаларын, ветеринариялық-санитариялық және фитосанитариялық қауіпсіздікті, ғылыми қамтамасыз ету мен кадрлар даярлауды қамтитын экономика салаларының жиынтығы;</w:t>
      </w:r>
    </w:p>
    <w:bookmarkEnd w:id="3"/>
    <w:bookmarkStart w:name="z438" w:id="4"/>
    <w:p>
      <w:pPr>
        <w:spacing w:after="0"/>
        <w:ind w:left="0"/>
        <w:jc w:val="both"/>
      </w:pPr>
      <w:r>
        <w:rPr>
          <w:rFonts w:ascii="Times New Roman"/>
          <w:b w:val="false"/>
          <w:i w:val="false"/>
          <w:color w:val="000000"/>
          <w:sz w:val="28"/>
        </w:rPr>
        <w:t>
      3-1) агроөнеркәсіптік кешендегі сақтандырудың цифрлық жүйесі (бұдан әрі – сақтандырудың цифрлық жүйесі) – агроөнеркәсіптік кешендегі сақтандырудың электрондық шарттарын жасасуды, тараптарды белгілі бір уақыт кезіне сәйкестендіруді және агроөнеркәсіптік кешендегі сақтандырудың жасалған электрондық шарттары мен олардың тараптары туралы дерекқорды (мәліметтер жиынтығы) жүргізуді қамтамасыз ететін автоматтандырылған жүйе;</w:t>
      </w:r>
    </w:p>
    <w:bookmarkEnd w:id="4"/>
    <w:bookmarkStart w:name="z483" w:id="5"/>
    <w:p>
      <w:pPr>
        <w:spacing w:after="0"/>
        <w:ind w:left="0"/>
        <w:jc w:val="both"/>
      </w:pPr>
      <w:r>
        <w:rPr>
          <w:rFonts w:ascii="Times New Roman"/>
          <w:b w:val="false"/>
          <w:i w:val="false"/>
          <w:color w:val="000000"/>
          <w:sz w:val="28"/>
        </w:rPr>
        <w:t>
      3-2) агроөнеркәсіптік кешендегі сақтандыру саласындағы оператор – Қазақстан Республикасы Үкіметінің шешімімен құрылған, жалғыз акционері мемлекет болып табылатын агроөнеркәсіптік кешен саласындағы ұлттық басқарушы холдинг құрамына кіретін акционерлік қоғам;</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0" w:id="6"/>
    <w:p>
      <w:pPr>
        <w:spacing w:after="0"/>
        <w:ind w:left="0"/>
        <w:jc w:val="both"/>
      </w:pPr>
      <w:r>
        <w:rPr>
          <w:rFonts w:ascii="Times New Roman"/>
          <w:b w:val="false"/>
          <w:i w:val="false"/>
          <w:color w:val="000000"/>
          <w:sz w:val="28"/>
        </w:rPr>
        <w:t>
      5) агроөнеркәсіптік кешенді дамыту саласындағы уәкілетті орган - агроөнеркәсіптік кешенді дамыту саласындағы мемлекеттік реттеуді жүзеге асыратын мемлекеттік орган;</w:t>
      </w:r>
    </w:p>
    <w:bookmarkEnd w:id="6"/>
    <w:bookmarkStart w:name="z31" w:id="7"/>
    <w:p>
      <w:pPr>
        <w:spacing w:after="0"/>
        <w:ind w:left="0"/>
        <w:jc w:val="both"/>
      </w:pPr>
      <w:r>
        <w:rPr>
          <w:rFonts w:ascii="Times New Roman"/>
          <w:b w:val="false"/>
          <w:i w:val="false"/>
          <w:color w:val="000000"/>
          <w:sz w:val="28"/>
        </w:rPr>
        <w:t>
      6) агроөнеркәсіптік кешеннің ақпараттық-маркетингтік жүйесі - орталық және жергілікті атқарушы органдардың, сондай-ақ мамандандырылған ұйымдардың агроөнеркәсіптік кешен субъектілерін ақпараттық-маркетингтік және консультациялық қамтамасыз етуге бағытталған ақпараттық, техникалық, цифрлық ресурстарының бірыңғай жүйесі;</w:t>
      </w:r>
    </w:p>
    <w:bookmarkEnd w:id="7"/>
    <w:bookmarkStart w:name="z335" w:id="8"/>
    <w:p>
      <w:pPr>
        <w:spacing w:after="0"/>
        <w:ind w:left="0"/>
        <w:jc w:val="both"/>
      </w:pPr>
      <w:r>
        <w:rPr>
          <w:rFonts w:ascii="Times New Roman"/>
          <w:b w:val="false"/>
          <w:i w:val="false"/>
          <w:color w:val="000000"/>
          <w:sz w:val="28"/>
        </w:rPr>
        <w:t>
      6-1) агроөнеркәсіптік кешен саласындағы қарсы міндеттемелер – мемлекеттік қолдау шараларын алған кезде қабылданатын агроөнеркәсіптік кешен субъектісінің міндеттемелері;</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6-2) алып тасталды - ҚР 28.10.2019 </w:t>
      </w:r>
      <w:r>
        <w:rPr>
          <w:rFonts w:ascii="Times New Roman"/>
          <w:b w:val="false"/>
          <w:i w:val="false"/>
          <w:color w:val="00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6-3) алып тасталды - ҚР 28.10.2019 </w:t>
      </w:r>
      <w:r>
        <w:rPr>
          <w:rFonts w:ascii="Times New Roman"/>
          <w:b w:val="false"/>
          <w:i w:val="false"/>
          <w:color w:val="00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504" w:id="9"/>
    <w:p>
      <w:pPr>
        <w:spacing w:after="0"/>
        <w:ind w:left="0"/>
        <w:jc w:val="both"/>
      </w:pPr>
      <w:r>
        <w:rPr>
          <w:rFonts w:ascii="Times New Roman"/>
          <w:b w:val="false"/>
          <w:i w:val="false"/>
          <w:color w:val="000000"/>
          <w:sz w:val="28"/>
        </w:rPr>
        <w:t>
      6-4) агроөнеркәсіптік кешен субъектілері – агроөнеркәсіптік кешенде қызметін жүзеге асыратын жеке және заңды тұлғалар;</w:t>
      </w:r>
    </w:p>
    <w:bookmarkEnd w:id="9"/>
    <w:bookmarkStart w:name="z505" w:id="10"/>
    <w:p>
      <w:pPr>
        <w:spacing w:after="0"/>
        <w:ind w:left="0"/>
        <w:jc w:val="both"/>
      </w:pPr>
      <w:r>
        <w:rPr>
          <w:rFonts w:ascii="Times New Roman"/>
          <w:b w:val="false"/>
          <w:i w:val="false"/>
          <w:color w:val="000000"/>
          <w:sz w:val="28"/>
        </w:rPr>
        <w:t>
      6-5) агротехникалық (дақылдық-техникалық) мелиорациялық іс-шаралар – өзіне:</w:t>
      </w:r>
    </w:p>
    <w:bookmarkEnd w:id="10"/>
    <w:p>
      <w:pPr>
        <w:spacing w:after="0"/>
        <w:ind w:left="0"/>
        <w:jc w:val="both"/>
      </w:pPr>
      <w:r>
        <w:rPr>
          <w:rFonts w:ascii="Times New Roman"/>
          <w:b w:val="false"/>
          <w:i w:val="false"/>
          <w:color w:val="000000"/>
          <w:sz w:val="28"/>
        </w:rPr>
        <w:t>
      мелиорацияланатын жерлерді ағашты және шөптесін өсімдіктерден, тастардан және өзге де заттардан тазартуды;</w:t>
      </w:r>
    </w:p>
    <w:p>
      <w:pPr>
        <w:spacing w:after="0"/>
        <w:ind w:left="0"/>
        <w:jc w:val="both"/>
      </w:pPr>
      <w:r>
        <w:rPr>
          <w:rFonts w:ascii="Times New Roman"/>
          <w:b w:val="false"/>
          <w:i w:val="false"/>
          <w:color w:val="000000"/>
          <w:sz w:val="28"/>
        </w:rPr>
        <w:t>
      терең қопсытуды, құмдауыттандыруды, топырақтандыруды, плантаждауды, сазбалшықтандыруды;</w:t>
      </w:r>
    </w:p>
    <w:p>
      <w:pPr>
        <w:spacing w:after="0"/>
        <w:ind w:left="0"/>
        <w:jc w:val="both"/>
      </w:pPr>
      <w:r>
        <w:rPr>
          <w:rFonts w:ascii="Times New Roman"/>
          <w:b w:val="false"/>
          <w:i w:val="false"/>
          <w:color w:val="000000"/>
          <w:sz w:val="28"/>
        </w:rPr>
        <w:t>
      топырақты қорғау іс-шараларын қамтитын, жерді түбегейлі жақсарту жөніндегі техникалық іс-шаралар кешені;</w:t>
      </w:r>
    </w:p>
    <w:bookmarkStart w:name="z32" w:id="11"/>
    <w:p>
      <w:pPr>
        <w:spacing w:after="0"/>
        <w:ind w:left="0"/>
        <w:jc w:val="both"/>
      </w:pPr>
      <w:r>
        <w:rPr>
          <w:rFonts w:ascii="Times New Roman"/>
          <w:b w:val="false"/>
          <w:i w:val="false"/>
          <w:color w:val="000000"/>
          <w:sz w:val="28"/>
        </w:rPr>
        <w:t>
      7) азық-түлік тауарлары - адамның тағамына пайдалануға арналған ауыл шаруашылығы, балық өнімі және олардың тереңдете қайта өңделген өнімдері, сондай-ақ ауыз су мен тұз;</w:t>
      </w:r>
    </w:p>
    <w:bookmarkEnd w:id="11"/>
    <w:bookmarkStart w:name="z33" w:id="12"/>
    <w:p>
      <w:pPr>
        <w:spacing w:after="0"/>
        <w:ind w:left="0"/>
        <w:jc w:val="both"/>
      </w:pPr>
      <w:r>
        <w:rPr>
          <w:rFonts w:ascii="Times New Roman"/>
          <w:b w:val="false"/>
          <w:i w:val="false"/>
          <w:color w:val="000000"/>
          <w:sz w:val="28"/>
        </w:rPr>
        <w:t>
      8) азық-түлік тауарларына нақты қолжетімділік - республиканың барлық аумағында азық-түлік тауарларының кез келген уақытта және халықтың қажеттілігін қанағаттандыру үшін жеткілікті көлемде болуы;</w:t>
      </w:r>
    </w:p>
    <w:bookmarkEnd w:id="12"/>
    <w:bookmarkStart w:name="z34" w:id="13"/>
    <w:p>
      <w:pPr>
        <w:spacing w:after="0"/>
        <w:ind w:left="0"/>
        <w:jc w:val="both"/>
      </w:pPr>
      <w:r>
        <w:rPr>
          <w:rFonts w:ascii="Times New Roman"/>
          <w:b w:val="false"/>
          <w:i w:val="false"/>
          <w:color w:val="000000"/>
          <w:sz w:val="28"/>
        </w:rPr>
        <w:t>
      9) азық-түлік тауарларына экономикалық қолжетімділік - азық-түлік тауарларын тұтынудың қолда бар құрылымы, бағалар жүйесі, табыстар деңгейі, әлеуметтік жәрдемақылар мен жеңілдіктер кезінде халықтың азық-түлік тауарларын тұтынудың физиологиялық нормаларына сәйкес сатып алу мүмкіндігі;</w:t>
      </w:r>
    </w:p>
    <w:bookmarkEnd w:id="13"/>
    <w:bookmarkStart w:name="z35" w:id="14"/>
    <w:p>
      <w:pPr>
        <w:spacing w:after="0"/>
        <w:ind w:left="0"/>
        <w:jc w:val="both"/>
      </w:pPr>
      <w:r>
        <w:rPr>
          <w:rFonts w:ascii="Times New Roman"/>
          <w:b w:val="false"/>
          <w:i w:val="false"/>
          <w:color w:val="000000"/>
          <w:sz w:val="28"/>
        </w:rPr>
        <w:t>
      10) азық-түлік тауарларының өңірлік тұрақтандыру қоры – облыстардың, республикалық маңызы бар қалалардың, астананың аумағында аграрлық азық-түлік нарығына реттеушілік әсер ету және азық-түлік қауіпсіздігін қамтамасыз ету үшін құрылған, азық-түлік тауарларының жедел қоры;</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10-1) алып тасталды - ҚР 02.04.2019 </w:t>
      </w:r>
      <w:r>
        <w:rPr>
          <w:rFonts w:ascii="Times New Roman"/>
          <w:b w:val="false"/>
          <w:i w:val="false"/>
          <w:color w:val="000000"/>
          <w:sz w:val="28"/>
        </w:rPr>
        <w:t>№ 241-VI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10-2) алып тасталды - ҚР 02.04.2019 </w:t>
      </w:r>
      <w:r>
        <w:rPr>
          <w:rFonts w:ascii="Times New Roman"/>
          <w:b w:val="false"/>
          <w:i w:val="false"/>
          <w:color w:val="000000"/>
          <w:sz w:val="28"/>
        </w:rPr>
        <w:t>№ 241-VI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10-3) алып тасталды - ҚР 02.04.2019 </w:t>
      </w:r>
      <w:r>
        <w:rPr>
          <w:rFonts w:ascii="Times New Roman"/>
          <w:b w:val="false"/>
          <w:i w:val="false"/>
          <w:color w:val="000000"/>
          <w:sz w:val="28"/>
        </w:rPr>
        <w:t>№ 241-VI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10-4) алып тасталды - ҚР 02.04.2019 </w:t>
      </w:r>
      <w:r>
        <w:rPr>
          <w:rFonts w:ascii="Times New Roman"/>
          <w:b w:val="false"/>
          <w:i w:val="false"/>
          <w:color w:val="000000"/>
          <w:sz w:val="28"/>
        </w:rPr>
        <w:t>№ 241-VI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6" w:id="15"/>
    <w:p>
      <w:pPr>
        <w:spacing w:after="0"/>
        <w:ind w:left="0"/>
        <w:jc w:val="both"/>
      </w:pPr>
      <w:r>
        <w:rPr>
          <w:rFonts w:ascii="Times New Roman"/>
          <w:b w:val="false"/>
          <w:i w:val="false"/>
          <w:color w:val="000000"/>
          <w:sz w:val="28"/>
        </w:rPr>
        <w:t>
      11) азық-түлік тәуелсіздігі - азық-түлік тауарларын басқа мемлекеттерден жеткізу тоқтатылған жағдайда мемлекет отандық өндіріс есебінен оларға нақты қол жеткізуді қамтамасыз етуге қабілетті болатын экономиканың жай-күйі;</w:t>
      </w:r>
    </w:p>
    <w:bookmarkEnd w:id="15"/>
    <w:bookmarkStart w:name="z37" w:id="1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12) </w:t>
      </w:r>
      <w:r>
        <w:rPr>
          <w:rFonts w:ascii="Times New Roman"/>
          <w:b w:val="false"/>
          <w:i w:val="false"/>
          <w:color w:val="000000"/>
          <w:sz w:val="28"/>
        </w:rPr>
        <w:t xml:space="preserve">алып тасталды - ҚР 2011.01.26 </w:t>
      </w:r>
      <w:r>
        <w:rPr>
          <w:rFonts w:ascii="Times New Roman"/>
          <w:b w:val="false"/>
          <w:i w:val="false"/>
          <w:color w:val="000000"/>
          <w:sz w:val="28"/>
        </w:rPr>
        <w:t>№ 400-IV</w:t>
      </w:r>
      <w:r>
        <w:rPr>
          <w:rFonts w:ascii="Times New Roman"/>
          <w:b w:val="false"/>
          <w:i w:val="false"/>
          <w:color w:val="000000"/>
          <w:sz w:val="28"/>
        </w:rPr>
        <w:t xml:space="preserve"> (алғашқы ресми жарияланғанынан кейін күнтізбелік отыз күн өткен соң қолданысқа енгізіледі) Заңымен;</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12-1) алып тасталды – ҚР 08.07.2026 </w:t>
      </w:r>
      <w:r>
        <w:rPr>
          <w:rFonts w:ascii="Times New Roman"/>
          <w:b w:val="false"/>
          <w:i w:val="false"/>
          <w:color w:val="000000"/>
          <w:sz w:val="28"/>
        </w:rPr>
        <w:t>№ 342-VIII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8" w:id="17"/>
    <w:p>
      <w:pPr>
        <w:spacing w:after="0"/>
        <w:ind w:left="0"/>
        <w:jc w:val="both"/>
      </w:pPr>
      <w:r>
        <w:rPr>
          <w:rFonts w:ascii="Times New Roman"/>
          <w:b w:val="false"/>
          <w:i w:val="false"/>
          <w:color w:val="000000"/>
          <w:sz w:val="28"/>
        </w:rPr>
        <w:t>
      13) ауыл шаруашылығы өнімі – бал ара шаруашылығын, аквашаруашылықты, аң-құс өсіруді қоса алғанда, өсімдік шаруашылығы мен мал шаруашылығының, оның ішінде органикалық өндіру арқылы алынған шикізаты және өнімі, сондай-ақ оларды бастапқы қайта өңдеу және балық аулау объектілерін қайта өңдеу (өңдеу) арқылы алынған өнімдер;</w:t>
      </w:r>
    </w:p>
    <w:bookmarkEnd w:id="17"/>
    <w:bookmarkStart w:name="z39" w:id="18"/>
    <w:p>
      <w:pPr>
        <w:spacing w:after="0"/>
        <w:ind w:left="0"/>
        <w:jc w:val="both"/>
      </w:pPr>
      <w:r>
        <w:rPr>
          <w:rFonts w:ascii="Times New Roman"/>
          <w:b w:val="false"/>
          <w:i w:val="false"/>
          <w:color w:val="000000"/>
          <w:sz w:val="28"/>
        </w:rPr>
        <w:t>
      14) ауыл шаруашылығы өнімін тереңдете қайта өңдеу - ауыл шаруашылығы өнімін оның физикалық-механикалық қасиеттерін өзгерте отырып, қайта өңдеудің технологиялық процесі;</w:t>
      </w:r>
    </w:p>
    <w:bookmarkEnd w:id="18"/>
    <w:bookmarkStart w:name="z40" w:id="19"/>
    <w:p>
      <w:pPr>
        <w:spacing w:after="0"/>
        <w:ind w:left="0"/>
        <w:jc w:val="both"/>
      </w:pPr>
      <w:r>
        <w:rPr>
          <w:rFonts w:ascii="Times New Roman"/>
          <w:b w:val="false"/>
          <w:i w:val="false"/>
          <w:color w:val="000000"/>
          <w:sz w:val="28"/>
        </w:rPr>
        <w:t>
      15) ауыл шаруашылығы санағы - белгілі бір күндегі ауыл шаруашылығының құрылымы мен жай-күйі туралы ақпарат жинау мақсатында жүргізілетін ұлттық санақ;</w:t>
      </w:r>
    </w:p>
    <w:bookmarkEnd w:id="19"/>
    <w:bookmarkStart w:name="z41" w:id="20"/>
    <w:p>
      <w:pPr>
        <w:spacing w:after="0"/>
        <w:ind w:left="0"/>
        <w:jc w:val="both"/>
      </w:pPr>
      <w:r>
        <w:rPr>
          <w:rFonts w:ascii="Times New Roman"/>
          <w:b w:val="false"/>
          <w:i w:val="false"/>
          <w:color w:val="000000"/>
          <w:sz w:val="28"/>
        </w:rPr>
        <w:t>
      16) ауылды оңтайлы қоныстандыру - ауылдық елді мекендердің ауыл тұрғындары тұрмысының қажетті деңгейін тіршілікті қамтамасыз ету қызметін көрсетудің нормативтік деңгейіне сәйкес қамтамасыз етуге негізделіп, орналастырылуы;</w:t>
      </w:r>
    </w:p>
    <w:bookmarkEnd w:id="20"/>
    <w:bookmarkStart w:name="z42" w:id="21"/>
    <w:p>
      <w:pPr>
        <w:spacing w:after="0"/>
        <w:ind w:left="0"/>
        <w:jc w:val="both"/>
      </w:pPr>
      <w:r>
        <w:rPr>
          <w:rFonts w:ascii="Times New Roman"/>
          <w:b w:val="false"/>
          <w:i w:val="false"/>
          <w:color w:val="000000"/>
          <w:sz w:val="28"/>
        </w:rPr>
        <w:t>
      17) ауылдық аумақтар - ауылдық елді мекендер мен оларға іргелес жатқан жерлердің жиынтығы;</w:t>
      </w:r>
    </w:p>
    <w:bookmarkEnd w:id="21"/>
    <w:bookmarkStart w:name="z43" w:id="22"/>
    <w:p>
      <w:pPr>
        <w:spacing w:after="0"/>
        <w:ind w:left="0"/>
        <w:jc w:val="both"/>
      </w:pPr>
      <w:r>
        <w:rPr>
          <w:rFonts w:ascii="Times New Roman"/>
          <w:b w:val="false"/>
          <w:i w:val="false"/>
          <w:color w:val="000000"/>
          <w:sz w:val="28"/>
        </w:rPr>
        <w:t>
      18) ауылдық аумақтарды дамыту саласындағы уәкілеттік орган - ауылдық аумақтарды дамыту саласында мемлекеттік реттеуді жүзеге асыратын мемлекеттік орган;</w:t>
      </w:r>
    </w:p>
    <w:bookmarkEnd w:id="22"/>
    <w:bookmarkStart w:name="z44" w:id="23"/>
    <w:p>
      <w:pPr>
        <w:spacing w:after="0"/>
        <w:ind w:left="0"/>
        <w:jc w:val="both"/>
      </w:pPr>
      <w:r>
        <w:rPr>
          <w:rFonts w:ascii="Times New Roman"/>
          <w:b w:val="false"/>
          <w:i w:val="false"/>
          <w:color w:val="000000"/>
          <w:sz w:val="28"/>
        </w:rPr>
        <w:t>
      19) ауылдық аумақтардың әлеуметтік және инженерлік инфрақұрылымы - денсаулық сақтау, білім беру, мәдениет, спорт, телекоммуникация, байланыс, жолдар, почта-жинақтау жүйесі, газбен, электрмен, жылумен, сумен қамтамасыз ету және су бұру, өндіріс пен тұтыну қалдықтарын жинау мен кәдеге жарату объектілерін қоса алғанда, тіршілікті қамтамасыз ету объектілерінің жүйесі;</w:t>
      </w:r>
    </w:p>
    <w:bookmarkEnd w:id="23"/>
    <w:bookmarkStart w:name="z439" w:id="24"/>
    <w:p>
      <w:pPr>
        <w:spacing w:after="0"/>
        <w:ind w:left="0"/>
        <w:jc w:val="both"/>
      </w:pPr>
      <w:r>
        <w:rPr>
          <w:rFonts w:ascii="Times New Roman"/>
          <w:b w:val="false"/>
          <w:i w:val="false"/>
          <w:color w:val="000000"/>
          <w:sz w:val="28"/>
        </w:rPr>
        <w:t>
      19-1) ауыл шаруашылығы тауарын өндіруші – ауыл шаруашылығы өнімін өндірумен айналысатын жеке немесе заңды тұлға;</w:t>
      </w:r>
    </w:p>
    <w:bookmarkEnd w:id="24"/>
    <w:bookmarkStart w:name="z45" w:id="25"/>
    <w:p>
      <w:pPr>
        <w:spacing w:after="0"/>
        <w:ind w:left="0"/>
        <w:jc w:val="both"/>
      </w:pPr>
      <w:r>
        <w:rPr>
          <w:rFonts w:ascii="Times New Roman"/>
          <w:b w:val="false"/>
          <w:i w:val="false"/>
          <w:color w:val="000000"/>
          <w:sz w:val="28"/>
        </w:rPr>
        <w:t>
      20) әлеуметтік маңызы бар азық-түлік тауарлары – тізбесін Қазақстан Республикасының Үкіметі бекітетін, адамның физиологиялық қажеттіліктері қанағаттандырылатын азық-түлік тауарлары;</w:t>
      </w:r>
    </w:p>
    <w:bookmarkEnd w:id="25"/>
    <w:bookmarkStart w:name="z430" w:id="26"/>
    <w:p>
      <w:pPr>
        <w:spacing w:after="0"/>
        <w:ind w:left="0"/>
        <w:jc w:val="both"/>
      </w:pPr>
      <w:r>
        <w:rPr>
          <w:rFonts w:ascii="Times New Roman"/>
          <w:b w:val="false"/>
          <w:i w:val="false"/>
          <w:color w:val="000000"/>
          <w:sz w:val="28"/>
        </w:rPr>
        <w:t>
      20-1) әлеуметтік маңызы бар азық-түлік тауарларына бағаларды тұрақтандыру тетігі – мынадай: тұрақтандыру қорларының қызметі; кәсіпкерлік субъектілеріне қарыз беру тетіктерін іске асыру;</w:t>
      </w:r>
    </w:p>
    <w:bookmarkEnd w:id="26"/>
    <w:bookmarkStart w:name="z46" w:id="2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21) </w:t>
      </w:r>
      <w:r>
        <w:rPr>
          <w:rFonts w:ascii="Times New Roman"/>
          <w:b w:val="false"/>
          <w:i w:val="false"/>
          <w:color w:val="000000"/>
          <w:sz w:val="28"/>
        </w:rPr>
        <w:t xml:space="preserve">алып тасталды - ҚР 2012.07.10 </w:t>
      </w:r>
      <w:r>
        <w:rPr>
          <w:rFonts w:ascii="Times New Roman"/>
          <w:b w:val="false"/>
          <w:i w:val="false"/>
          <w:color w:val="000000"/>
          <w:sz w:val="28"/>
        </w:rPr>
        <w:t>№ 33-V</w:t>
      </w:r>
      <w:r>
        <w:rPr>
          <w:rFonts w:ascii="Times New Roman"/>
          <w:b w:val="false"/>
          <w:i w:val="false"/>
          <w:color w:val="000000"/>
          <w:sz w:val="28"/>
        </w:rPr>
        <w:t xml:space="preserve"> (2012.01.01 бастап қолданысқа енгізіледі) Заңымен.</w:t>
      </w:r>
    </w:p>
    <w:bookmarkEnd w:id="27"/>
    <w:bookmarkStart w:name="z244" w:id="28"/>
    <w:p>
      <w:pPr>
        <w:spacing w:after="0"/>
        <w:ind w:left="0"/>
        <w:jc w:val="both"/>
      </w:pPr>
      <w:r>
        <w:rPr>
          <w:rFonts w:ascii="Times New Roman"/>
          <w:b w:val="false"/>
          <w:i w:val="false"/>
          <w:color w:val="000000"/>
          <w:sz w:val="28"/>
        </w:rPr>
        <w:t>
      22) ғарыштық мониторинг - жердің пайдаланылуына байқау жүргізуге бағытталған іс-шаралар жиынтығы; Жерді қашықтықтан зондтау деректері негізінде ғарыштан ақпарат беру, оны ауыл шаруашылығы дақылдары егістерінің жай-күйі мен өнімділігін бағалау және болжау үшін өңдеу;</w:t>
      </w:r>
    </w:p>
    <w:bookmarkEnd w:id="28"/>
    <w:bookmarkStart w:name="z349" w:id="29"/>
    <w:p>
      <w:pPr>
        <w:spacing w:after="0"/>
        <w:ind w:left="0"/>
        <w:jc w:val="both"/>
      </w:pPr>
      <w:r>
        <w:rPr>
          <w:rFonts w:ascii="Times New Roman"/>
          <w:b w:val="false"/>
          <w:i w:val="false"/>
          <w:color w:val="000000"/>
          <w:sz w:val="28"/>
        </w:rPr>
        <w:t>
      22-1) жеке қосалқы шаруашылықпен айналысатын тұлға – Қазақстан Республикасының заңнамасына сәйкес шаруашылық бойынша есепке алу кітабында есепке алынған жеке қосалқы шаруашылығы бар жеке тұлға немесе осындай жеке тұлғаның шаруашылық бойынша есепке алу кітабында жеке қосалқы шаруашылықтың мүшесі ретінде есепке алынған отбасы мүшесі;</w:t>
      </w:r>
    </w:p>
    <w:bookmarkEnd w:id="29"/>
    <w:bookmarkStart w:name="z350" w:id="30"/>
    <w:p>
      <w:pPr>
        <w:spacing w:after="0"/>
        <w:ind w:left="0"/>
        <w:jc w:val="both"/>
      </w:pPr>
      <w:r>
        <w:rPr>
          <w:rFonts w:ascii="Times New Roman"/>
          <w:b w:val="false"/>
          <w:i w:val="false"/>
          <w:color w:val="000000"/>
          <w:sz w:val="28"/>
        </w:rPr>
        <w:t>
      22-2) инвестициялық салымдар – жаңа өндірістік қуаттарды құруға немесе жұмыс істеп тұрғандарын кеңейтуге бағытталған шығындар;</w:t>
      </w:r>
    </w:p>
    <w:bookmarkEnd w:id="30"/>
    <w:bookmarkStart w:name="z351" w:id="31"/>
    <w:p>
      <w:pPr>
        <w:spacing w:after="0"/>
        <w:ind w:left="0"/>
        <w:jc w:val="both"/>
      </w:pPr>
      <w:r>
        <w:rPr>
          <w:rFonts w:ascii="Times New Roman"/>
          <w:b w:val="false"/>
          <w:i w:val="false"/>
          <w:color w:val="000000"/>
          <w:sz w:val="28"/>
        </w:rPr>
        <w:t>
      22-3) кепілдендірілген сатып алу бағасы – өзіндік құны мен рентабельділігі ескеріле отырып белгіленетін, ауылшаруашылық тауарын өндірушілерден ауылшаруашылық өнімін сатып алу жүзеге асырылатын баға;</w:t>
      </w:r>
    </w:p>
    <w:bookmarkEnd w:id="31"/>
    <w:bookmarkStart w:name="z372" w:id="32"/>
    <w:p>
      <w:pPr>
        <w:spacing w:after="0"/>
        <w:ind w:left="0"/>
        <w:jc w:val="both"/>
      </w:pPr>
      <w:r>
        <w:rPr>
          <w:rFonts w:ascii="Times New Roman"/>
          <w:b w:val="false"/>
          <w:i w:val="false"/>
          <w:color w:val="000000"/>
          <w:sz w:val="28"/>
        </w:rPr>
        <w:t>
      22-4) қайта өңдеуші кәсіпорындар – ауылшаруашылық өнімін бастапқы және (немесе) тереңдете қайта өңдеуді жүзеге асыратын агроөнеркәсіптік кешеннің субъектілері;</w:t>
      </w:r>
    </w:p>
    <w:bookmarkEnd w:id="32"/>
    <w:bookmarkStart w:name="z245" w:id="33"/>
    <w:p>
      <w:pPr>
        <w:spacing w:after="0"/>
        <w:ind w:left="0"/>
        <w:jc w:val="both"/>
      </w:pPr>
      <w:r>
        <w:rPr>
          <w:rFonts w:ascii="Times New Roman"/>
          <w:b w:val="false"/>
          <w:i w:val="false"/>
          <w:color w:val="000000"/>
          <w:sz w:val="28"/>
        </w:rPr>
        <w:t>
      23) мамандандырылған ұйым – агроөнеркәсіптік кешен салаларын тұрақты дамыту, агроөнеркәсіптік кешен субъектілерін бәсекелестік нарықта жоқ немесе мардымсыз көрсетілетін жекелеген қызмет түрлерімен қамтамасыз ету мақсатында Қазақстан Республикасы Үкіметінің, облыстың, республикалық маңызы бар қаланың, астананың жергілікті атқарушы органының немесе агроөнеркәсіптік кешен саласындағы ұлттық басқарушы холдингтің шешімі бойынша құрылған немесе өңірлердің экономикасын дамытуға жәрдемдесу үшін құрылған (әлеуметтік-кәсіпкерлік корпорациялар) ұйым;</w:t>
      </w:r>
    </w:p>
    <w:bookmarkEnd w:id="33"/>
    <w:bookmarkStart w:name="z339" w:id="34"/>
    <w:p>
      <w:pPr>
        <w:spacing w:after="0"/>
        <w:ind w:left="0"/>
        <w:jc w:val="both"/>
      </w:pPr>
      <w:r>
        <w:rPr>
          <w:rFonts w:ascii="Times New Roman"/>
          <w:b w:val="false"/>
          <w:i w:val="false"/>
          <w:color w:val="000000"/>
          <w:sz w:val="28"/>
        </w:rPr>
        <w:t>
      23-1) мелиорацияланған жерлер – мелиорациялық іс-шаралар жүргізілген жерлер;</w:t>
      </w:r>
    </w:p>
    <w:bookmarkEnd w:id="34"/>
    <w:bookmarkStart w:name="z246" w:id="35"/>
    <w:p>
      <w:pPr>
        <w:spacing w:after="0"/>
        <w:ind w:left="0"/>
        <w:jc w:val="both"/>
      </w:pPr>
      <w:r>
        <w:rPr>
          <w:rFonts w:ascii="Times New Roman"/>
          <w:b w:val="false"/>
          <w:i w:val="false"/>
          <w:color w:val="000000"/>
          <w:sz w:val="28"/>
        </w:rPr>
        <w:t>
      24) мемлекеттік техникалық инспекция – Қазақстан Республикасының заңнамасында белгіленген тәртіппен жүзеге асырылатын, тракторларды және олардың базасында жасалған өздігінен жүретін шассилер мен механизмдерді, монтаждалған арнайы жабдығы бар тіркемелерді қоса алғанда, олардың тіркемелерін, өздігінен жүретін ауылшаруашылық, мелиорациялық және жол-құрылыс машиналары мен механизмдерін, сондай-ақ жүріп өту мүмкіндігі жоғары арнайы машиналарды тиісті құжаттар мен мемлекеттік тіркеу нөмірі белгілерін бере отырып, мемлекеттік тіркеу, мемлекеттік техникалық қарап-тексеру, оларды басқару құқығына емтихан қабылдау және куәліктер беру, оларды пайдалану қағидаларының сақталуын қадағалау;</w:t>
      </w:r>
    </w:p>
    <w:bookmarkEnd w:id="35"/>
    <w:bookmarkStart w:name="z352" w:id="36"/>
    <w:p>
      <w:pPr>
        <w:spacing w:after="0"/>
        <w:ind w:left="0"/>
        <w:jc w:val="both"/>
      </w:pPr>
      <w:r>
        <w:rPr>
          <w:rFonts w:ascii="Times New Roman"/>
          <w:b w:val="false"/>
          <w:i w:val="false"/>
          <w:color w:val="000000"/>
          <w:sz w:val="28"/>
        </w:rPr>
        <w:t>
      24-1) сарапшылық кеңес – агроөнеркәсіптік кешендегі сақтандыру саласындағы оператордың жанынан құрылатын, құрылуының және қызметінің мақсаты сақтандыру өнімдерін қарау болып табылатын және сақтандыру ұйымдарының, Қазақстан Республикасы бейрезидент-сақтандыру ұйымдары филиалдарының, агроөнеркәсіптік кешенді дамыту саласындағы уәкілетті органның, агроөнеркәсіптік кешендегі сақтандыру саласындағы оператордың, тәуелсіз сарапшылар мен өзге де тұлғалардың өкілдерінен тұратын алқалы орган;</w:t>
      </w:r>
    </w:p>
    <w:bookmarkEnd w:id="36"/>
    <w:bookmarkStart w:name="z440" w:id="37"/>
    <w:p>
      <w:pPr>
        <w:spacing w:after="0"/>
        <w:ind w:left="0"/>
        <w:jc w:val="both"/>
      </w:pPr>
      <w:r>
        <w:rPr>
          <w:rFonts w:ascii="Times New Roman"/>
          <w:b w:val="false"/>
          <w:i w:val="false"/>
          <w:color w:val="000000"/>
          <w:sz w:val="28"/>
        </w:rPr>
        <w:t>
      24-2) сатып алу бағасы – бәсекеге қабілетті өнім өндіру үшін қайта өңдеуші кәсіпорындар ауыл шаруашылығы өніміне ұсына алатын баға;</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 алып тасталды - ҚР 02.04.2019 </w:t>
      </w:r>
      <w:r>
        <w:rPr>
          <w:rFonts w:ascii="Times New Roman"/>
          <w:b w:val="false"/>
          <w:i w:val="false"/>
          <w:color w:val="000000"/>
          <w:sz w:val="28"/>
        </w:rPr>
        <w:t>№ 241-VI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48" w:id="38"/>
    <w:p>
      <w:pPr>
        <w:spacing w:after="0"/>
        <w:ind w:left="0"/>
        <w:jc w:val="both"/>
      </w:pPr>
      <w:r>
        <w:rPr>
          <w:rFonts w:ascii="Times New Roman"/>
          <w:b w:val="false"/>
          <w:i w:val="false"/>
          <w:color w:val="000000"/>
          <w:sz w:val="28"/>
        </w:rPr>
        <w:t>
      26) сервистік-дайындау орталығы – ауыл шаруашылығы кооперативіне не қатысушылары бір немесе бірнеше ауыл шаруашылығы кооперативтері болып табылатын заңды тұлғаға меншік құқығымен немесе өзге құқықтармен тиесілі және ауыл шаруашылығы және балық шаруашылығы, аквашаруашылық өнімдерін өндіру, жабдықтау, дайындау, сақтау, тасымалдау және өткізу, ауыл шаруашылығы техникасы мен жабдықтарын жөндеу және оларға қызмет көрсету жөнінде қызметтер көрсетуге арналған объект;</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26-1) алып тасталды – ҚР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26-2) алып тасталды - ҚР 02.04.2019 </w:t>
      </w:r>
      <w:r>
        <w:rPr>
          <w:rFonts w:ascii="Times New Roman"/>
          <w:b w:val="false"/>
          <w:i w:val="false"/>
          <w:color w:val="000000"/>
          <w:sz w:val="28"/>
        </w:rPr>
        <w:t>№ 241-VI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441" w:id="39"/>
    <w:p>
      <w:pPr>
        <w:spacing w:after="0"/>
        <w:ind w:left="0"/>
        <w:jc w:val="both"/>
      </w:pPr>
      <w:r>
        <w:rPr>
          <w:rFonts w:ascii="Times New Roman"/>
          <w:b w:val="false"/>
          <w:i w:val="false"/>
          <w:color w:val="000000"/>
          <w:sz w:val="28"/>
        </w:rPr>
        <w:t>
      26-3) субсидиялау – бюджет қаражаты есебінен жүзеге асырылатын, субсидияларды нақты алушыларды өтеусіз және қайтарымсыз негізде қаржыландыру;</w:t>
      </w:r>
    </w:p>
    <w:bookmarkEnd w:id="39"/>
    <w:bookmarkStart w:name="z249" w:id="40"/>
    <w:p>
      <w:pPr>
        <w:spacing w:after="0"/>
        <w:ind w:left="0"/>
        <w:jc w:val="both"/>
      </w:pPr>
      <w:r>
        <w:rPr>
          <w:rFonts w:ascii="Times New Roman"/>
          <w:b w:val="false"/>
          <w:i w:val="false"/>
          <w:color w:val="000000"/>
          <w:sz w:val="28"/>
        </w:rPr>
        <w:t>
      27) тұтынудың физиологиялық нормалары - сау адамның физиологиялық қажеттілігі толық қанағаттандырылатын тағамдық өнімдердің азықтық және энергетикалық құндылығын ескере отырып, Қазақстан Республикасының Үкіметі бекіткен тағамдық өнімдерді тұтынудың ғылыми негізделген нормалары;</w:t>
      </w:r>
    </w:p>
    <w:bookmarkEnd w:id="40"/>
    <w:bookmarkStart w:name="z250" w:id="41"/>
    <w:p>
      <w:pPr>
        <w:spacing w:after="0"/>
        <w:ind w:left="0"/>
        <w:jc w:val="both"/>
      </w:pPr>
      <w:r>
        <w:rPr>
          <w:rFonts w:ascii="Times New Roman"/>
          <w:b w:val="false"/>
          <w:i w:val="false"/>
          <w:color w:val="000000"/>
          <w:sz w:val="28"/>
        </w:rPr>
        <w:t>
      28) фитосанитариялық қауіпсіздік - ауыл шаруашылығы мақсатындағы объектілер мен өсімдік шаруашылығы өнімінің өсімдік зиянкестерінен, ауруларынан және арамшөптерден қорғалуының жай-күйі;</w:t>
      </w:r>
    </w:p>
    <w:bookmarkEnd w:id="41"/>
    <w:bookmarkStart w:name="z340" w:id="42"/>
    <w:p>
      <w:pPr>
        <w:spacing w:after="0"/>
        <w:ind w:left="0"/>
        <w:jc w:val="both"/>
      </w:pPr>
      <w:r>
        <w:rPr>
          <w:rFonts w:ascii="Times New Roman"/>
          <w:b w:val="false"/>
          <w:i w:val="false"/>
          <w:color w:val="000000"/>
          <w:sz w:val="28"/>
        </w:rPr>
        <w:t>
      28-1) химиялық мелиорациялық іс-шаралар – ауыл шаруашылығы дақылдарының қасиетін жақсарту және шығымдылығын арттыру үшін топыраққа химиялық әсер ету амалдарының жүйесі;</w:t>
      </w:r>
    </w:p>
    <w:bookmarkEnd w:id="42"/>
    <w:bookmarkStart w:name="z251" w:id="43"/>
    <w:p>
      <w:pPr>
        <w:spacing w:after="0"/>
        <w:ind w:left="0"/>
        <w:jc w:val="both"/>
      </w:pPr>
      <w:r>
        <w:rPr>
          <w:rFonts w:ascii="Times New Roman"/>
          <w:b w:val="false"/>
          <w:i w:val="false"/>
          <w:color w:val="000000"/>
          <w:sz w:val="28"/>
        </w:rPr>
        <w:t>
      29) ішкі азық-түлік ресурстары - белгілі бір уақыт кезеңінде республика аумағында өндірілетін азық-түлік тауарларының болуы.</w:t>
      </w:r>
    </w:p>
    <w:bookmarkEnd w:id="43"/>
    <w:bookmarkStart w:name="z442" w:id="44"/>
    <w:p>
      <w:pPr>
        <w:spacing w:after="0"/>
        <w:ind w:left="0"/>
        <w:jc w:val="both"/>
      </w:pPr>
      <w:r>
        <w:rPr>
          <w:rFonts w:ascii="Times New Roman"/>
          <w:b w:val="false"/>
          <w:i w:val="false"/>
          <w:color w:val="000000"/>
          <w:sz w:val="28"/>
        </w:rPr>
        <w:t>
      30) электрондық алаң – тұғырнамасында агроөнеркәсіптік кешен субъектілері өздерінің ауыл шаруашылығы тәуекелдерін шығаратын және орналастыратын, сақтандырудың цифрлық жүйесі базасында жұмыс істейтін ұйымдастырылған электрондық алаң.</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 жаңа редакцияда - ҚР 2009.12.11 </w:t>
      </w:r>
      <w:r>
        <w:rPr>
          <w:rFonts w:ascii="Times New Roman"/>
          <w:b w:val="false"/>
          <w:i w:val="false"/>
          <w:color w:val="000000"/>
          <w:sz w:val="28"/>
        </w:rPr>
        <w:t>№ 229-IV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өзгерістер енгізілді - ҚР 2010.03.19 </w:t>
      </w:r>
      <w:r>
        <w:rPr>
          <w:rFonts w:ascii="Times New Roman"/>
          <w:b w:val="false"/>
          <w:i w:val="false"/>
          <w:color w:val="000000"/>
          <w:sz w:val="28"/>
        </w:rPr>
        <w:t>№ 258-IV</w:t>
      </w:r>
      <w:r>
        <w:rPr>
          <w:rFonts w:ascii="Times New Roman"/>
          <w:b w:val="false"/>
          <w:i w:val="false"/>
          <w:color w:val="ff0000"/>
          <w:sz w:val="28"/>
        </w:rPr>
        <w:t xml:space="preserve">, 2011.01.26 </w:t>
      </w:r>
      <w:r>
        <w:rPr>
          <w:rFonts w:ascii="Times New Roman"/>
          <w:b w:val="false"/>
          <w:i w:val="false"/>
          <w:color w:val="000000"/>
          <w:sz w:val="28"/>
        </w:rPr>
        <w:t>№ 400-IV</w:t>
      </w:r>
      <w:r>
        <w:rPr>
          <w:rFonts w:ascii="Times New Roman"/>
          <w:b w:val="false"/>
          <w:i w:val="false"/>
          <w:color w:val="ff0000"/>
          <w:sz w:val="28"/>
        </w:rPr>
        <w:t xml:space="preserve"> (алғашқы ресми жарияланғанынан кейін күнтізбелік отыз күн өткен соң қолданысқа енгізіледі), 2012.07.10 </w:t>
      </w:r>
      <w:r>
        <w:rPr>
          <w:rFonts w:ascii="Times New Roman"/>
          <w:b w:val="false"/>
          <w:i w:val="false"/>
          <w:color w:val="000000"/>
          <w:sz w:val="28"/>
        </w:rPr>
        <w:t>№ 33-V</w:t>
      </w:r>
      <w:r>
        <w:rPr>
          <w:rFonts w:ascii="Times New Roman"/>
          <w:b w:val="false"/>
          <w:i w:val="false"/>
          <w:color w:val="ff0000"/>
          <w:sz w:val="28"/>
        </w:rPr>
        <w:t xml:space="preserve"> (2012.01.01 бастап қолданысқа енгізіледі),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17.01.2014 </w:t>
      </w:r>
      <w:r>
        <w:rPr>
          <w:rFonts w:ascii="Times New Roman"/>
          <w:b w:val="false"/>
          <w:i w:val="false"/>
          <w:color w:val="000000"/>
          <w:sz w:val="28"/>
        </w:rPr>
        <w:t>№ 165-V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28.11.2014 </w:t>
      </w:r>
      <w:r>
        <w:rPr>
          <w:rFonts w:ascii="Times New Roman"/>
          <w:b w:val="false"/>
          <w:i w:val="false"/>
          <w:color w:val="000000"/>
          <w:sz w:val="28"/>
        </w:rPr>
        <w:t>№ 257-V</w:t>
      </w:r>
      <w:r>
        <w:rPr>
          <w:rFonts w:ascii="Times New Roman"/>
          <w:b w:val="false"/>
          <w:i w:val="false"/>
          <w:color w:val="ff0000"/>
          <w:sz w:val="28"/>
        </w:rPr>
        <w:t xml:space="preserve"> (01.01.2015 бастап қолданысқа енгізіледі);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29.10.2015 </w:t>
      </w:r>
      <w:r>
        <w:rPr>
          <w:rFonts w:ascii="Times New Roman"/>
          <w:b w:val="false"/>
          <w:i w:val="false"/>
          <w:color w:val="000000"/>
          <w:sz w:val="28"/>
        </w:rPr>
        <w:t>№ 373-V</w:t>
      </w:r>
      <w:r>
        <w:rPr>
          <w:rFonts w:ascii="Times New Roman"/>
          <w:b w:val="false"/>
          <w:i w:val="false"/>
          <w:color w:val="ff0000"/>
          <w:sz w:val="28"/>
        </w:rPr>
        <w:t xml:space="preserve"> (01.01.2016 бастап қолданысқа енгізіледі); 04.12.2015 </w:t>
      </w:r>
      <w:r>
        <w:rPr>
          <w:rFonts w:ascii="Times New Roman"/>
          <w:b w:val="false"/>
          <w:i w:val="false"/>
          <w:color w:val="ff0000"/>
          <w:sz w:val="28"/>
        </w:rPr>
        <w:t>№ 435-V</w:t>
      </w:r>
      <w:r>
        <w:rPr>
          <w:rFonts w:ascii="Times New Roman"/>
          <w:b w:val="false"/>
          <w:i w:val="false"/>
          <w:color w:val="ff0000"/>
          <w:sz w:val="28"/>
        </w:rPr>
        <w:t xml:space="preserve"> (01.01.2016 бастап қолданысқа енгізіледі); 27.11.2015 </w:t>
      </w:r>
      <w:r>
        <w:rPr>
          <w:rFonts w:ascii="Times New Roman"/>
          <w:b w:val="false"/>
          <w:i w:val="false"/>
          <w:color w:val="000000"/>
          <w:sz w:val="28"/>
        </w:rPr>
        <w:t>№ 424-V</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02.04.2019 </w:t>
      </w:r>
      <w:r>
        <w:rPr>
          <w:rFonts w:ascii="Times New Roman"/>
          <w:b w:val="false"/>
          <w:i w:val="false"/>
          <w:color w:val="00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000000"/>
          <w:sz w:val="28"/>
        </w:rPr>
        <w:t>№ 268-VI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02.01.2021 </w:t>
      </w:r>
      <w:r>
        <w:rPr>
          <w:rFonts w:ascii="Times New Roman"/>
          <w:b w:val="false"/>
          <w:i w:val="false"/>
          <w:color w:val="000000"/>
          <w:sz w:val="28"/>
        </w:rPr>
        <w:t>№ 399-VI</w:t>
      </w:r>
      <w:r>
        <w:rPr>
          <w:rFonts w:ascii="Times New Roman"/>
          <w:b w:val="false"/>
          <w:i w:val="false"/>
          <w:color w:val="ff0000"/>
          <w:sz w:val="28"/>
        </w:rPr>
        <w:t xml:space="preserve"> (16.12.2020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12.06.2025 </w:t>
      </w:r>
      <w:r>
        <w:rPr>
          <w:rFonts w:ascii="Times New Roman"/>
          <w:b w:val="false"/>
          <w:i w:val="false"/>
          <w:color w:val="000000"/>
          <w:sz w:val="28"/>
        </w:rPr>
        <w:t>№ 194-VIII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19.06.2026 </w:t>
      </w:r>
      <w:r>
        <w:rPr>
          <w:rFonts w:ascii="Times New Roman"/>
          <w:b w:val="false"/>
          <w:i w:val="false"/>
          <w:color w:val="000000"/>
          <w:sz w:val="28"/>
        </w:rPr>
        <w:t>№ 317-VIII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08.07.2026 </w:t>
      </w:r>
      <w:r>
        <w:rPr>
          <w:rFonts w:ascii="Times New Roman"/>
          <w:b w:val="false"/>
          <w:i w:val="false"/>
          <w:color w:val="000000"/>
          <w:sz w:val="28"/>
        </w:rPr>
        <w:t>№ 342-VIII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2-бап. Қазақстан Республикасының агроөнеркәсіптік кешенді және ауылдық аумақтарды дамытуды мемлекеттік реттеу туралы заңнамасы </w:t>
      </w:r>
    </w:p>
    <w:p>
      <w:pPr>
        <w:spacing w:after="0"/>
        <w:ind w:left="0"/>
        <w:jc w:val="both"/>
      </w:pPr>
      <w:r>
        <w:rPr>
          <w:rFonts w:ascii="Times New Roman"/>
          <w:b w:val="false"/>
          <w:i w:val="false"/>
          <w:color w:val="000000"/>
          <w:sz w:val="28"/>
        </w:rPr>
        <w:t xml:space="preserve">
      1. Қазақстан Республикасының агроөнеркәсіптік кешенді және ауылдық аумақтарды дамытуды мемлекеттік реттеу туралы заңнамасы Қазақстан Республикасының Конституциясына негізделеді және осы Заң мен Қазақстан Республикасының өзге де нормативтік құқықтық актілерінен тұрады. </w:t>
      </w:r>
    </w:p>
    <w:bookmarkStart w:name="z47" w:id="45"/>
    <w:p>
      <w:pPr>
        <w:spacing w:after="0"/>
        <w:ind w:left="0"/>
        <w:jc w:val="both"/>
      </w:pPr>
      <w:r>
        <w:rPr>
          <w:rFonts w:ascii="Times New Roman"/>
          <w:b w:val="false"/>
          <w:i w:val="false"/>
          <w:color w:val="000000"/>
          <w:sz w:val="28"/>
        </w:rPr>
        <w:t xml:space="preserve">
      2. Eгep Қазақстан Республикасы бекіткен халықаралық шартта осы Заңдағыдан өзгеше ережелер белгіленсе, онда халықаралық шарттың ережелері қолданылады. </w:t>
      </w:r>
    </w:p>
    <w:bookmarkEnd w:id="45"/>
    <w:p>
      <w:pPr>
        <w:spacing w:after="0"/>
        <w:ind w:left="0"/>
        <w:jc w:val="both"/>
      </w:pPr>
      <w:r>
        <w:rPr>
          <w:rFonts w:ascii="Times New Roman"/>
          <w:b/>
          <w:i w:val="false"/>
          <w:color w:val="000000"/>
          <w:sz w:val="28"/>
        </w:rPr>
        <w:t xml:space="preserve">3-бап. Агроөнеркәсіптік кешенді және ауылдық аумақтарды дамытуды мемлекеттік реттеудің мақсаттары мен принциптері </w:t>
      </w:r>
    </w:p>
    <w:p>
      <w:pPr>
        <w:spacing w:after="0"/>
        <w:ind w:left="0"/>
        <w:jc w:val="both"/>
      </w:pPr>
      <w:r>
        <w:rPr>
          <w:rFonts w:ascii="Times New Roman"/>
          <w:b w:val="false"/>
          <w:i w:val="false"/>
          <w:color w:val="000000"/>
          <w:sz w:val="28"/>
        </w:rPr>
        <w:t xml:space="preserve">
      1. Агроөнеркәсіптік кешенді және ауылдық аумақтарды дамытуды мемлекеттік реттеудің мақсаттары: </w:t>
      </w:r>
    </w:p>
    <w:bookmarkStart w:name="z48" w:id="46"/>
    <w:p>
      <w:pPr>
        <w:spacing w:after="0"/>
        <w:ind w:left="0"/>
        <w:jc w:val="both"/>
      </w:pPr>
      <w:r>
        <w:rPr>
          <w:rFonts w:ascii="Times New Roman"/>
          <w:b w:val="false"/>
          <w:i w:val="false"/>
          <w:color w:val="000000"/>
          <w:sz w:val="28"/>
        </w:rPr>
        <w:t xml:space="preserve">
      1) ауылдық аумақтардың әлеуметтік және инженерлік инфрақұрылымын дамыту және ауыл халқын қолайлы тұрмыс жағдайларымен қамтамасыз ету; </w:t>
      </w:r>
    </w:p>
    <w:bookmarkEnd w:id="46"/>
    <w:bookmarkStart w:name="z49" w:id="47"/>
    <w:p>
      <w:pPr>
        <w:spacing w:after="0"/>
        <w:ind w:left="0"/>
        <w:jc w:val="both"/>
      </w:pPr>
      <w:r>
        <w:rPr>
          <w:rFonts w:ascii="Times New Roman"/>
          <w:b w:val="false"/>
          <w:i w:val="false"/>
          <w:color w:val="000000"/>
          <w:sz w:val="28"/>
        </w:rPr>
        <w:t xml:space="preserve">
      2) мемлекеттің азық-түлік қауіпсіздігін қамтамасыз ету; </w:t>
      </w:r>
    </w:p>
    <w:bookmarkEnd w:id="47"/>
    <w:bookmarkStart w:name="z50" w:id="48"/>
    <w:p>
      <w:pPr>
        <w:spacing w:after="0"/>
        <w:ind w:left="0"/>
        <w:jc w:val="both"/>
      </w:pPr>
      <w:r>
        <w:rPr>
          <w:rFonts w:ascii="Times New Roman"/>
          <w:b w:val="false"/>
          <w:i w:val="false"/>
          <w:color w:val="000000"/>
          <w:sz w:val="28"/>
        </w:rPr>
        <w:t xml:space="preserve">
      3) агроөнеркәсіптік кешенді және ауылдық аумақтарды тұрақты экономикалық және әлеуметтік дамытуды қамтамасыз ету; </w:t>
      </w:r>
    </w:p>
    <w:bookmarkEnd w:id="48"/>
    <w:bookmarkStart w:name="z51" w:id="49"/>
    <w:p>
      <w:pPr>
        <w:spacing w:after="0"/>
        <w:ind w:left="0"/>
        <w:jc w:val="both"/>
      </w:pPr>
      <w:r>
        <w:rPr>
          <w:rFonts w:ascii="Times New Roman"/>
          <w:b w:val="false"/>
          <w:i w:val="false"/>
          <w:color w:val="000000"/>
          <w:sz w:val="28"/>
        </w:rPr>
        <w:t>
      4) бәсекеге қабілетті ауыл шаруашылығы өнімін және оның қайта өңдеу өнімдерін өндірудің экономикалық жағдайларын жасау;</w:t>
      </w:r>
    </w:p>
    <w:bookmarkEnd w:id="49"/>
    <w:bookmarkStart w:name="z425" w:id="50"/>
    <w:p>
      <w:pPr>
        <w:spacing w:after="0"/>
        <w:ind w:left="0"/>
        <w:jc w:val="both"/>
      </w:pPr>
      <w:r>
        <w:rPr>
          <w:rFonts w:ascii="Times New Roman"/>
          <w:b w:val="false"/>
          <w:i w:val="false"/>
          <w:color w:val="000000"/>
          <w:sz w:val="28"/>
        </w:rPr>
        <w:t>
      5) органикалық өнім өндірісін және айналымын дамытуды қамтамасыз ету болып табылады.</w:t>
      </w:r>
    </w:p>
    <w:bookmarkEnd w:id="50"/>
    <w:bookmarkStart w:name="z52" w:id="51"/>
    <w:p>
      <w:pPr>
        <w:spacing w:after="0"/>
        <w:ind w:left="0"/>
        <w:jc w:val="both"/>
      </w:pPr>
      <w:r>
        <w:rPr>
          <w:rFonts w:ascii="Times New Roman"/>
          <w:b w:val="false"/>
          <w:i w:val="false"/>
          <w:color w:val="000000"/>
          <w:sz w:val="28"/>
        </w:rPr>
        <w:t xml:space="preserve">
      2. Агроөнеркәсіптік кешенді және ауылдық аумақтарды дамытуды мемлекеттік реттеу: </w:t>
      </w:r>
    </w:p>
    <w:bookmarkEnd w:id="51"/>
    <w:bookmarkStart w:name="z53" w:id="52"/>
    <w:p>
      <w:pPr>
        <w:spacing w:after="0"/>
        <w:ind w:left="0"/>
        <w:jc w:val="both"/>
      </w:pPr>
      <w:r>
        <w:rPr>
          <w:rFonts w:ascii="Times New Roman"/>
          <w:b w:val="false"/>
          <w:i w:val="false"/>
          <w:color w:val="000000"/>
          <w:sz w:val="28"/>
        </w:rPr>
        <w:t xml:space="preserve">
      1) экономикалық өсу әлеуеті бар aгpo-өнеркәсіптік кешен мен ауылдық аумақтарды дамытудың басымдығы; </w:t>
      </w:r>
    </w:p>
    <w:bookmarkEnd w:id="52"/>
    <w:bookmarkStart w:name="z54" w:id="53"/>
    <w:p>
      <w:pPr>
        <w:spacing w:after="0"/>
        <w:ind w:left="0"/>
        <w:jc w:val="both"/>
      </w:pPr>
      <w:r>
        <w:rPr>
          <w:rFonts w:ascii="Times New Roman"/>
          <w:b w:val="false"/>
          <w:i w:val="false"/>
          <w:color w:val="000000"/>
          <w:sz w:val="28"/>
        </w:rPr>
        <w:t xml:space="preserve">
      2) ауыл шаруашылығы жөніндегі халықаралық келісімдердің талаптарына, санитариялық және фитосанитариялық нормаларға сәйкестік; </w:t>
      </w:r>
    </w:p>
    <w:bookmarkEnd w:id="53"/>
    <w:bookmarkStart w:name="z55" w:id="54"/>
    <w:p>
      <w:pPr>
        <w:spacing w:after="0"/>
        <w:ind w:left="0"/>
        <w:jc w:val="both"/>
      </w:pPr>
      <w:r>
        <w:rPr>
          <w:rFonts w:ascii="Times New Roman"/>
          <w:b w:val="false"/>
          <w:i w:val="false"/>
          <w:color w:val="000000"/>
          <w:sz w:val="28"/>
        </w:rPr>
        <w:t xml:space="preserve">
      3) мемлекет жүзеге асыратын іс-шаралардың ашықтығы; </w:t>
      </w:r>
    </w:p>
    <w:bookmarkEnd w:id="54"/>
    <w:bookmarkStart w:name="z56" w:id="55"/>
    <w:p>
      <w:pPr>
        <w:spacing w:after="0"/>
        <w:ind w:left="0"/>
        <w:jc w:val="both"/>
      </w:pPr>
      <w:r>
        <w:rPr>
          <w:rFonts w:ascii="Times New Roman"/>
          <w:b w:val="false"/>
          <w:i w:val="false"/>
          <w:color w:val="000000"/>
          <w:sz w:val="28"/>
        </w:rPr>
        <w:t xml:space="preserve">
      4) мемлекеттік қолдау шараларын көрсетудің атаулылығы; </w:t>
      </w:r>
    </w:p>
    <w:bookmarkEnd w:id="55"/>
    <w:bookmarkStart w:name="z57" w:id="56"/>
    <w:p>
      <w:pPr>
        <w:spacing w:after="0"/>
        <w:ind w:left="0"/>
        <w:jc w:val="both"/>
      </w:pPr>
      <w:r>
        <w:rPr>
          <w:rFonts w:ascii="Times New Roman"/>
          <w:b w:val="false"/>
          <w:i w:val="false"/>
          <w:color w:val="000000"/>
          <w:sz w:val="28"/>
        </w:rPr>
        <w:t xml:space="preserve">
      5) отандық агроөнеркәсіптік өндірістің бәсекелестік артықшылықтарын дамыту; </w:t>
      </w:r>
    </w:p>
    <w:bookmarkEnd w:id="56"/>
    <w:bookmarkStart w:name="z58" w:id="57"/>
    <w:p>
      <w:pPr>
        <w:spacing w:after="0"/>
        <w:ind w:left="0"/>
        <w:jc w:val="both"/>
      </w:pPr>
      <w:r>
        <w:rPr>
          <w:rFonts w:ascii="Times New Roman"/>
          <w:b w:val="false"/>
          <w:i w:val="false"/>
          <w:color w:val="000000"/>
          <w:sz w:val="28"/>
        </w:rPr>
        <w:t xml:space="preserve">
      6) ішкі нарықтың жосықсыз бәсекеден қорғалуы; </w:t>
      </w:r>
    </w:p>
    <w:bookmarkEnd w:id="57"/>
    <w:bookmarkStart w:name="z59" w:id="58"/>
    <w:p>
      <w:pPr>
        <w:spacing w:after="0"/>
        <w:ind w:left="0"/>
        <w:jc w:val="both"/>
      </w:pPr>
      <w:r>
        <w:rPr>
          <w:rFonts w:ascii="Times New Roman"/>
          <w:b w:val="false"/>
          <w:i w:val="false"/>
          <w:color w:val="000000"/>
          <w:sz w:val="28"/>
        </w:rPr>
        <w:t xml:space="preserve">
      7) мемлекеттік басқару деңгейлері арасында өкілеттіктердің аражігін ажырату; </w:t>
      </w:r>
    </w:p>
    <w:bookmarkEnd w:id="58"/>
    <w:bookmarkStart w:name="z60" w:id="59"/>
    <w:p>
      <w:pPr>
        <w:spacing w:after="0"/>
        <w:ind w:left="0"/>
        <w:jc w:val="both"/>
      </w:pPr>
      <w:r>
        <w:rPr>
          <w:rFonts w:ascii="Times New Roman"/>
          <w:b w:val="false"/>
          <w:i w:val="false"/>
          <w:color w:val="000000"/>
          <w:sz w:val="28"/>
        </w:rPr>
        <w:t xml:space="preserve">
      8) агроөнеркәсіптік кешен қызметінің және тұрғындардың ауылдық елді мекендерде тұруының экологиялық қауіпсіздігі; </w:t>
      </w:r>
    </w:p>
    <w:bookmarkEnd w:id="59"/>
    <w:bookmarkStart w:name="z61" w:id="60"/>
    <w:p>
      <w:pPr>
        <w:spacing w:after="0"/>
        <w:ind w:left="0"/>
        <w:jc w:val="both"/>
      </w:pPr>
      <w:r>
        <w:rPr>
          <w:rFonts w:ascii="Times New Roman"/>
          <w:b w:val="false"/>
          <w:i w:val="false"/>
          <w:color w:val="000000"/>
          <w:sz w:val="28"/>
        </w:rPr>
        <w:t xml:space="preserve">
      9) кәсіпкерлердің қоғамдық бірлестіктерімен, қауымдастықтарымен (одақтарымен) өзара іс-қимыл; </w:t>
      </w:r>
    </w:p>
    <w:bookmarkEnd w:id="60"/>
    <w:bookmarkStart w:name="z62" w:id="61"/>
    <w:p>
      <w:pPr>
        <w:spacing w:after="0"/>
        <w:ind w:left="0"/>
        <w:jc w:val="both"/>
      </w:pPr>
      <w:r>
        <w:rPr>
          <w:rFonts w:ascii="Times New Roman"/>
          <w:b w:val="false"/>
          <w:i w:val="false"/>
          <w:color w:val="000000"/>
          <w:sz w:val="28"/>
        </w:rPr>
        <w:t xml:space="preserve">
      10) мемлекеттік реттеу шараларының тиімділігі; </w:t>
      </w:r>
    </w:p>
    <w:bookmarkEnd w:id="61"/>
    <w:bookmarkStart w:name="z63" w:id="62"/>
    <w:p>
      <w:pPr>
        <w:spacing w:after="0"/>
        <w:ind w:left="0"/>
        <w:jc w:val="both"/>
      </w:pPr>
      <w:r>
        <w:rPr>
          <w:rFonts w:ascii="Times New Roman"/>
          <w:b w:val="false"/>
          <w:i w:val="false"/>
          <w:color w:val="000000"/>
          <w:sz w:val="28"/>
        </w:rPr>
        <w:t xml:space="preserve">
      11) агроөнеркәсіптік кешенді және ауылдық аумақтарды дамытуды мемлекеттік қолдаудың жыл сайынғы қажетті көлемін қамтамасыз ету; </w:t>
      </w:r>
    </w:p>
    <w:bookmarkEnd w:id="62"/>
    <w:bookmarkStart w:name="z64" w:id="63"/>
    <w:p>
      <w:pPr>
        <w:spacing w:after="0"/>
        <w:ind w:left="0"/>
        <w:jc w:val="both"/>
      </w:pPr>
      <w:r>
        <w:rPr>
          <w:rFonts w:ascii="Times New Roman"/>
          <w:b w:val="false"/>
          <w:i w:val="false"/>
          <w:color w:val="000000"/>
          <w:sz w:val="28"/>
        </w:rPr>
        <w:t>
      12) агроөнеркәсіптік кешен субъектілерінің өзара іс-қимылының оңтайлы нысандарын дамыту принциптеріне сәйкес жүзеге асырылады.</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өзгеріс енгізілді - ҚР 27.11.2015 </w:t>
      </w:r>
      <w:r>
        <w:rPr>
          <w:rFonts w:ascii="Times New Roman"/>
          <w:b w:val="false"/>
          <w:i w:val="false"/>
          <w:color w:val="000000"/>
          <w:sz w:val="28"/>
        </w:rPr>
        <w:t>№ 424-V</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10.06.2024 </w:t>
      </w:r>
      <w:r>
        <w:rPr>
          <w:rFonts w:ascii="Times New Roman"/>
          <w:b w:val="false"/>
          <w:i w:val="false"/>
          <w:color w:val="000000"/>
          <w:sz w:val="28"/>
        </w:rPr>
        <w:t>№ 90-VIII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6" w:id="64"/>
    <w:p>
      <w:pPr>
        <w:spacing w:after="0"/>
        <w:ind w:left="0"/>
        <w:jc w:val="left"/>
      </w:pPr>
      <w:r>
        <w:rPr>
          <w:rFonts w:ascii="Times New Roman"/>
          <w:b/>
          <w:i w:val="false"/>
          <w:color w:val="000000"/>
        </w:rPr>
        <w:t xml:space="preserve"> 2-тарау. МЕМЛЕКЕТТІК ОРГАНДАРДЫҢ ЖӘНЕ ЖЕРГIЛIКТI ӨЗIН-ӨЗI БАСҚАРУ ОРГАНДАРЫНЫҢ АГРОӨНЕРКӘСIПТIК КЕШЕНДI ЖӘНЕ АУЫЛДЫҚ АУМАҚТАРДЫ ДАМЫТУДЫ МЕМЛЕКЕТТIК РЕТТЕУ САЛАСЫНДАҒЫ ҚҰЗЫРЕТІ</w:t>
      </w:r>
    </w:p>
    <w:bookmarkEnd w:id="64"/>
    <w:p>
      <w:pPr>
        <w:spacing w:after="0"/>
        <w:ind w:left="0"/>
        <w:jc w:val="both"/>
      </w:pPr>
      <w:r>
        <w:rPr>
          <w:rFonts w:ascii="Times New Roman"/>
          <w:b/>
          <w:i w:val="false"/>
          <w:color w:val="000000"/>
          <w:sz w:val="28"/>
        </w:rPr>
        <w:t xml:space="preserve">4-бап. Қазақстан Республикасы Парламентінің агроөнеркәсіптік кешенді және ауылдық аумақтарды дамытуды мемлекеттік реттеу саласындағы құзыреті </w:t>
      </w:r>
    </w:p>
    <w:p>
      <w:pPr>
        <w:spacing w:after="0"/>
        <w:ind w:left="0"/>
        <w:jc w:val="both"/>
      </w:pPr>
      <w:r>
        <w:rPr>
          <w:rFonts w:ascii="Times New Roman"/>
          <w:b w:val="false"/>
          <w:i w:val="false"/>
          <w:color w:val="ff0000"/>
          <w:sz w:val="28"/>
        </w:rPr>
        <w:t xml:space="preserve">
      Ескерту. 4-бап алып тасталды – ҚР 19.04.2023 </w:t>
      </w:r>
      <w:r>
        <w:rPr>
          <w:rFonts w:ascii="Times New Roman"/>
          <w:b w:val="false"/>
          <w:i w:val="false"/>
          <w:color w:val="ff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 xml:space="preserve">5-бап. Қазақстан Республикасы Үкіметінің агроөнеркәсіптік кешенді және ауылдық аумақтарды дамытуды мемлекеттік реттеу саласындағы құзыреті </w:t>
      </w:r>
    </w:p>
    <w:p>
      <w:pPr>
        <w:spacing w:after="0"/>
        <w:ind w:left="0"/>
        <w:jc w:val="both"/>
      </w:pPr>
      <w:r>
        <w:rPr>
          <w:rFonts w:ascii="Times New Roman"/>
          <w:b w:val="false"/>
          <w:i w:val="false"/>
          <w:color w:val="000000"/>
          <w:sz w:val="28"/>
        </w:rPr>
        <w:t>
      Қазақстан Республикасы Үкіметінің агроөнеркәсіптік кешенді және ауылдық аумақтарды дамытуды мемлекеттік реттеу саласындағы құзыретіне:</w:t>
      </w:r>
    </w:p>
    <w:bookmarkStart w:name="z68" w:id="65"/>
    <w:p>
      <w:pPr>
        <w:spacing w:after="0"/>
        <w:ind w:left="0"/>
        <w:jc w:val="both"/>
      </w:pPr>
      <w:r>
        <w:rPr>
          <w:rFonts w:ascii="Times New Roman"/>
          <w:b w:val="false"/>
          <w:i w:val="false"/>
          <w:color w:val="000000"/>
          <w:sz w:val="28"/>
        </w:rPr>
        <w:t>
      1) агроөнеркәсіптік кешенді және ауылдық аумақтарды дамыту саласындағы мемлекеттік саясаттың негізгі бағыттарын әзірлеу;</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31.12.2020 дейін қолданыста болды - ҚР 28.11.2014 </w:t>
      </w:r>
      <w:r>
        <w:rPr>
          <w:rFonts w:ascii="Times New Roman"/>
          <w:b w:val="false"/>
          <w:i w:val="false"/>
          <w:color w:val="000000"/>
          <w:sz w:val="28"/>
        </w:rPr>
        <w:t>№ 257-V</w:t>
      </w:r>
      <w:r>
        <w:rPr>
          <w:rFonts w:ascii="Times New Roman"/>
          <w:b w:val="false"/>
          <w:i w:val="false"/>
          <w:color w:val="ff0000"/>
          <w:sz w:val="28"/>
        </w:rPr>
        <w:t xml:space="preserve"> Заңымен;</w:t>
      </w:r>
      <w:r>
        <w:br/>
      </w:r>
      <w:r>
        <w:rPr>
          <w:rFonts w:ascii="Times New Roman"/>
          <w:b w:val="false"/>
          <w:i w:val="false"/>
          <w:color w:val="000000"/>
          <w:sz w:val="28"/>
        </w:rPr>
        <w:t>
</w:t>
      </w:r>
    </w:p>
    <w:bookmarkStart w:name="z69" w:id="66"/>
    <w:p>
      <w:pPr>
        <w:spacing w:after="0"/>
        <w:ind w:left="0"/>
        <w:jc w:val="both"/>
      </w:pPr>
      <w:r>
        <w:rPr>
          <w:rFonts w:ascii="Times New Roman"/>
          <w:b w:val="false"/>
          <w:i w:val="false"/>
          <w:color w:val="000000"/>
          <w:sz w:val="28"/>
        </w:rPr>
        <w:t>
      2) азық-түлік қауіпсіздігі саласында бірыңғай мемлекеттік саясаттың жүргізілуін қамтамасыз ету;</w:t>
      </w:r>
    </w:p>
    <w:bookmarkEnd w:id="66"/>
    <w:bookmarkStart w:name="z426" w:id="67"/>
    <w:p>
      <w:pPr>
        <w:spacing w:after="0"/>
        <w:ind w:left="0"/>
        <w:jc w:val="both"/>
      </w:pPr>
      <w:r>
        <w:rPr>
          <w:rFonts w:ascii="Times New Roman"/>
          <w:b w:val="false"/>
          <w:i w:val="false"/>
          <w:color w:val="000000"/>
          <w:sz w:val="28"/>
        </w:rPr>
        <w:t>
      2-1) органикалық өнім өндірісі және айналымы саласында мемлекеттік саясаттың негізгі бағыттарын әзірлеу және олардың жүзеге асырылуын ұйымдастыру;</w:t>
      </w:r>
    </w:p>
    <w:bookmarkEnd w:id="67"/>
    <w:bookmarkStart w:name="z70" w:id="68"/>
    <w:p>
      <w:pPr>
        <w:spacing w:after="0"/>
        <w:ind w:left="0"/>
        <w:jc w:val="both"/>
      </w:pPr>
      <w:r>
        <w:rPr>
          <w:rFonts w:ascii="Times New Roman"/>
          <w:b w:val="false"/>
          <w:i w:val="false"/>
          <w:color w:val="000000"/>
          <w:sz w:val="28"/>
        </w:rPr>
        <w:t>
      3) азық-түлік қауіпсіздігінің жай-күйіне мониторинг жүргізу тәртібін бекіту;</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02.04.2019 </w:t>
      </w:r>
      <w:r>
        <w:rPr>
          <w:rFonts w:ascii="Times New Roman"/>
          <w:b w:val="false"/>
          <w:i w:val="false"/>
          <w:color w:val="000000"/>
          <w:sz w:val="28"/>
        </w:rPr>
        <w:t>№ 241-VI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75" w:id="69"/>
    <w:p>
      <w:pPr>
        <w:spacing w:after="0"/>
        <w:ind w:left="0"/>
        <w:jc w:val="both"/>
      </w:pPr>
      <w:r>
        <w:rPr>
          <w:rFonts w:ascii="Times New Roman"/>
          <w:b w:val="false"/>
          <w:i w:val="false"/>
          <w:color w:val="000000"/>
          <w:sz w:val="28"/>
        </w:rPr>
        <w:t>
      8) мамандандырылған ұйымдарды құру және олардың қатысуымен агроөнеркәсіптік кешенді қолдау тәртібін айқындау;</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28.10.2019 </w:t>
      </w:r>
      <w:r>
        <w:rPr>
          <w:rFonts w:ascii="Times New Roman"/>
          <w:b w:val="false"/>
          <w:i w:val="false"/>
          <w:color w:val="00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77" w:id="70"/>
    <w:p>
      <w:pPr>
        <w:spacing w:after="0"/>
        <w:ind w:left="0"/>
        <w:jc w:val="both"/>
      </w:pPr>
      <w:r>
        <w:rPr>
          <w:rFonts w:ascii="Times New Roman"/>
          <w:b w:val="false"/>
          <w:i w:val="false"/>
          <w:color w:val="000000"/>
          <w:sz w:val="28"/>
        </w:rPr>
        <w:t>
      10) Қазақстан Республикасының аумағын ұйымдастырудың Бас схемасына сәйкес ауылды оңтайлы қоныстандыру схемасын бекіту кіреді.</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28.10.2019 </w:t>
      </w:r>
      <w:r>
        <w:rPr>
          <w:rFonts w:ascii="Times New Roman"/>
          <w:b w:val="false"/>
          <w:i w:val="false"/>
          <w:color w:val="00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5-бап жаңа редакцияда - ҚР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28.11.2014 </w:t>
      </w:r>
      <w:r>
        <w:rPr>
          <w:rFonts w:ascii="Times New Roman"/>
          <w:b w:val="false"/>
          <w:i w:val="false"/>
          <w:color w:val="000000"/>
          <w:sz w:val="28"/>
        </w:rPr>
        <w:t>№ 257-V</w:t>
      </w:r>
      <w:r>
        <w:rPr>
          <w:rFonts w:ascii="Times New Roman"/>
          <w:b w:val="false"/>
          <w:i w:val="false"/>
          <w:color w:val="ff0000"/>
          <w:sz w:val="28"/>
        </w:rPr>
        <w:t xml:space="preserve"> (01.01.2015 бастап қолданысқа енгізіледі және 31.12.2020 дейін қолданыста болады); 27.11.2015 </w:t>
      </w:r>
      <w:r>
        <w:rPr>
          <w:rFonts w:ascii="Times New Roman"/>
          <w:b w:val="false"/>
          <w:i w:val="false"/>
          <w:color w:val="000000"/>
          <w:sz w:val="28"/>
        </w:rPr>
        <w:t>№ 424-V</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02.04.2019 </w:t>
      </w:r>
      <w:r>
        <w:rPr>
          <w:rFonts w:ascii="Times New Roman"/>
          <w:b w:val="false"/>
          <w:i w:val="false"/>
          <w:color w:val="00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10.06.2024 </w:t>
      </w:r>
      <w:r>
        <w:rPr>
          <w:rFonts w:ascii="Times New Roman"/>
          <w:b w:val="false"/>
          <w:i w:val="false"/>
          <w:color w:val="000000"/>
          <w:sz w:val="28"/>
        </w:rPr>
        <w:t>№ 90-VIII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6-бап. Уәкілетті органдардың құзыреті</w:t>
      </w:r>
    </w:p>
    <w:p>
      <w:pPr>
        <w:spacing w:after="0"/>
        <w:ind w:left="0"/>
        <w:jc w:val="both"/>
      </w:pPr>
      <w:r>
        <w:rPr>
          <w:rFonts w:ascii="Times New Roman"/>
          <w:b w:val="false"/>
          <w:i w:val="false"/>
          <w:color w:val="ff0000"/>
          <w:sz w:val="28"/>
        </w:rPr>
        <w:t xml:space="preserve">
      Ескерту. 6-баптың тақырыбы жаңа редакцияда – ҚР 19.04.2023 </w:t>
      </w:r>
      <w:r>
        <w:rPr>
          <w:rFonts w:ascii="Times New Roman"/>
          <w:b w:val="false"/>
          <w:i w:val="false"/>
          <w:color w:val="ff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490" w:id="71"/>
    <w:p>
      <w:pPr>
        <w:spacing w:after="0"/>
        <w:ind w:left="0"/>
        <w:jc w:val="both"/>
      </w:pPr>
      <w:r>
        <w:rPr>
          <w:rFonts w:ascii="Times New Roman"/>
          <w:b w:val="false"/>
          <w:i w:val="false"/>
          <w:color w:val="000000"/>
          <w:sz w:val="28"/>
        </w:rPr>
        <w:t>
      1. Агроөнеркәсіптік кешенді дамыту саласындағы уәкілетті органның құзыретіне:</w:t>
      </w:r>
    </w:p>
    <w:bookmarkEnd w:id="71"/>
    <w:bookmarkStart w:name="z82" w:id="72"/>
    <w:p>
      <w:pPr>
        <w:spacing w:after="0"/>
        <w:ind w:left="0"/>
        <w:jc w:val="both"/>
      </w:pPr>
      <w:r>
        <w:rPr>
          <w:rFonts w:ascii="Times New Roman"/>
          <w:b w:val="false"/>
          <w:i w:val="false"/>
          <w:color w:val="000000"/>
          <w:sz w:val="28"/>
        </w:rPr>
        <w:t>
      1) агроөнеркәсіптік кешенді дамыту саласындағы мемлекеттік саясатты қалыптастыру және іске асыру;</w:t>
      </w:r>
    </w:p>
    <w:bookmarkEnd w:id="72"/>
    <w:bookmarkStart w:name="z83" w:id="73"/>
    <w:p>
      <w:pPr>
        <w:spacing w:after="0"/>
        <w:ind w:left="0"/>
        <w:jc w:val="both"/>
      </w:pPr>
      <w:r>
        <w:rPr>
          <w:rFonts w:ascii="Times New Roman"/>
          <w:b w:val="false"/>
          <w:i w:val="false"/>
          <w:color w:val="000000"/>
          <w:sz w:val="28"/>
        </w:rPr>
        <w:t>
      2) агроөнеркәсіптік кешен саласындағы техникалық саясаттың негізгі бағыттарын әзірлеу;</w:t>
      </w:r>
    </w:p>
    <w:bookmarkEnd w:id="73"/>
    <w:bookmarkStart w:name="z496" w:id="74"/>
    <w:p>
      <w:pPr>
        <w:spacing w:after="0"/>
        <w:ind w:left="0"/>
        <w:jc w:val="both"/>
      </w:pPr>
      <w:r>
        <w:rPr>
          <w:rFonts w:ascii="Times New Roman"/>
          <w:b w:val="false"/>
          <w:i w:val="false"/>
          <w:color w:val="000000"/>
          <w:sz w:val="28"/>
        </w:rPr>
        <w:t>
      2-1) органикалық өнім өндірісі және айналымы саласындағы мемлекеттік саясатты қалыптастыру мен іске асыру;</w:t>
      </w:r>
    </w:p>
    <w:bookmarkEnd w:id="74"/>
    <w:bookmarkStart w:name="z84" w:id="75"/>
    <w:p>
      <w:pPr>
        <w:spacing w:after="0"/>
        <w:ind w:left="0"/>
        <w:jc w:val="both"/>
      </w:pPr>
      <w:r>
        <w:rPr>
          <w:rFonts w:ascii="Times New Roman"/>
          <w:b w:val="false"/>
          <w:i w:val="false"/>
          <w:color w:val="000000"/>
          <w:sz w:val="28"/>
        </w:rPr>
        <w:t>
      3) ауыл шаруашылығы өнімінің нақты түрлерін өндіру үшін ауыл шаруашылығы алқаптарын оңтайлы пайдалану бойынша өңірлерді мамандандырудың ұсынылатын схемасын әзірлеу және бекіту;</w:t>
      </w:r>
    </w:p>
    <w:bookmarkEnd w:id="75"/>
    <w:bookmarkStart w:name="z443" w:id="76"/>
    <w:p>
      <w:pPr>
        <w:spacing w:after="0"/>
        <w:ind w:left="0"/>
        <w:jc w:val="both"/>
      </w:pPr>
      <w:r>
        <w:rPr>
          <w:rFonts w:ascii="Times New Roman"/>
          <w:b w:val="false"/>
          <w:i w:val="false"/>
          <w:color w:val="000000"/>
          <w:sz w:val="28"/>
        </w:rPr>
        <w:t>
      3-1) ауыл шаруашылығы дақылдары егіс алаңдарының құрылымын әртараптандыру мәселесі бойынша келісімнің (меморандумның) үлгілік нысанын әзірлеу және бекіту;</w:t>
      </w:r>
    </w:p>
    <w:bookmarkEnd w:id="76"/>
    <w:bookmarkStart w:name="z444" w:id="77"/>
    <w:p>
      <w:pPr>
        <w:spacing w:after="0"/>
        <w:ind w:left="0"/>
        <w:jc w:val="both"/>
      </w:pPr>
      <w:r>
        <w:rPr>
          <w:rFonts w:ascii="Times New Roman"/>
          <w:b w:val="false"/>
          <w:i w:val="false"/>
          <w:color w:val="000000"/>
          <w:sz w:val="28"/>
        </w:rPr>
        <w:t>
      3-2) ауыл шаруашылығы дақылдары егіс алаңдарының құрылымын әртараптандыру мәселесі бойынша келісім (меморандум) жасасу;</w:t>
      </w:r>
    </w:p>
    <w:bookmarkEnd w:id="77"/>
    <w:bookmarkStart w:name="z445" w:id="78"/>
    <w:p>
      <w:pPr>
        <w:spacing w:after="0"/>
        <w:ind w:left="0"/>
        <w:jc w:val="both"/>
      </w:pPr>
      <w:r>
        <w:rPr>
          <w:rFonts w:ascii="Times New Roman"/>
          <w:b w:val="false"/>
          <w:i w:val="false"/>
          <w:color w:val="000000"/>
          <w:sz w:val="28"/>
        </w:rPr>
        <w:t>
      3-3) ауыл шаруашылығы жануарларын жаюдың үлгілік қағидаларын әзірлеу және бекіту;</w:t>
      </w:r>
    </w:p>
    <w:bookmarkEnd w:id="78"/>
    <w:bookmarkStart w:name="z85" w:id="79"/>
    <w:p>
      <w:pPr>
        <w:spacing w:after="0"/>
        <w:ind w:left="0"/>
        <w:jc w:val="both"/>
      </w:pPr>
      <w:r>
        <w:rPr>
          <w:rFonts w:ascii="Times New Roman"/>
          <w:b w:val="false"/>
          <w:i w:val="false"/>
          <w:color w:val="000000"/>
          <w:sz w:val="28"/>
        </w:rPr>
        <w:t>
      4) агроөнеркәсіптік кешен саласындағы мемлекетаралық экономикалық байланыстардың басым бағыттарын тұжырымдау, өз құзыреті шегінде агроөнеркәсіптік кешенді дамыту саласындағы халықаралық жобаларды іске асыру;</w:t>
      </w:r>
    </w:p>
    <w:bookmarkEnd w:id="79"/>
    <w:bookmarkStart w:name="z497" w:id="80"/>
    <w:p>
      <w:pPr>
        <w:spacing w:after="0"/>
        <w:ind w:left="0"/>
        <w:jc w:val="both"/>
      </w:pPr>
      <w:r>
        <w:rPr>
          <w:rFonts w:ascii="Times New Roman"/>
          <w:b w:val="false"/>
          <w:i w:val="false"/>
          <w:color w:val="000000"/>
          <w:sz w:val="28"/>
        </w:rPr>
        <w:t>
      4-1) әлеуметтік маңызы бар азық-түлік тауарларына бағаларды тұрақтандыру тетіктерін іске асыратын мамандандырылған ұйымдардың тізбесін бекіту;</w:t>
      </w:r>
    </w:p>
    <w:bookmarkEnd w:id="80"/>
    <w:bookmarkStart w:name="z86" w:id="81"/>
    <w:p>
      <w:pPr>
        <w:spacing w:after="0"/>
        <w:ind w:left="0"/>
        <w:jc w:val="both"/>
      </w:pPr>
      <w:r>
        <w:rPr>
          <w:rFonts w:ascii="Times New Roman"/>
          <w:b w:val="false"/>
          <w:i w:val="false"/>
          <w:color w:val="000000"/>
          <w:sz w:val="28"/>
        </w:rPr>
        <w:t>
      5) Қазақстан Республикасының заңдарына сәйкес ветеринария, өсімдіктерді қорғау мен олардың карантині жөніндегі мемлекеттік іс-шараларды ұйымдастыру;</w:t>
      </w:r>
    </w:p>
    <w:bookmarkEnd w:id="81"/>
    <w:bookmarkStart w:name="z87" w:id="82"/>
    <w:p>
      <w:pPr>
        <w:spacing w:after="0"/>
        <w:ind w:left="0"/>
        <w:jc w:val="both"/>
      </w:pPr>
      <w:r>
        <w:rPr>
          <w:rFonts w:ascii="Times New Roman"/>
          <w:b w:val="false"/>
          <w:i w:val="false"/>
          <w:color w:val="000000"/>
          <w:sz w:val="28"/>
        </w:rPr>
        <w:t>
      6) Қазақстан Республикасының заңнамасына сәйкес мемлекеттік ветеринариялық-санитариялық бақылау мен қадағалауды, карантиндік фитосанитариялық бақылау мен қадағалауды, фитосанитариялық бақылауды жүзеге асыру;</w:t>
      </w:r>
    </w:p>
    <w:bookmarkEnd w:id="82"/>
    <w:bookmarkStart w:name="z446" w:id="83"/>
    <w:p>
      <w:pPr>
        <w:spacing w:after="0"/>
        <w:ind w:left="0"/>
        <w:jc w:val="both"/>
      </w:pPr>
      <w:r>
        <w:rPr>
          <w:rFonts w:ascii="Times New Roman"/>
          <w:b w:val="false"/>
          <w:i w:val="false"/>
          <w:color w:val="000000"/>
          <w:sz w:val="28"/>
        </w:rPr>
        <w:t>
      6-1) қарсы күрес бюджет қаражаты есебінен жүзеге асырылатын зиянды организмдердің тізбесін және фитосанитариялық іс-шаралар жүргізу тәртібін әзірлеу және бекіту;</w:t>
      </w:r>
    </w:p>
    <w:bookmarkEnd w:id="83"/>
    <w:bookmarkStart w:name="z88" w:id="84"/>
    <w:p>
      <w:pPr>
        <w:spacing w:after="0"/>
        <w:ind w:left="0"/>
        <w:jc w:val="both"/>
      </w:pPr>
      <w:r>
        <w:rPr>
          <w:rFonts w:ascii="Times New Roman"/>
          <w:b w:val="false"/>
          <w:i w:val="false"/>
          <w:color w:val="000000"/>
          <w:sz w:val="28"/>
        </w:rPr>
        <w:t>
      7) мыналардың:</w:t>
      </w:r>
    </w:p>
    <w:bookmarkEnd w:id="84"/>
    <w:bookmarkStart w:name="z89" w:id="85"/>
    <w:p>
      <w:pPr>
        <w:spacing w:after="0"/>
        <w:ind w:left="0"/>
        <w:jc w:val="both"/>
      </w:pPr>
      <w:r>
        <w:rPr>
          <w:rFonts w:ascii="Times New Roman"/>
          <w:b w:val="false"/>
          <w:i w:val="false"/>
          <w:color w:val="000000"/>
          <w:sz w:val="28"/>
        </w:rPr>
        <w:t>
      агроөнеркәсіптік кешенді дамытудың;</w:t>
      </w:r>
    </w:p>
    <w:bookmarkEnd w:id="85"/>
    <w:bookmarkStart w:name="z90" w:id="86"/>
    <w:p>
      <w:pPr>
        <w:spacing w:after="0"/>
        <w:ind w:left="0"/>
        <w:jc w:val="both"/>
      </w:pPr>
      <w:r>
        <w:rPr>
          <w:rFonts w:ascii="Times New Roman"/>
          <w:b w:val="false"/>
          <w:i w:val="false"/>
          <w:color w:val="000000"/>
          <w:sz w:val="28"/>
        </w:rPr>
        <w:t>
      азық-түлік тауарларының;</w:t>
      </w:r>
    </w:p>
    <w:bookmarkEnd w:id="86"/>
    <w:bookmarkStart w:name="z91" w:id="87"/>
    <w:p>
      <w:pPr>
        <w:spacing w:after="0"/>
        <w:ind w:left="0"/>
        <w:jc w:val="both"/>
      </w:pPr>
      <w:r>
        <w:rPr>
          <w:rFonts w:ascii="Times New Roman"/>
          <w:b w:val="false"/>
          <w:i w:val="false"/>
          <w:color w:val="000000"/>
          <w:sz w:val="28"/>
        </w:rPr>
        <w:t>
      азық-түлік қауіпсіздігі жай-күйінің мониторингін жүргізу;</w:t>
      </w:r>
    </w:p>
    <w:bookmarkEnd w:id="87"/>
    <w:bookmarkStart w:name="z498" w:id="88"/>
    <w:p>
      <w:pPr>
        <w:spacing w:after="0"/>
        <w:ind w:left="0"/>
        <w:jc w:val="both"/>
      </w:pPr>
      <w:r>
        <w:rPr>
          <w:rFonts w:ascii="Times New Roman"/>
          <w:b w:val="false"/>
          <w:i w:val="false"/>
          <w:color w:val="000000"/>
          <w:sz w:val="28"/>
        </w:rPr>
        <w:t>
      7-1) Қазақстан Республикасының заңнамасына сәйкес агроөнеркәсіптік кешенде және ауылдық аумақтарда қалыптасатын жер қатынастарын реттеу;</w:t>
      </w:r>
    </w:p>
    <w:bookmarkEnd w:id="88"/>
    <w:bookmarkStart w:name="z92" w:id="89"/>
    <w:p>
      <w:pPr>
        <w:spacing w:after="0"/>
        <w:ind w:left="0"/>
        <w:jc w:val="both"/>
      </w:pPr>
      <w:r>
        <w:rPr>
          <w:rFonts w:ascii="Times New Roman"/>
          <w:b w:val="false"/>
          <w:i w:val="false"/>
          <w:color w:val="000000"/>
          <w:sz w:val="28"/>
        </w:rPr>
        <w:t>
      8) өңірлер бойынша азық-түлік тауарларының қорларын есепке алу нысандарын және есептілікті ұсыну тәртібін бекіту;</w:t>
      </w:r>
    </w:p>
    <w:bookmarkEnd w:id="89"/>
    <w:bookmarkStart w:name="z93" w:id="90"/>
    <w:p>
      <w:pPr>
        <w:spacing w:after="0"/>
        <w:ind w:left="0"/>
        <w:jc w:val="both"/>
      </w:pPr>
      <w:r>
        <w:rPr>
          <w:rFonts w:ascii="Times New Roman"/>
          <w:b w:val="false"/>
          <w:i w:val="false"/>
          <w:color w:val="000000"/>
          <w:sz w:val="28"/>
        </w:rPr>
        <w:t>
      9) агроөнеркәсіптік кешен субъектілеріне өтеусіз негізде берілуге жататын ақпарат пен көрсетілетін қызметтердің тізбесін әзірлеу;</w:t>
      </w:r>
    </w:p>
    <w:bookmarkEnd w:id="90"/>
    <w:bookmarkStart w:name="z94" w:id="91"/>
    <w:p>
      <w:pPr>
        <w:spacing w:after="0"/>
        <w:ind w:left="0"/>
        <w:jc w:val="both"/>
      </w:pPr>
      <w:r>
        <w:rPr>
          <w:rFonts w:ascii="Times New Roman"/>
          <w:b w:val="false"/>
          <w:i w:val="false"/>
          <w:color w:val="000000"/>
          <w:sz w:val="28"/>
        </w:rPr>
        <w:t>
      10) өңдеуші кәсіпорындардың ауылшаруашылық өнімін тереңдете өңдеп өнім өндіруі үшін оны сатып алу шығындарын субсидиялау қағидаларын әзірлеу және бекіту;</w:t>
      </w:r>
    </w:p>
    <w:bookmarkEnd w:id="91"/>
    <w:bookmarkStart w:name="z95" w:id="92"/>
    <w:p>
      <w:pPr>
        <w:spacing w:after="0"/>
        <w:ind w:left="0"/>
        <w:jc w:val="both"/>
      </w:pPr>
      <w:r>
        <w:rPr>
          <w:rFonts w:ascii="Times New Roman"/>
          <w:b w:val="false"/>
          <w:i w:val="false"/>
          <w:color w:val="000000"/>
          <w:sz w:val="28"/>
        </w:rPr>
        <w:t>
      11) кепілдендірілген сатып алу бағасы мен сатып алу бағасы белгіленетін ауыл шаруашылығы өнімінің тізбесін әзірлеу және бекіту;</w:t>
      </w:r>
    </w:p>
    <w:bookmarkEnd w:id="92"/>
    <w:bookmarkStart w:name="z96" w:id="93"/>
    <w:p>
      <w:pPr>
        <w:spacing w:after="0"/>
        <w:ind w:left="0"/>
        <w:jc w:val="both"/>
      </w:pPr>
      <w:r>
        <w:rPr>
          <w:rFonts w:ascii="Times New Roman"/>
          <w:b w:val="false"/>
          <w:i w:val="false"/>
          <w:color w:val="000000"/>
          <w:sz w:val="28"/>
        </w:rPr>
        <w:t>
      12) нормативтік құқықтық базаны жетілдіру, баға, техника, кеден, салық, кредит, сақтандыру қызметі, сондай-ақ агроөнеркәсіптік кешен саласындағы техникалық реттеу және мемлекеттің саясаты саласындағы мәселелер бойынша ұсыныстар енгізу;</w:t>
      </w:r>
    </w:p>
    <w:bookmarkEnd w:id="93"/>
    <w:bookmarkStart w:name="z97" w:id="94"/>
    <w:p>
      <w:pPr>
        <w:spacing w:after="0"/>
        <w:ind w:left="0"/>
        <w:jc w:val="both"/>
      </w:pPr>
      <w:r>
        <w:rPr>
          <w:rFonts w:ascii="Times New Roman"/>
          <w:b w:val="false"/>
          <w:i w:val="false"/>
          <w:color w:val="000000"/>
          <w:sz w:val="28"/>
        </w:rPr>
        <w:t>
      13) агроөнеркәсіптік кешен субъектілерін техникалық жарақтандыру және ауыл шаруашылығы машиналарын жасауды дамыту жөніндегі іс-шараларды әзірлеу;</w:t>
      </w:r>
    </w:p>
    <w:bookmarkEnd w:id="94"/>
    <w:bookmarkStart w:name="z98" w:id="95"/>
    <w:p>
      <w:pPr>
        <w:spacing w:after="0"/>
        <w:ind w:left="0"/>
        <w:jc w:val="both"/>
      </w:pPr>
      <w:r>
        <w:rPr>
          <w:rFonts w:ascii="Times New Roman"/>
          <w:b w:val="false"/>
          <w:i w:val="false"/>
          <w:color w:val="000000"/>
          <w:sz w:val="28"/>
        </w:rPr>
        <w:t>
      14) агроөнеркәсіптік кешен субъектілерінің қарыздарын кепілдендіру мен сақтандыру шеңберінде субсидиялау қағидаларын әзірлеу және бекіту;</w:t>
      </w:r>
    </w:p>
    <w:bookmarkEnd w:id="95"/>
    <w:bookmarkStart w:name="z99" w:id="96"/>
    <w:p>
      <w:pPr>
        <w:spacing w:after="0"/>
        <w:ind w:left="0"/>
        <w:jc w:val="both"/>
      </w:pPr>
      <w:r>
        <w:rPr>
          <w:rFonts w:ascii="Times New Roman"/>
          <w:b w:val="false"/>
          <w:i w:val="false"/>
          <w:color w:val="000000"/>
          <w:sz w:val="28"/>
        </w:rPr>
        <w:t>
      15) инвестициялық салымдар кезінде агроөнеркәсіптік кешен субъектісі шеккен шығыстардың бір бөлігін өтеу бойынша субсидиялау қағидаларын әзірлеу және бекіту;</w:t>
      </w:r>
    </w:p>
    <w:bookmarkEnd w:id="96"/>
    <w:bookmarkStart w:name="z100" w:id="97"/>
    <w:p>
      <w:pPr>
        <w:spacing w:after="0"/>
        <w:ind w:left="0"/>
        <w:jc w:val="both"/>
      </w:pPr>
      <w:r>
        <w:rPr>
          <w:rFonts w:ascii="Times New Roman"/>
          <w:b w:val="false"/>
          <w:i w:val="false"/>
          <w:color w:val="000000"/>
          <w:sz w:val="28"/>
        </w:rPr>
        <w:t>
      16) тракторларды және олардың базасында жасалған өздігінен жүретін шассилер мен механизмдерді, монтаждалған арнаулы жабдығы бар тіркемелерді қоса алғанда, олардың тіркемелерін, өздігінен жүретін ауылшаруашылық, мелиорациялық және жол-құрылыс машиналары мен механизмдерін, жүріп өту мүмкіндігі жоғары арнайы машиналарды мемлекеттік тіркеу қағидаларын әзірлеу және бекіту;</w:t>
      </w:r>
    </w:p>
    <w:bookmarkEnd w:id="97"/>
    <w:bookmarkStart w:name="z101" w:id="98"/>
    <w:p>
      <w:pPr>
        <w:spacing w:after="0"/>
        <w:ind w:left="0"/>
        <w:jc w:val="both"/>
      </w:pPr>
      <w:r>
        <w:rPr>
          <w:rFonts w:ascii="Times New Roman"/>
          <w:b w:val="false"/>
          <w:i w:val="false"/>
          <w:color w:val="000000"/>
          <w:sz w:val="28"/>
        </w:rPr>
        <w:t>
      17) тракторларды және олардың базасында жасалған өздігінен жүретін шассилер мен механизмдерді, монтаждалған арнаулы жабдығы бар тіркемелерді қоса алғанда, олардың тіркемелерін, өздігінен жүретін ауылшаруашылық, мелиорациялық және жол-құрылыс машиналары мен механизмдерін, жүріп өту мүмкіндігі жоғары арнайы машиналарды кепілге қоюды мемлекеттік тіркеу қағидаларын әзірлеу және бекіту;</w:t>
      </w:r>
    </w:p>
    <w:bookmarkEnd w:id="98"/>
    <w:bookmarkStart w:name="z102" w:id="99"/>
    <w:p>
      <w:pPr>
        <w:spacing w:after="0"/>
        <w:ind w:left="0"/>
        <w:jc w:val="both"/>
      </w:pPr>
      <w:r>
        <w:rPr>
          <w:rFonts w:ascii="Times New Roman"/>
          <w:b w:val="false"/>
          <w:i w:val="false"/>
          <w:color w:val="000000"/>
          <w:sz w:val="28"/>
        </w:rPr>
        <w:t>
      18) тракторларды және олардың базасында жасалған өздігінен жүретін шассилер мен механизмдерді, монтаждалған арнаулы жабдығы бар тіркемелерді қоса алғанда, олардың тіркемелерін, өздігінен жүретін ауылшаруашылық, мелиорациялық және жол-құрылыс машиналары мен механизмдерін, жүріп өту мүмкіндігі жоғары арнайы машиналарды жыл сайынғы мемлекеттік техникалық қарап-тексеруден өткізу қағидаларын әзірлеу және бекіту;</w:t>
      </w:r>
    </w:p>
    <w:bookmarkEnd w:id="99"/>
    <w:bookmarkStart w:name="z103" w:id="100"/>
    <w:p>
      <w:pPr>
        <w:spacing w:after="0"/>
        <w:ind w:left="0"/>
        <w:jc w:val="both"/>
      </w:pPr>
      <w:r>
        <w:rPr>
          <w:rFonts w:ascii="Times New Roman"/>
          <w:b w:val="false"/>
          <w:i w:val="false"/>
          <w:color w:val="000000"/>
          <w:sz w:val="28"/>
        </w:rPr>
        <w:t>
      19) тракторларды және олардың базасында жасалған өздігінен жүретін шассилер мен механизмдерді, өздігінен жүретін ауылшаруашылық, мелиорациялық және жол-құрылыс машиналарын, сондай-ақ жүріп өту мүмкіндігі жоғары арнайы машиналарды басқару құқығына емтихандар қабылдау және куәліктер беру қағидаларын әзірлеу және бекіту;</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24.05.2018 </w:t>
      </w:r>
      <w:r>
        <w:rPr>
          <w:rFonts w:ascii="Times New Roman"/>
          <w:b w:val="false"/>
          <w:i w:val="false"/>
          <w:color w:val="00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алып тасталды – ҚР 08.07.2026 </w:t>
      </w:r>
      <w:r>
        <w:rPr>
          <w:rFonts w:ascii="Times New Roman"/>
          <w:b w:val="false"/>
          <w:i w:val="false"/>
          <w:color w:val="000000"/>
          <w:sz w:val="28"/>
        </w:rPr>
        <w:t>№ 342-VIII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21-1) алып тасталды – ҚР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алып тасталды – ҚР 08.07.2026 </w:t>
      </w:r>
      <w:r>
        <w:rPr>
          <w:rFonts w:ascii="Times New Roman"/>
          <w:b w:val="false"/>
          <w:i w:val="false"/>
          <w:color w:val="000000"/>
          <w:sz w:val="28"/>
        </w:rPr>
        <w:t>№ 342-VIII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22-1) алып тасталды – ҚР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алып тасталды - ҚР 28.10.2019 </w:t>
      </w:r>
      <w:r>
        <w:rPr>
          <w:rFonts w:ascii="Times New Roman"/>
          <w:b w:val="false"/>
          <w:i w:val="false"/>
          <w:color w:val="00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алып тасталды - ҚР 28.10.2019 </w:t>
      </w:r>
      <w:r>
        <w:rPr>
          <w:rFonts w:ascii="Times New Roman"/>
          <w:b w:val="false"/>
          <w:i w:val="false"/>
          <w:color w:val="00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 алып тасталды – ҚР 08.07.2026 </w:t>
      </w:r>
      <w:r>
        <w:rPr>
          <w:rFonts w:ascii="Times New Roman"/>
          <w:b w:val="false"/>
          <w:i w:val="false"/>
          <w:color w:val="000000"/>
          <w:sz w:val="28"/>
        </w:rPr>
        <w:t>№ 342-VIII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95" w:id="101"/>
    <w:p>
      <w:pPr>
        <w:spacing w:after="0"/>
        <w:ind w:left="0"/>
        <w:jc w:val="both"/>
      </w:pPr>
      <w:r>
        <w:rPr>
          <w:rFonts w:ascii="Times New Roman"/>
          <w:b w:val="false"/>
          <w:i w:val="false"/>
          <w:color w:val="000000"/>
          <w:sz w:val="28"/>
        </w:rPr>
        <w:t>
      26) ауыл шаруашылығы өнімінің және оны өңдеуден алынған өнімдердің табиғи кему, кебу, азаю, бұзылу нормаларын әзірлеу және бекіту;</w:t>
      </w:r>
    </w:p>
    <w:bookmarkEnd w:id="101"/>
    <w:bookmarkStart w:name="z296" w:id="102"/>
    <w:p>
      <w:pPr>
        <w:spacing w:after="0"/>
        <w:ind w:left="0"/>
        <w:jc w:val="both"/>
      </w:pPr>
      <w:r>
        <w:rPr>
          <w:rFonts w:ascii="Times New Roman"/>
          <w:b w:val="false"/>
          <w:i w:val="false"/>
          <w:color w:val="000000"/>
          <w:sz w:val="28"/>
        </w:rPr>
        <w:t>
      27) агроөнеркәсіптік кешенді ақпараттық-маркетингтік қамтамасыз етуді ұйымдастыру;</w:t>
      </w:r>
    </w:p>
    <w:bookmarkEnd w:id="102"/>
    <w:bookmarkStart w:name="z297" w:id="103"/>
    <w:p>
      <w:pPr>
        <w:spacing w:after="0"/>
        <w:ind w:left="0"/>
        <w:jc w:val="both"/>
      </w:pPr>
      <w:r>
        <w:rPr>
          <w:rFonts w:ascii="Times New Roman"/>
          <w:b w:val="false"/>
          <w:i w:val="false"/>
          <w:color w:val="000000"/>
          <w:sz w:val="28"/>
        </w:rPr>
        <w:t>
      28) агроөнеркәсіптік кешенді ғылыми қамтамасыз ету және кадрлар даярлау саласындағы мемлекеттік саясатты іске асыру, оның ішінде ведомстволық бағынысты жоғары оқу орындарын, ғылыми-зерттеу және тәжірибелік-эксперименттік ұйымдарды дамыту жөніндегі іс-шараларды ұйымдастыру;</w:t>
      </w:r>
    </w:p>
    <w:bookmarkEnd w:id="103"/>
    <w:p>
      <w:pPr>
        <w:spacing w:after="0"/>
        <w:ind w:left="0"/>
        <w:jc w:val="both"/>
      </w:pPr>
      <w:r>
        <w:rPr>
          <w:rFonts w:ascii="Times New Roman"/>
          <w:b w:val="false"/>
          <w:i w:val="false"/>
          <w:color w:val="000000"/>
          <w:sz w:val="28"/>
        </w:rPr>
        <w:t>
      28-1) климаттың өзгеруіне осалдықты бағалауды өз құзыреті шегінде жүргізу;</w:t>
      </w:r>
    </w:p>
    <w:p>
      <w:pPr>
        <w:spacing w:after="0"/>
        <w:ind w:left="0"/>
        <w:jc w:val="both"/>
      </w:pPr>
      <w:r>
        <w:rPr>
          <w:rFonts w:ascii="Times New Roman"/>
          <w:b w:val="false"/>
          <w:i w:val="false"/>
          <w:color w:val="000000"/>
          <w:sz w:val="28"/>
        </w:rPr>
        <w:t>
      28-2) климаттың өзгеруіне бейімделу жөніндегі басымдықтар мен шараларды өз құзыреті шегінде айқындау;</w:t>
      </w:r>
    </w:p>
    <w:p>
      <w:pPr>
        <w:spacing w:after="0"/>
        <w:ind w:left="0"/>
        <w:jc w:val="both"/>
      </w:pPr>
      <w:r>
        <w:rPr>
          <w:rFonts w:ascii="Times New Roman"/>
          <w:b w:val="false"/>
          <w:i w:val="false"/>
          <w:color w:val="000000"/>
          <w:sz w:val="28"/>
        </w:rPr>
        <w:t>
      28-3) климаттың өзгеруіне бейімделу жөніндегі шараларды өз құзыреті шегінде жүзеге асыру;</w:t>
      </w:r>
    </w:p>
    <w:p>
      <w:pPr>
        <w:spacing w:after="0"/>
        <w:ind w:left="0"/>
        <w:jc w:val="both"/>
      </w:pPr>
      <w:r>
        <w:rPr>
          <w:rFonts w:ascii="Times New Roman"/>
          <w:b w:val="false"/>
          <w:i w:val="false"/>
          <w:color w:val="000000"/>
          <w:sz w:val="28"/>
        </w:rPr>
        <w:t>
      28-4) өз құзыреті шегінде айқындалған, климаттың өзгеруіне бейімделу жөніндегі шаралардың тиімділігіне мониторинг пен бағалауды жүзеге асыру және мониторинг пен бағалау нәтижелері негізінде осы шараларды түзету;</w:t>
      </w:r>
    </w:p>
    <w:bookmarkStart w:name="z298" w:id="104"/>
    <w:p>
      <w:pPr>
        <w:spacing w:after="0"/>
        <w:ind w:left="0"/>
        <w:jc w:val="both"/>
      </w:pPr>
      <w:r>
        <w:rPr>
          <w:rFonts w:ascii="Times New Roman"/>
          <w:b w:val="false"/>
          <w:i w:val="false"/>
          <w:color w:val="000000"/>
          <w:sz w:val="28"/>
        </w:rPr>
        <w:t>
      29) ауылдық елді мекендерге тартылатын агроөнеркәсіптік кешен мамандары лауазымдарының тізбесін әзірлеу және бекіту;</w:t>
      </w:r>
    </w:p>
    <w:bookmarkEnd w:id="104"/>
    <w:bookmarkStart w:name="z299" w:id="105"/>
    <w:p>
      <w:pPr>
        <w:spacing w:after="0"/>
        <w:ind w:left="0"/>
        <w:jc w:val="both"/>
      </w:pPr>
      <w:r>
        <w:rPr>
          <w:rFonts w:ascii="Times New Roman"/>
          <w:b w:val="false"/>
          <w:i w:val="false"/>
          <w:color w:val="000000"/>
          <w:sz w:val="28"/>
        </w:rPr>
        <w:t>
      30) агроөнеркәсіптік кешенді дамыту саласында жергілікті атқарушы органдарды үйлестіру және оларға әдістемелік басшылық жасау;</w:t>
      </w:r>
    </w:p>
    <w:bookmarkEnd w:id="105"/>
    <w:bookmarkStart w:name="z307" w:id="106"/>
    <w:p>
      <w:pPr>
        <w:spacing w:after="0"/>
        <w:ind w:left="0"/>
        <w:jc w:val="both"/>
      </w:pPr>
      <w:r>
        <w:rPr>
          <w:rFonts w:ascii="Times New Roman"/>
          <w:b w:val="false"/>
          <w:i w:val="false"/>
          <w:color w:val="000000"/>
          <w:sz w:val="28"/>
        </w:rPr>
        <w:t>
      31) нарыққа реттеушілік ықпал жасау үшін мемлекеттік резервтен материалдық құндылықтар шығару туралы және мемлекеттік резервтен материалдық құндылықтар шығаруға қатысушы ұйымдардың тізбесі, шығарылатын материалдық құндылықтардың көлемі мен бағалары бойынша Қазақстан Республикасының Үкіметіне ұсыныстар енгізу;</w:t>
      </w:r>
    </w:p>
    <w:bookmarkEnd w:id="106"/>
    <w:bookmarkStart w:name="z308" w:id="107"/>
    <w:p>
      <w:pPr>
        <w:spacing w:after="0"/>
        <w:ind w:left="0"/>
        <w:jc w:val="both"/>
      </w:pPr>
      <w:r>
        <w:rPr>
          <w:rFonts w:ascii="Times New Roman"/>
          <w:b w:val="false"/>
          <w:i w:val="false"/>
          <w:color w:val="000000"/>
          <w:sz w:val="28"/>
        </w:rPr>
        <w:t>
      32) агроөнеркәсіптік кешен өнімінің тауар қозғалысы жүйесін ұйымдастыру;</w:t>
      </w:r>
    </w:p>
    <w:bookmarkEnd w:id="107"/>
    <w:bookmarkStart w:name="z309" w:id="108"/>
    <w:p>
      <w:pPr>
        <w:spacing w:after="0"/>
        <w:ind w:left="0"/>
        <w:jc w:val="both"/>
      </w:pPr>
      <w:r>
        <w:rPr>
          <w:rFonts w:ascii="Times New Roman"/>
          <w:b w:val="false"/>
          <w:i w:val="false"/>
          <w:color w:val="000000"/>
          <w:sz w:val="28"/>
        </w:rPr>
        <w:t>
      33) салалық көтермелеу жүйесін бекіту;</w:t>
      </w:r>
    </w:p>
    <w:bookmarkEnd w:id="108"/>
    <w:bookmarkStart w:name="z310" w:id="109"/>
    <w:p>
      <w:pPr>
        <w:spacing w:after="0"/>
        <w:ind w:left="0"/>
        <w:jc w:val="both"/>
      </w:pPr>
      <w:r>
        <w:rPr>
          <w:rFonts w:ascii="Times New Roman"/>
          <w:b w:val="false"/>
          <w:i w:val="false"/>
          <w:color w:val="000000"/>
          <w:sz w:val="28"/>
        </w:rPr>
        <w:t>
      34) "Агроөнеркәсіптік кешендегі үздік кәсіп иесі" конкурсын өткізу қағидаларын әзірлеу және бекіту;</w:t>
      </w:r>
    </w:p>
    <w:bookmarkEnd w:id="109"/>
    <w:bookmarkStart w:name="z311" w:id="110"/>
    <w:p>
      <w:pPr>
        <w:spacing w:after="0"/>
        <w:ind w:left="0"/>
        <w:jc w:val="both"/>
      </w:pPr>
      <w:r>
        <w:rPr>
          <w:rFonts w:ascii="Times New Roman"/>
          <w:b w:val="false"/>
          <w:i w:val="false"/>
          <w:color w:val="000000"/>
          <w:sz w:val="28"/>
        </w:rPr>
        <w:t>
      35) агроөнеркәсіптік кешен өнімінің республикалық көрмелерін, жәрмеңкелерін ұйымдастыру;</w:t>
      </w:r>
    </w:p>
    <w:bookmarkEnd w:id="110"/>
    <w:bookmarkStart w:name="z319" w:id="111"/>
    <w:p>
      <w:pPr>
        <w:spacing w:after="0"/>
        <w:ind w:left="0"/>
        <w:jc w:val="both"/>
      </w:pPr>
      <w:r>
        <w:rPr>
          <w:rFonts w:ascii="Times New Roman"/>
          <w:b w:val="false"/>
          <w:i w:val="false"/>
          <w:color w:val="000000"/>
          <w:sz w:val="28"/>
        </w:rPr>
        <w:t>
      36) субсидияларды алушы міндеттемесінің нысанын бекіту;</w:t>
      </w:r>
    </w:p>
    <w:bookmarkEnd w:id="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37) </w:t>
      </w:r>
      <w:r>
        <w:rPr>
          <w:rFonts w:ascii="Times New Roman"/>
          <w:b w:val="false"/>
          <w:i w:val="false"/>
          <w:color w:val="ff0000"/>
          <w:sz w:val="28"/>
        </w:rPr>
        <w:t xml:space="preserve">алып тасталды – ҚР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38) алып тасталды – ҚР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45" w:id="112"/>
    <w:p>
      <w:pPr>
        <w:spacing w:after="0"/>
        <w:ind w:left="0"/>
        <w:jc w:val="both"/>
      </w:pPr>
      <w:r>
        <w:rPr>
          <w:rFonts w:ascii="Times New Roman"/>
          <w:b w:val="false"/>
          <w:i w:val="false"/>
          <w:color w:val="000000"/>
          <w:sz w:val="28"/>
        </w:rPr>
        <w:t>
      39) әлеуметтік маңызы бар азық-түлік тауарларына бағаларды тұрақтандыру тетіктерін іске асырудың үлгілік қағидаларын әзірлеу және бекіту;</w:t>
      </w:r>
    </w:p>
    <w:bookmarkEnd w:id="112"/>
    <w:bookmarkStart w:name="z491" w:id="113"/>
    <w:p>
      <w:pPr>
        <w:spacing w:after="0"/>
        <w:ind w:left="0"/>
        <w:jc w:val="both"/>
      </w:pPr>
      <w:r>
        <w:rPr>
          <w:rFonts w:ascii="Times New Roman"/>
          <w:b w:val="false"/>
          <w:i w:val="false"/>
          <w:color w:val="000000"/>
          <w:sz w:val="28"/>
        </w:rPr>
        <w:t>
      39-1) ішкі нарыққа реттеушілік әсер ету үшін азық-түлік астығын өткізу кезінде агроөнеркәсіптік кешен саласындағы ұлттық компанияның шеккен шығыстарын өтеуді субсидиялау қағидаларын әзірлеу және бекіту;</w:t>
      </w:r>
    </w:p>
    <w:bookmarkEnd w:id="113"/>
    <w:bookmarkStart w:name="z353" w:id="114"/>
    <w:p>
      <w:pPr>
        <w:spacing w:after="0"/>
        <w:ind w:left="0"/>
        <w:jc w:val="both"/>
      </w:pPr>
      <w:r>
        <w:rPr>
          <w:rFonts w:ascii="Times New Roman"/>
          <w:b w:val="false"/>
          <w:i w:val="false"/>
          <w:color w:val="000000"/>
          <w:sz w:val="28"/>
        </w:rPr>
        <w:t>
      40) ауылдық жерлерде микрокредит беру жүйесін дамыту мониторингін жүзеге асыру;</w:t>
      </w:r>
    </w:p>
    <w:bookmarkEnd w:id="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40-1) алып тасталды – ҚР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40-2) алып тасталды – ҚР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54" w:id="115"/>
    <w:p>
      <w:pPr>
        <w:spacing w:after="0"/>
        <w:ind w:left="0"/>
        <w:jc w:val="both"/>
      </w:pPr>
      <w:r>
        <w:rPr>
          <w:rFonts w:ascii="Times New Roman"/>
          <w:b w:val="false"/>
          <w:i w:val="false"/>
          <w:color w:val="000000"/>
          <w:sz w:val="28"/>
        </w:rPr>
        <w:t>
      41) мыналарды:</w:t>
      </w:r>
    </w:p>
    <w:bookmarkEnd w:id="115"/>
    <w:bookmarkStart w:name="z356" w:id="116"/>
    <w:p>
      <w:pPr>
        <w:spacing w:after="0"/>
        <w:ind w:left="0"/>
        <w:jc w:val="both"/>
      </w:pPr>
      <w:r>
        <w:rPr>
          <w:rFonts w:ascii="Times New Roman"/>
          <w:b w:val="false"/>
          <w:i w:val="false"/>
          <w:color w:val="000000"/>
          <w:sz w:val="28"/>
        </w:rPr>
        <w:t>
      мал шаруашылығының өнімділігін және өнім сапасын арттыруды;</w:t>
      </w:r>
    </w:p>
    <w:bookmarkEnd w:id="116"/>
    <w:bookmarkStart w:name="z357" w:id="117"/>
    <w:p>
      <w:pPr>
        <w:spacing w:after="0"/>
        <w:ind w:left="0"/>
        <w:jc w:val="both"/>
      </w:pPr>
      <w:r>
        <w:rPr>
          <w:rFonts w:ascii="Times New Roman"/>
          <w:b w:val="false"/>
          <w:i w:val="false"/>
          <w:color w:val="000000"/>
          <w:sz w:val="28"/>
        </w:rPr>
        <w:t>
      асыл тұқымды мал шаруашылығын дамытуды;</w:t>
      </w:r>
    </w:p>
    <w:bookmarkEnd w:id="117"/>
    <w:bookmarkStart w:name="z358" w:id="11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өсімдік шаруашылығы өнімінің шығымдылығы мен сапасын арттыруды;</w:t>
      </w:r>
    </w:p>
    <w:bookmarkEnd w:id="118"/>
    <w:bookmarkStart w:name="z362" w:id="11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ауыл шаруашылығы дақылдарын қорғалған топырақта өңдеп өсіру шығындарының құнын;</w:t>
      </w:r>
    </w:p>
    <w:bookmarkEnd w:id="119"/>
    <w:bookmarkStart w:name="z366" w:id="120"/>
    <w:p>
      <w:pPr>
        <w:spacing w:after="0"/>
        <w:ind w:left="0"/>
        <w:jc w:val="both"/>
      </w:pPr>
      <w:r>
        <w:rPr>
          <w:rFonts w:ascii="Times New Roman"/>
          <w:b w:val="false"/>
          <w:i w:val="false"/>
          <w:color w:val="000000"/>
          <w:sz w:val="28"/>
        </w:rPr>
        <w:t>
      агроөнеркәсіптік кешен субъектілеріне кредит беру, сондай-ақ ауыл шаруашылығы жануарларын, техникасы мен технологиялық жабдығын сатып алуға лизинг кезінде сыйақы мөлшерлемелерін;</w:t>
      </w:r>
    </w:p>
    <w:bookmarkEnd w:id="120"/>
    <w:bookmarkStart w:name="z368" w:id="12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агроөнеркәсіптік кешен субъектілерін қаржылық сауықтыру жөніндегі бағыт шеңберінде кредиттік және лизингтік міндеттемелер бойынша сыйақы мөлшерлемелерін;</w:t>
      </w:r>
    </w:p>
    <w:bookmarkEnd w:id="121"/>
    <w:bookmarkStart w:name="z449" w:id="122"/>
    <w:p>
      <w:pPr>
        <w:spacing w:after="0"/>
        <w:ind w:left="0"/>
        <w:jc w:val="both"/>
      </w:pPr>
      <w:r>
        <w:rPr>
          <w:rFonts w:ascii="Times New Roman"/>
          <w:b w:val="false"/>
          <w:i w:val="false"/>
          <w:color w:val="000000"/>
          <w:sz w:val="28"/>
        </w:rPr>
        <w:t>
      облигациялар бойынша купондық сыйақыны;</w:t>
      </w:r>
    </w:p>
    <w:bookmarkEnd w:id="122"/>
    <w:p>
      <w:pPr>
        <w:spacing w:after="0"/>
        <w:ind w:left="0"/>
        <w:jc w:val="both"/>
      </w:pPr>
      <w:r>
        <w:rPr>
          <w:rFonts w:ascii="Times New Roman"/>
          <w:b w:val="false"/>
          <w:i w:val="false"/>
          <w:color w:val="000000"/>
          <w:sz w:val="28"/>
        </w:rPr>
        <w:t>
      органикалық өнім өндірудің сәйкестігін растау кезінде жұмсалған шығыстардың бір бөлігін субсидиялау қағидаларын әзірлеу және бекіту;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41-1) 31.12.2020 дейін қолданыста болды - ҚР 28.11.2014 </w:t>
      </w:r>
      <w:r>
        <w:rPr>
          <w:rFonts w:ascii="Times New Roman"/>
          <w:b w:val="false"/>
          <w:i w:val="false"/>
          <w:color w:val="000000"/>
          <w:sz w:val="28"/>
        </w:rPr>
        <w:t>№ 257-V</w:t>
      </w:r>
      <w:r>
        <w:rPr>
          <w:rFonts w:ascii="Times New Roman"/>
          <w:b w:val="false"/>
          <w:i w:val="false"/>
          <w:color w:val="ff0000"/>
          <w:sz w:val="28"/>
        </w:rPr>
        <w:t xml:space="preserve"> Заңымен;</w:t>
      </w:r>
      <w:r>
        <w:br/>
      </w:r>
      <w:r>
        <w:rPr>
          <w:rFonts w:ascii="Times New Roman"/>
          <w:b w:val="false"/>
          <w:i w:val="false"/>
          <w:color w:val="000000"/>
          <w:sz w:val="28"/>
        </w:rPr>
        <w:t>
</w:t>
      </w:r>
      <w:r>
        <w:rPr>
          <w:rFonts w:ascii="Times New Roman"/>
          <w:b w:val="false"/>
          <w:i w:val="false"/>
          <w:color w:val="ff0000"/>
          <w:sz w:val="28"/>
        </w:rPr>
        <w:t xml:space="preserve">      41-2) 31.12.2020 дейін қолданыста болды - ҚР 28.11.2014 </w:t>
      </w:r>
      <w:r>
        <w:rPr>
          <w:rFonts w:ascii="Times New Roman"/>
          <w:b w:val="false"/>
          <w:i w:val="false"/>
          <w:color w:val="000000"/>
          <w:sz w:val="28"/>
        </w:rPr>
        <w:t>№ 257-V</w:t>
      </w:r>
      <w:r>
        <w:rPr>
          <w:rFonts w:ascii="Times New Roman"/>
          <w:b w:val="false"/>
          <w:i w:val="false"/>
          <w:color w:val="ff0000"/>
          <w:sz w:val="28"/>
        </w:rPr>
        <w:t xml:space="preserve">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41-3) </w:t>
      </w:r>
      <w:r>
        <w:rPr>
          <w:rFonts w:ascii="Times New Roman"/>
          <w:b w:val="false"/>
          <w:i w:val="false"/>
          <w:color w:val="000000"/>
          <w:sz w:val="28"/>
        </w:rPr>
        <w:t xml:space="preserve">алып тасталды - ҚР 27.11.2015 </w:t>
      </w:r>
      <w:r>
        <w:rPr>
          <w:rFonts w:ascii="Times New Roman"/>
          <w:b w:val="false"/>
          <w:i w:val="false"/>
          <w:color w:val="000000"/>
          <w:sz w:val="28"/>
        </w:rPr>
        <w:t>№ 424-V</w:t>
      </w:r>
      <w:r>
        <w:rPr>
          <w:rFonts w:ascii="Times New Roman"/>
          <w:b w:val="false"/>
          <w:i w:val="false"/>
          <w:color w:val="000000"/>
          <w:sz w:val="28"/>
        </w:rPr>
        <w:t xml:space="preserve"> Заңымен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000000"/>
          <w:sz w:val="28"/>
        </w:rPr>
        <w:t xml:space="preserve">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41-4) 31.12.2020 дейін қолданыста болды - ҚР 28.11.2014 </w:t>
      </w:r>
      <w:r>
        <w:rPr>
          <w:rFonts w:ascii="Times New Roman"/>
          <w:b w:val="false"/>
          <w:i w:val="false"/>
          <w:color w:val="000000"/>
          <w:sz w:val="28"/>
        </w:rPr>
        <w:t>№ 257-V</w:t>
      </w:r>
      <w:r>
        <w:rPr>
          <w:rFonts w:ascii="Times New Roman"/>
          <w:b w:val="false"/>
          <w:i w:val="false"/>
          <w:color w:val="ff0000"/>
          <w:sz w:val="28"/>
        </w:rPr>
        <w:t xml:space="preserve"> Заңымен;</w:t>
      </w:r>
      <w:r>
        <w:br/>
      </w:r>
      <w:r>
        <w:rPr>
          <w:rFonts w:ascii="Times New Roman"/>
          <w:b w:val="false"/>
          <w:i w:val="false"/>
          <w:color w:val="000000"/>
          <w:sz w:val="28"/>
        </w:rPr>
        <w:t>
</w:t>
      </w:r>
      <w:r>
        <w:rPr>
          <w:rFonts w:ascii="Times New Roman"/>
          <w:b w:val="false"/>
          <w:i w:val="false"/>
          <w:color w:val="ff0000"/>
          <w:sz w:val="28"/>
        </w:rPr>
        <w:t xml:space="preserve">      41-5) алып тасталды – ҚР 08.07.2026 </w:t>
      </w:r>
      <w:r>
        <w:rPr>
          <w:rFonts w:ascii="Times New Roman"/>
          <w:b w:val="false"/>
          <w:i w:val="false"/>
          <w:color w:val="000000"/>
          <w:sz w:val="28"/>
        </w:rPr>
        <w:t>№ 342-VIII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22" w:id="123"/>
    <w:p>
      <w:pPr>
        <w:spacing w:after="0"/>
        <w:ind w:left="0"/>
        <w:jc w:val="both"/>
      </w:pPr>
      <w:r>
        <w:rPr>
          <w:rFonts w:ascii="Times New Roman"/>
          <w:b w:val="false"/>
          <w:i w:val="false"/>
          <w:color w:val="000000"/>
          <w:sz w:val="28"/>
        </w:rPr>
        <w:t>
      41-6) өз мүшелері үшін жұмыстарды (қызметтерді) орындау (көрсету) бойынша ауыл шаруашылығы кооперативтерінің қызметі түрлерінің тізбесін, сондай-ақ ауыл шаруашылығы кооперативі өз мүшелеріне өткізетін тауарлардың тізбесін әзірлеу және бекіту;</w:t>
      </w:r>
    </w:p>
    <w:bookmarkEnd w:id="123"/>
    <w:bookmarkStart w:name="z427" w:id="124"/>
    <w:p>
      <w:pPr>
        <w:spacing w:after="0"/>
        <w:ind w:left="0"/>
        <w:jc w:val="both"/>
      </w:pPr>
      <w:r>
        <w:rPr>
          <w:rFonts w:ascii="Times New Roman"/>
          <w:b w:val="false"/>
          <w:i w:val="false"/>
          <w:color w:val="000000"/>
          <w:sz w:val="28"/>
        </w:rPr>
        <w:t>
      41-7) бюджеттік жоспарлау жөніндегі орталық уәкілетті органмен келісу бойынша ауыл шаруашылығы малдарының табиғи кему (өлу) нормаларын бекіту;</w:t>
      </w:r>
    </w:p>
    <w:bookmarkEnd w:id="124"/>
    <w:bookmarkStart w:name="z450" w:id="125"/>
    <w:p>
      <w:pPr>
        <w:spacing w:after="0"/>
        <w:ind w:left="0"/>
        <w:jc w:val="both"/>
      </w:pPr>
      <w:r>
        <w:rPr>
          <w:rFonts w:ascii="Times New Roman"/>
          <w:b w:val="false"/>
          <w:i w:val="false"/>
          <w:color w:val="000000"/>
          <w:sz w:val="28"/>
        </w:rPr>
        <w:t>
      41-8) агроөнеркәсіптік кешендегі сақтандыру саласындағы операторды айқындау;</w:t>
      </w:r>
    </w:p>
    <w:bookmarkEnd w:id="125"/>
    <w:bookmarkStart w:name="z451" w:id="126"/>
    <w:p>
      <w:pPr>
        <w:spacing w:after="0"/>
        <w:ind w:left="0"/>
        <w:jc w:val="both"/>
      </w:pPr>
      <w:r>
        <w:rPr>
          <w:rFonts w:ascii="Times New Roman"/>
          <w:b w:val="false"/>
          <w:i w:val="false"/>
          <w:color w:val="000000"/>
          <w:sz w:val="28"/>
        </w:rPr>
        <w:t>
      41-9) сақтандыру сыйлықақыларын субсидиялау қағидаларын әзірлеу және бекіту;</w:t>
      </w:r>
    </w:p>
    <w:bookmarkEnd w:id="126"/>
    <w:bookmarkStart w:name="z452" w:id="127"/>
    <w:p>
      <w:pPr>
        <w:spacing w:after="0"/>
        <w:ind w:left="0"/>
        <w:jc w:val="both"/>
      </w:pPr>
      <w:r>
        <w:rPr>
          <w:rFonts w:ascii="Times New Roman"/>
          <w:b w:val="false"/>
          <w:i w:val="false"/>
          <w:color w:val="000000"/>
          <w:sz w:val="28"/>
        </w:rPr>
        <w:t>
      41-10) сақтандыру өнімдерін әзірлеу және бекіту тәртібін айқындау;</w:t>
      </w:r>
    </w:p>
    <w:bookmarkEnd w:id="127"/>
    <w:bookmarkStart w:name="z453" w:id="128"/>
    <w:p>
      <w:pPr>
        <w:spacing w:after="0"/>
        <w:ind w:left="0"/>
        <w:jc w:val="both"/>
      </w:pPr>
      <w:r>
        <w:rPr>
          <w:rFonts w:ascii="Times New Roman"/>
          <w:b w:val="false"/>
          <w:i w:val="false"/>
          <w:color w:val="000000"/>
          <w:sz w:val="28"/>
        </w:rPr>
        <w:t>
      41-11) агроөнеркәсіптік кешен үшін кадрлар даярлауды жүзеге асыратын, республикалық бюджеттен қаржыландырылатын білім беру ұйымдарында жоғары және жоғары оқу орнынан кейінгі білімі бар мамандарды даярлауға арналған мемлекеттік білім беру тапсырысын қалыптастыруға қатысу;</w:t>
      </w:r>
    </w:p>
    <w:bookmarkEnd w:id="128"/>
    <w:bookmarkStart w:name="z454" w:id="129"/>
    <w:p>
      <w:pPr>
        <w:spacing w:after="0"/>
        <w:ind w:left="0"/>
        <w:jc w:val="both"/>
      </w:pPr>
      <w:r>
        <w:rPr>
          <w:rFonts w:ascii="Times New Roman"/>
          <w:b w:val="false"/>
          <w:i w:val="false"/>
          <w:color w:val="000000"/>
          <w:sz w:val="28"/>
        </w:rPr>
        <w:t>
      41-12) агроөнеркәсіптік кешен үшін кадрлар даярлауды жүзеге асыратын, республикалық бюджеттен қаржыландырылатын білім беру ұйымдарында жоғары және жоғары оқу орнынан кейінгі білімі бар мамандарды даярлауға арналған мемлекеттік білім беру тапсырысының бөлінуі мен орналастырылуын бекіту;</w:t>
      </w:r>
    </w:p>
    <w:bookmarkEnd w:id="1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41-13) 01.01.2023 дейін қолданыста болды – ҚР 10.10.2022 </w:t>
      </w:r>
      <w:r>
        <w:rPr>
          <w:rFonts w:ascii="Times New Roman"/>
          <w:b w:val="false"/>
          <w:i w:val="false"/>
          <w:color w:val="000000"/>
          <w:sz w:val="28"/>
        </w:rPr>
        <w:t>№ 144-VII</w:t>
      </w:r>
      <w:r>
        <w:rPr>
          <w:rFonts w:ascii="Times New Roman"/>
          <w:b w:val="false"/>
          <w:i w:val="false"/>
          <w:color w:val="ff0000"/>
          <w:sz w:val="28"/>
        </w:rPr>
        <w:t xml:space="preserve"> Заңымен;</w:t>
      </w:r>
      <w:r>
        <w:br/>
      </w:r>
      <w:r>
        <w:rPr>
          <w:rFonts w:ascii="Times New Roman"/>
          <w:b w:val="false"/>
          <w:i w:val="false"/>
          <w:color w:val="000000"/>
          <w:sz w:val="28"/>
        </w:rPr>
        <w:t>
</w:t>
      </w:r>
    </w:p>
    <w:bookmarkStart w:name="z495" w:id="130"/>
    <w:p>
      <w:pPr>
        <w:spacing w:after="0"/>
        <w:ind w:left="0"/>
        <w:jc w:val="both"/>
      </w:pPr>
      <w:r>
        <w:rPr>
          <w:rFonts w:ascii="Times New Roman"/>
          <w:b w:val="false"/>
          <w:i w:val="false"/>
          <w:color w:val="000000"/>
          <w:sz w:val="28"/>
        </w:rPr>
        <w:t>
      41-14) облигациялар бойынша купондық сыйақыны субсидиялауды жүзеге асыру;</w:t>
      </w:r>
    </w:p>
    <w:bookmarkEnd w:id="130"/>
    <w:p>
      <w:pPr>
        <w:spacing w:after="0"/>
        <w:ind w:left="0"/>
        <w:jc w:val="both"/>
      </w:pPr>
      <w:r>
        <w:rPr>
          <w:rFonts w:ascii="Times New Roman"/>
          <w:b w:val="false"/>
          <w:i w:val="false"/>
          <w:color w:val="000000"/>
          <w:sz w:val="28"/>
        </w:rPr>
        <w:t>
      41-15) өз құзыреті шегінде агроөнеркәсіптік кешен субъектілерінің қарыздарына кепілдік беру кезінде комиссияның бір бөлігін және қарыздарын сақтандыру кезінде сақтандыру сыйлықақыларының бір бөлігін өтеу;</w:t>
      </w:r>
    </w:p>
    <w:p>
      <w:pPr>
        <w:spacing w:after="0"/>
        <w:ind w:left="0"/>
        <w:jc w:val="both"/>
      </w:pPr>
      <w:r>
        <w:rPr>
          <w:rFonts w:ascii="Times New Roman"/>
          <w:b w:val="false"/>
          <w:i w:val="false"/>
          <w:color w:val="000000"/>
          <w:sz w:val="28"/>
        </w:rPr>
        <w:t>
      41-16) агроөнеркәсіптік кешен субъектілеріне кредит және лизинг беру кезінде қаржы институттарының сыйақы мөлшерлемелерін тікелей субсидиялауды жүзеге асыру;</w:t>
      </w:r>
    </w:p>
    <w:bookmarkStart w:name="z370" w:id="131"/>
    <w:p>
      <w:pPr>
        <w:spacing w:after="0"/>
        <w:ind w:left="0"/>
        <w:jc w:val="both"/>
      </w:pPr>
      <w:r>
        <w:rPr>
          <w:rFonts w:ascii="Times New Roman"/>
          <w:b w:val="false"/>
          <w:i w:val="false"/>
          <w:color w:val="000000"/>
          <w:sz w:val="28"/>
        </w:rPr>
        <w:t>
      42) осы Заңда, Қазақстан Республикасының өзге де заңдарында, Қазақстан Республикасының Президенті мен Қазақстан Республикасы Үкіметінің актілерінде көзделген өзге де өкілеттіктерді жүзеге асыру кіреді.</w:t>
      </w:r>
    </w:p>
    <w:bookmarkEnd w:id="131"/>
    <w:bookmarkStart w:name="z107" w:id="132"/>
    <w:p>
      <w:pPr>
        <w:spacing w:after="0"/>
        <w:ind w:left="0"/>
        <w:jc w:val="both"/>
      </w:pPr>
      <w:r>
        <w:rPr>
          <w:rFonts w:ascii="Times New Roman"/>
          <w:b w:val="false"/>
          <w:i w:val="false"/>
          <w:color w:val="000000"/>
          <w:sz w:val="28"/>
        </w:rPr>
        <w:t xml:space="preserve">
      2. Ауылдық аумақтарды дамыту саласындағы уәкілетті органның құзыретіне: </w:t>
      </w:r>
    </w:p>
    <w:bookmarkEnd w:id="132"/>
    <w:p>
      <w:pPr>
        <w:spacing w:after="0"/>
        <w:ind w:left="0"/>
        <w:jc w:val="both"/>
      </w:pPr>
      <w:r>
        <w:rPr>
          <w:rFonts w:ascii="Times New Roman"/>
          <w:b w:val="false"/>
          <w:i w:val="false"/>
          <w:color w:val="000000"/>
          <w:sz w:val="28"/>
        </w:rPr>
        <w:t>
      1) ауылдық аумақтарды дамыту саласындағы мемлекеттік саясатты қалыптастыру және іске асыру;</w:t>
      </w:r>
    </w:p>
    <w:bookmarkStart w:name="z108" w:id="13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 xml:space="preserve">алып тасталды - ҚР 03.07.2013 </w:t>
      </w:r>
      <w:r>
        <w:rPr>
          <w:rFonts w:ascii="Times New Roman"/>
          <w:b w:val="false"/>
          <w:i w:val="false"/>
          <w:color w:val="000000"/>
          <w:sz w:val="28"/>
        </w:rPr>
        <w:t>№ 124-V</w:t>
      </w:r>
      <w:r>
        <w:rPr>
          <w:rFonts w:ascii="Times New Roman"/>
          <w:b w:val="false"/>
          <w:i w:val="false"/>
          <w:color w:val="000000"/>
          <w:sz w:val="28"/>
        </w:rPr>
        <w:t xml:space="preserve"> Заңымен (алғашқы ресми жарияланғанынан кейін күнтізбелік он күн өткен соң қолданысқа енгізіледі);</w:t>
      </w:r>
    </w:p>
    <w:bookmarkEnd w:id="133"/>
    <w:bookmarkStart w:name="z109" w:id="134"/>
    <w:p>
      <w:pPr>
        <w:spacing w:after="0"/>
        <w:ind w:left="0"/>
        <w:jc w:val="both"/>
      </w:pPr>
      <w:r>
        <w:rPr>
          <w:rFonts w:ascii="Times New Roman"/>
          <w:b w:val="false"/>
          <w:i w:val="false"/>
          <w:color w:val="000000"/>
          <w:sz w:val="28"/>
        </w:rPr>
        <w:t>
      3) орталық және жергілікті атқарушы органдардың ауылдық аумақтарды дамыту мәселелері жөніндегі қызметін үйлестіру;</w:t>
      </w:r>
    </w:p>
    <w:bookmarkEnd w:id="134"/>
    <w:bookmarkStart w:name="z371" w:id="135"/>
    <w:p>
      <w:pPr>
        <w:spacing w:after="0"/>
        <w:ind w:left="0"/>
        <w:jc w:val="both"/>
      </w:pPr>
      <w:r>
        <w:rPr>
          <w:rFonts w:ascii="Times New Roman"/>
          <w:b w:val="false"/>
          <w:i w:val="false"/>
          <w:color w:val="000000"/>
          <w:sz w:val="28"/>
        </w:rPr>
        <w:t xml:space="preserve">
      3-1) осы Заңның 18-бабының </w:t>
      </w:r>
      <w:r>
        <w:rPr>
          <w:rFonts w:ascii="Times New Roman"/>
          <w:b w:val="false"/>
          <w:i w:val="false"/>
          <w:color w:val="000000"/>
          <w:sz w:val="28"/>
        </w:rPr>
        <w:t>8-тармағында</w:t>
      </w:r>
      <w:r>
        <w:rPr>
          <w:rFonts w:ascii="Times New Roman"/>
          <w:b w:val="false"/>
          <w:i w:val="false"/>
          <w:color w:val="000000"/>
          <w:sz w:val="28"/>
        </w:rPr>
        <w:t xml:space="preserve"> көзделген әлеуметтік қолдау шараларын ұсыну тәртібі мен мөлшерін айқындау;</w:t>
      </w:r>
    </w:p>
    <w:bookmarkEnd w:id="135"/>
    <w:bookmarkStart w:name="z110" w:id="13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w:t>
      </w:r>
      <w:r>
        <w:rPr>
          <w:rFonts w:ascii="Times New Roman"/>
          <w:b w:val="false"/>
          <w:i w:val="false"/>
          <w:color w:val="000000"/>
          <w:sz w:val="28"/>
        </w:rPr>
        <w:t xml:space="preserve">алып тасталды - ҚР 03.07.2013 </w:t>
      </w:r>
      <w:r>
        <w:rPr>
          <w:rFonts w:ascii="Times New Roman"/>
          <w:b w:val="false"/>
          <w:i w:val="false"/>
          <w:color w:val="000000"/>
          <w:sz w:val="28"/>
        </w:rPr>
        <w:t>№ 121-V</w:t>
      </w:r>
      <w:r>
        <w:rPr>
          <w:rFonts w:ascii="Times New Roman"/>
          <w:b w:val="false"/>
          <w:i w:val="false"/>
          <w:color w:val="000000"/>
          <w:sz w:val="28"/>
        </w:rPr>
        <w:t xml:space="preserve"> Конституциялық заңымен (алғашқы ресми жарияланғанынан кейін күнтізбелік он күн өткен соң қолданысқа енгізіледі);</w:t>
      </w:r>
    </w:p>
    <w:bookmarkEnd w:id="136"/>
    <w:bookmarkStart w:name="z111" w:id="13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 </w:t>
      </w:r>
      <w:r>
        <w:rPr>
          <w:rFonts w:ascii="Times New Roman"/>
          <w:b w:val="false"/>
          <w:i w:val="false"/>
          <w:color w:val="000000"/>
          <w:sz w:val="28"/>
        </w:rPr>
        <w:t xml:space="preserve">алып тасталды - ҚР 03.07.2013 </w:t>
      </w:r>
      <w:r>
        <w:rPr>
          <w:rFonts w:ascii="Times New Roman"/>
          <w:b w:val="false"/>
          <w:i w:val="false"/>
          <w:color w:val="000000"/>
          <w:sz w:val="28"/>
        </w:rPr>
        <w:t>№ 121-V</w:t>
      </w:r>
      <w:r>
        <w:rPr>
          <w:rFonts w:ascii="Times New Roman"/>
          <w:b w:val="false"/>
          <w:i w:val="false"/>
          <w:color w:val="000000"/>
          <w:sz w:val="28"/>
        </w:rPr>
        <w:t xml:space="preserve"> Конституциялық заңымен (алғашқы ресми жарияланғанынан кейін күнтізбелік он күн өткен соң қолданысқа енгізіледі);</w:t>
      </w:r>
    </w:p>
    <w:bookmarkEnd w:id="137"/>
    <w:bookmarkStart w:name="z112" w:id="13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6) </w:t>
      </w:r>
      <w:r>
        <w:rPr>
          <w:rFonts w:ascii="Times New Roman"/>
          <w:b w:val="false"/>
          <w:i w:val="false"/>
          <w:color w:val="000000"/>
          <w:sz w:val="28"/>
        </w:rPr>
        <w:t xml:space="preserve">алып тасталды - ҚР 03.07.2013 </w:t>
      </w:r>
      <w:r>
        <w:rPr>
          <w:rFonts w:ascii="Times New Roman"/>
          <w:b w:val="false"/>
          <w:i w:val="false"/>
          <w:color w:val="000000"/>
          <w:sz w:val="28"/>
        </w:rPr>
        <w:t>№ 121-V</w:t>
      </w:r>
      <w:r>
        <w:rPr>
          <w:rFonts w:ascii="Times New Roman"/>
          <w:b w:val="false"/>
          <w:i w:val="false"/>
          <w:color w:val="000000"/>
          <w:sz w:val="28"/>
        </w:rPr>
        <w:t xml:space="preserve"> Конституциялық заңымен (алғашқы ресми жарияланғанынан кейін күнтізбелік он күн өткен соң қолданысқа енгізіледі);</w:t>
      </w:r>
    </w:p>
    <w:bookmarkEnd w:id="138"/>
    <w:bookmarkStart w:name="z113" w:id="139"/>
    <w:p>
      <w:pPr>
        <w:spacing w:after="0"/>
        <w:ind w:left="0"/>
        <w:jc w:val="both"/>
      </w:pPr>
      <w:r>
        <w:rPr>
          <w:rFonts w:ascii="Times New Roman"/>
          <w:b w:val="false"/>
          <w:i w:val="false"/>
          <w:color w:val="000000"/>
          <w:sz w:val="28"/>
        </w:rPr>
        <w:t>
      7) жергілікті атқарушы органдардың ауылдық аумақтарды дамыту саласындағы қызметіне әдістемелік басшылықты жүзеге асыру;</w:t>
      </w:r>
    </w:p>
    <w:bookmarkEnd w:id="139"/>
    <w:bookmarkStart w:name="z300" w:id="14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8) </w:t>
      </w:r>
      <w:r>
        <w:rPr>
          <w:rFonts w:ascii="Times New Roman"/>
          <w:b w:val="false"/>
          <w:i w:val="false"/>
          <w:color w:val="000000"/>
          <w:sz w:val="28"/>
        </w:rPr>
        <w:t xml:space="preserve">алып тасталды - ҚР 03.07.2013 </w:t>
      </w:r>
      <w:r>
        <w:rPr>
          <w:rFonts w:ascii="Times New Roman"/>
          <w:b w:val="false"/>
          <w:i w:val="false"/>
          <w:color w:val="000000"/>
          <w:sz w:val="28"/>
        </w:rPr>
        <w:t>№ 124-V</w:t>
      </w:r>
      <w:r>
        <w:rPr>
          <w:rFonts w:ascii="Times New Roman"/>
          <w:b w:val="false"/>
          <w:i w:val="false"/>
          <w:color w:val="000000"/>
          <w:sz w:val="28"/>
        </w:rPr>
        <w:t xml:space="preserve"> Заңымен (алғашқы ресми жарияланғанынан кейін күнтізбелік он күн өткен соң қолданысқа енгізіледі);</w:t>
      </w:r>
    </w:p>
    <w:bookmarkEnd w:id="140"/>
    <w:bookmarkStart w:name="z301" w:id="141"/>
    <w:p>
      <w:pPr>
        <w:spacing w:after="0"/>
        <w:ind w:left="0"/>
        <w:jc w:val="both"/>
      </w:pPr>
      <w:r>
        <w:rPr>
          <w:rFonts w:ascii="Times New Roman"/>
          <w:b w:val="false"/>
          <w:i w:val="false"/>
          <w:color w:val="000000"/>
          <w:sz w:val="28"/>
        </w:rPr>
        <w:t>
      9) осы Заңда, Қазақстан Республикасының өзге де заңдарында, Қазақстан Республикасы Президенті мен Қазақстан Республикасы Үкіметінің актілерінде көзделген өзге де өкілеттіктерді жүзеге асыру кіреді.</w:t>
      </w:r>
    </w:p>
    <w:bookmarkEnd w:id="141"/>
    <w:bookmarkStart w:name="z499" w:id="142"/>
    <w:p>
      <w:pPr>
        <w:spacing w:after="0"/>
        <w:ind w:left="0"/>
        <w:jc w:val="both"/>
      </w:pPr>
      <w:r>
        <w:rPr>
          <w:rFonts w:ascii="Times New Roman"/>
          <w:b w:val="false"/>
          <w:i w:val="false"/>
          <w:color w:val="000000"/>
          <w:sz w:val="28"/>
        </w:rPr>
        <w:t>
      3. Сауда қызметін реттеу саласындағы уәкілетті органның құзыретіне әлеуметтік маңызы бар азық-түлік тауарларының тізбесін бекіту кіреді.</w:t>
      </w:r>
    </w:p>
    <w:bookmarkEnd w:id="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өзгерістер енгізілді - ҚР 2007.07.26 </w:t>
      </w:r>
      <w:r>
        <w:rPr>
          <w:rFonts w:ascii="Times New Roman"/>
          <w:b w:val="false"/>
          <w:i w:val="false"/>
          <w:color w:val="000000"/>
          <w:sz w:val="28"/>
        </w:rPr>
        <w:t>№ 313</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2009.12.11 </w:t>
      </w:r>
      <w:r>
        <w:rPr>
          <w:rFonts w:ascii="Times New Roman"/>
          <w:b w:val="false"/>
          <w:i w:val="false"/>
          <w:color w:val="000000"/>
          <w:sz w:val="28"/>
        </w:rPr>
        <w:t>№ 229-IV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2010.03.19 </w:t>
      </w:r>
      <w:r>
        <w:rPr>
          <w:rFonts w:ascii="Times New Roman"/>
          <w:b w:val="false"/>
          <w:i w:val="false"/>
          <w:color w:val="000000"/>
          <w:sz w:val="28"/>
        </w:rPr>
        <w:t>№ 258-IV</w:t>
      </w:r>
      <w:r>
        <w:rPr>
          <w:rFonts w:ascii="Times New Roman"/>
          <w:b w:val="false"/>
          <w:i w:val="false"/>
          <w:color w:val="ff0000"/>
          <w:sz w:val="28"/>
        </w:rPr>
        <w:t xml:space="preserve">, 2011.01.06 </w:t>
      </w:r>
      <w:r>
        <w:rPr>
          <w:rFonts w:ascii="Times New Roman"/>
          <w:b w:val="false"/>
          <w:i w:val="false"/>
          <w:color w:val="000000"/>
          <w:sz w:val="28"/>
        </w:rPr>
        <w:t>№ 378-IV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2011.01.26 </w:t>
      </w:r>
      <w:r>
        <w:rPr>
          <w:rFonts w:ascii="Times New Roman"/>
          <w:b w:val="false"/>
          <w:i w:val="false"/>
          <w:color w:val="000000"/>
          <w:sz w:val="28"/>
        </w:rPr>
        <w:t>№ 400-IV</w:t>
      </w:r>
      <w:r>
        <w:rPr>
          <w:rFonts w:ascii="Times New Roman"/>
          <w:b w:val="false"/>
          <w:i w:val="false"/>
          <w:color w:val="ff0000"/>
          <w:sz w:val="28"/>
        </w:rPr>
        <w:t xml:space="preserve"> (алғашқы ресми жарияланғанынан кейін күнтізбелік отыз күн өткен соң қолданысқа енгізіледі), 2011.07.05 </w:t>
      </w:r>
      <w:r>
        <w:rPr>
          <w:rFonts w:ascii="Times New Roman"/>
          <w:b w:val="false"/>
          <w:i w:val="false"/>
          <w:color w:val="000000"/>
          <w:sz w:val="28"/>
        </w:rPr>
        <w:t>№ 452-IV</w:t>
      </w:r>
      <w:r>
        <w:rPr>
          <w:rFonts w:ascii="Times New Roman"/>
          <w:b w:val="false"/>
          <w:i w:val="false"/>
          <w:color w:val="ff0000"/>
          <w:sz w:val="28"/>
        </w:rPr>
        <w:t xml:space="preserve"> (2011.10.13 бастап қолданысқа енгізіледі), 2012.01.12 </w:t>
      </w:r>
      <w:r>
        <w:rPr>
          <w:rFonts w:ascii="Times New Roman"/>
          <w:b w:val="false"/>
          <w:i w:val="false"/>
          <w:color w:val="000000"/>
          <w:sz w:val="28"/>
        </w:rPr>
        <w:t>№ 540-IV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2012.07.10 </w:t>
      </w:r>
      <w:r>
        <w:rPr>
          <w:rFonts w:ascii="Times New Roman"/>
          <w:b w:val="false"/>
          <w:i w:val="false"/>
          <w:color w:val="000000"/>
          <w:sz w:val="28"/>
        </w:rPr>
        <w:t>№ 33-V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Заңдарымен; 03.07.2013 </w:t>
      </w:r>
      <w:r>
        <w:rPr>
          <w:rFonts w:ascii="Times New Roman"/>
          <w:b w:val="false"/>
          <w:i w:val="false"/>
          <w:color w:val="000000"/>
          <w:sz w:val="28"/>
        </w:rPr>
        <w:t>№ 121-V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Конституциялық заңымен; 03.07.2013 </w:t>
      </w:r>
      <w:r>
        <w:rPr>
          <w:rFonts w:ascii="Times New Roman"/>
          <w:b w:val="false"/>
          <w:i w:val="false"/>
          <w:color w:val="00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17.01.2014 </w:t>
      </w:r>
      <w:r>
        <w:rPr>
          <w:rFonts w:ascii="Times New Roman"/>
          <w:b w:val="false"/>
          <w:i w:val="false"/>
          <w:color w:val="000000"/>
          <w:sz w:val="28"/>
        </w:rPr>
        <w:t>№ 165-V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28.11.2014 </w:t>
      </w:r>
      <w:r>
        <w:rPr>
          <w:rFonts w:ascii="Times New Roman"/>
          <w:b w:val="false"/>
          <w:i w:val="false"/>
          <w:color w:val="000000"/>
          <w:sz w:val="28"/>
        </w:rPr>
        <w:t>№ 257-V</w:t>
      </w:r>
      <w:r>
        <w:rPr>
          <w:rFonts w:ascii="Times New Roman"/>
          <w:b w:val="false"/>
          <w:i w:val="false"/>
          <w:color w:val="ff0000"/>
          <w:sz w:val="28"/>
        </w:rPr>
        <w:t xml:space="preserve"> (01.01.2015 бастап қолданысқа енгізіледі және 31.12.2020 дейін қолданыста болады); 29.10.2015 </w:t>
      </w:r>
      <w:r>
        <w:rPr>
          <w:rFonts w:ascii="Times New Roman"/>
          <w:b w:val="false"/>
          <w:i w:val="false"/>
          <w:color w:val="000000"/>
          <w:sz w:val="28"/>
        </w:rPr>
        <w:t>№ 373-V</w:t>
      </w:r>
      <w:r>
        <w:rPr>
          <w:rFonts w:ascii="Times New Roman"/>
          <w:b w:val="false"/>
          <w:i w:val="false"/>
          <w:color w:val="ff0000"/>
          <w:sz w:val="28"/>
        </w:rPr>
        <w:t xml:space="preserve"> (01.01.2016 бастап қолданысқа енгізіледі); 29.10.2015 </w:t>
      </w:r>
      <w:r>
        <w:rPr>
          <w:rFonts w:ascii="Times New Roman"/>
          <w:b w:val="false"/>
          <w:i w:val="false"/>
          <w:color w:val="000000"/>
          <w:sz w:val="28"/>
        </w:rPr>
        <w:t>№ 376-V</w:t>
      </w:r>
      <w:r>
        <w:rPr>
          <w:rFonts w:ascii="Times New Roman"/>
          <w:b w:val="false"/>
          <w:i w:val="false"/>
          <w:color w:val="ff0000"/>
          <w:sz w:val="28"/>
        </w:rPr>
        <w:t xml:space="preserve"> (01.01.2015 бастап қолданысқа енгізіледі); 27.11.2015 </w:t>
      </w:r>
      <w:r>
        <w:rPr>
          <w:rFonts w:ascii="Times New Roman"/>
          <w:b w:val="false"/>
          <w:i w:val="false"/>
          <w:color w:val="000000"/>
          <w:sz w:val="28"/>
        </w:rPr>
        <w:t>№ 424-V</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28.04.2016 </w:t>
      </w:r>
      <w:r>
        <w:rPr>
          <w:rFonts w:ascii="Times New Roman"/>
          <w:b w:val="false"/>
          <w:i w:val="false"/>
          <w:color w:val="000000"/>
          <w:sz w:val="28"/>
        </w:rPr>
        <w:t>№ 506-V</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02.04.2019 </w:t>
      </w:r>
      <w:r>
        <w:rPr>
          <w:rFonts w:ascii="Times New Roman"/>
          <w:b w:val="false"/>
          <w:i w:val="false"/>
          <w:color w:val="00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000000"/>
          <w:sz w:val="28"/>
        </w:rPr>
        <w:t>№ 268-VI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24.11.2021 </w:t>
      </w:r>
      <w:r>
        <w:rPr>
          <w:rFonts w:ascii="Times New Roman"/>
          <w:b w:val="false"/>
          <w:i w:val="false"/>
          <w:color w:val="000000"/>
          <w:sz w:val="28"/>
        </w:rPr>
        <w:t>№ 75-VII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31.12.2021 </w:t>
      </w:r>
      <w:r>
        <w:rPr>
          <w:rFonts w:ascii="Times New Roman"/>
          <w:b w:val="false"/>
          <w:i w:val="false"/>
          <w:color w:val="000000"/>
          <w:sz w:val="28"/>
        </w:rPr>
        <w:t>№ 100-VII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10.10.2022 </w:t>
      </w:r>
      <w:r>
        <w:rPr>
          <w:rFonts w:ascii="Times New Roman"/>
          <w:b w:val="false"/>
          <w:i w:val="false"/>
          <w:color w:val="000000"/>
          <w:sz w:val="28"/>
        </w:rPr>
        <w:t>№ 144-VII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10.06.2024 </w:t>
      </w:r>
      <w:r>
        <w:rPr>
          <w:rFonts w:ascii="Times New Roman"/>
          <w:b w:val="false"/>
          <w:i w:val="false"/>
          <w:color w:val="000000"/>
          <w:sz w:val="28"/>
        </w:rPr>
        <w:t>№ 90-VIII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06.04.2024 </w:t>
      </w:r>
      <w:r>
        <w:rPr>
          <w:rFonts w:ascii="Times New Roman"/>
          <w:b w:val="false"/>
          <w:i w:val="false"/>
          <w:color w:val="000000"/>
          <w:sz w:val="28"/>
        </w:rPr>
        <w:t>№ 71-VIII</w:t>
      </w:r>
      <w:r>
        <w:rPr>
          <w:rFonts w:ascii="Times New Roman"/>
          <w:b w:val="false"/>
          <w:i w:val="false"/>
          <w:color w:val="ff0000"/>
          <w:sz w:val="28"/>
        </w:rPr>
        <w:t xml:space="preserve"> (31.12.2025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08.07.2026 </w:t>
      </w:r>
      <w:r>
        <w:rPr>
          <w:rFonts w:ascii="Times New Roman"/>
          <w:b w:val="false"/>
          <w:i w:val="false"/>
          <w:color w:val="000000"/>
          <w:sz w:val="28"/>
        </w:rPr>
        <w:t>№ 342-VIII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7-бап. Жергілікті өкілді органдардың (мәслихаттардың) және жергілікті атқарушы органдардың (әкімдіктердің) агроөнеркәсіптік кешенді және ауылдық аумақтарды дамытуды мемлекеттік реттеу саласындағы құзыреті </w:t>
      </w:r>
    </w:p>
    <w:p>
      <w:pPr>
        <w:spacing w:after="0"/>
        <w:ind w:left="0"/>
        <w:jc w:val="both"/>
      </w:pPr>
      <w:r>
        <w:rPr>
          <w:rFonts w:ascii="Times New Roman"/>
          <w:b w:val="false"/>
          <w:i w:val="false"/>
          <w:color w:val="000000"/>
          <w:sz w:val="28"/>
        </w:rPr>
        <w:t>
      1. Облыстардың, республикалық маңызы бар қалалардың, астананың жергілікті өкілді органдарының (мәслихаттарының) құзыретіне:</w:t>
      </w:r>
    </w:p>
    <w:bookmarkStart w:name="z114" w:id="143"/>
    <w:p>
      <w:pPr>
        <w:spacing w:after="0"/>
        <w:ind w:left="0"/>
        <w:jc w:val="both"/>
      </w:pPr>
      <w:r>
        <w:rPr>
          <w:rFonts w:ascii="Times New Roman"/>
          <w:b w:val="false"/>
          <w:i w:val="false"/>
          <w:color w:val="000000"/>
          <w:sz w:val="28"/>
        </w:rPr>
        <w:t>
      1) агроөнеркәсіптік кешенді және ауылдық аумақтарды дамытудың жоспарларын, экономикалық және әлеуметтік бағдарламаларын бекіту;</w:t>
      </w:r>
    </w:p>
    <w:bookmarkEnd w:id="143"/>
    <w:bookmarkStart w:name="z115" w:id="144"/>
    <w:p>
      <w:pPr>
        <w:spacing w:after="0"/>
        <w:ind w:left="0"/>
        <w:jc w:val="both"/>
      </w:pPr>
      <w:r>
        <w:rPr>
          <w:rFonts w:ascii="Times New Roman"/>
          <w:b w:val="false"/>
          <w:i w:val="false"/>
          <w:color w:val="000000"/>
          <w:sz w:val="28"/>
        </w:rPr>
        <w:t>
      2) тиісті қаржы жылына арналған жергілікті бюджетті, онда агроөнеркәсіптік кешен мен ауылдық аумақтар саласындағы іс-шараларды қаржыландырудың қажетті көлемдерін көздей отырып бекіту;</w:t>
      </w:r>
    </w:p>
    <w:bookmarkEnd w:id="144"/>
    <w:bookmarkStart w:name="z116" w:id="145"/>
    <w:p>
      <w:pPr>
        <w:spacing w:after="0"/>
        <w:ind w:left="0"/>
        <w:jc w:val="both"/>
      </w:pPr>
      <w:r>
        <w:rPr>
          <w:rFonts w:ascii="Times New Roman"/>
          <w:b w:val="false"/>
          <w:i w:val="false"/>
          <w:color w:val="000000"/>
          <w:sz w:val="28"/>
        </w:rPr>
        <w:t>
      3) жергілікті атқарушы органдар басшыларының агроөнеркәсіптік кешенді және ауылдық аумақтарды дамыту мәселелері жөніндегі есептерін тыңдау;</w:t>
      </w:r>
    </w:p>
    <w:bookmarkEnd w:id="145"/>
    <w:bookmarkStart w:name="z302" w:id="146"/>
    <w:p>
      <w:pPr>
        <w:spacing w:after="0"/>
        <w:ind w:left="0"/>
        <w:jc w:val="both"/>
      </w:pPr>
      <w:r>
        <w:rPr>
          <w:rFonts w:ascii="Times New Roman"/>
          <w:b w:val="false"/>
          <w:i w:val="false"/>
          <w:color w:val="000000"/>
          <w:sz w:val="28"/>
        </w:rPr>
        <w:t>
      4) Қазақстан Республикасының заңнамасына сәйкес азаматтардың құқықтары мен заңды мүдделерін қамтамасыз ету жөніндегі өзге де өкілеттіктерді жүзеге асыру кіреді.</w:t>
      </w:r>
    </w:p>
    <w:bookmarkEnd w:id="146"/>
    <w:bookmarkStart w:name="z117" w:id="147"/>
    <w:p>
      <w:pPr>
        <w:spacing w:after="0"/>
        <w:ind w:left="0"/>
        <w:jc w:val="both"/>
      </w:pPr>
      <w:r>
        <w:rPr>
          <w:rFonts w:ascii="Times New Roman"/>
          <w:b w:val="false"/>
          <w:i w:val="false"/>
          <w:color w:val="000000"/>
          <w:sz w:val="28"/>
        </w:rPr>
        <w:t>
      2. Облыстардың, республикалық маңызды бар қалалардың, астананың жергілікті атқарушы органдарының (әкімдіктерінің) құзыретіне:</w:t>
      </w:r>
    </w:p>
    <w:bookmarkEnd w:id="147"/>
    <w:bookmarkStart w:name="z118" w:id="14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w:t>
      </w:r>
      <w:r>
        <w:rPr>
          <w:rFonts w:ascii="Times New Roman"/>
          <w:b w:val="false"/>
          <w:i w:val="false"/>
          <w:color w:val="000000"/>
          <w:sz w:val="28"/>
        </w:rPr>
        <w:t xml:space="preserve">алып тасталды - ҚР 03.07.2013 </w:t>
      </w:r>
      <w:r>
        <w:rPr>
          <w:rFonts w:ascii="Times New Roman"/>
          <w:b w:val="false"/>
          <w:i w:val="false"/>
          <w:color w:val="000000"/>
          <w:sz w:val="28"/>
        </w:rPr>
        <w:t>№ 124-V</w:t>
      </w:r>
      <w:r>
        <w:rPr>
          <w:rFonts w:ascii="Times New Roman"/>
          <w:b w:val="false"/>
          <w:i w:val="false"/>
          <w:color w:val="000000"/>
          <w:sz w:val="28"/>
        </w:rPr>
        <w:t xml:space="preserve"> Заңымен (алғашқы ресми жарияланғанынан кейін күнтізбелік он күн өткен соң қолданысқа енгізіледі);</w:t>
      </w:r>
    </w:p>
    <w:bookmarkEnd w:id="148"/>
    <w:bookmarkStart w:name="z342" w:id="149"/>
    <w:p>
      <w:pPr>
        <w:spacing w:after="0"/>
        <w:ind w:left="0"/>
        <w:jc w:val="both"/>
      </w:pPr>
      <w:r>
        <w:rPr>
          <w:rFonts w:ascii="Times New Roman"/>
          <w:b w:val="false"/>
          <w:i w:val="false"/>
          <w:color w:val="000000"/>
          <w:sz w:val="28"/>
        </w:rPr>
        <w:t>
      1-1) агроөнеркәсіптік кешенді және ауылдық аумақтарды дамыту саласындағы мемлекеттік саясатты іске асыру;</w:t>
      </w:r>
    </w:p>
    <w:bookmarkEnd w:id="149"/>
    <w:bookmarkStart w:name="z456" w:id="150"/>
    <w:p>
      <w:pPr>
        <w:spacing w:after="0"/>
        <w:ind w:left="0"/>
        <w:jc w:val="both"/>
      </w:pPr>
      <w:r>
        <w:rPr>
          <w:rFonts w:ascii="Times New Roman"/>
          <w:b w:val="false"/>
          <w:i w:val="false"/>
          <w:color w:val="000000"/>
          <w:sz w:val="28"/>
        </w:rPr>
        <w:t>
      1-2) ауыл шаруашылығы дақылдары егіс алаңдарының құрылымын әртараптандыру мәселесі бойынша келісім (меморандум) жасасу;</w:t>
      </w:r>
    </w:p>
    <w:bookmarkEnd w:id="150"/>
    <w:p>
      <w:pPr>
        <w:spacing w:after="0"/>
        <w:ind w:left="0"/>
        <w:jc w:val="both"/>
      </w:pPr>
      <w:r>
        <w:rPr>
          <w:rFonts w:ascii="Times New Roman"/>
          <w:b w:val="false"/>
          <w:i w:val="false"/>
          <w:color w:val="000000"/>
          <w:sz w:val="28"/>
        </w:rPr>
        <w:t>
      1-3) климаттың өзгеруіне осалдықты бағалауды өз құзыреті шегінде жүргізу;</w:t>
      </w:r>
    </w:p>
    <w:p>
      <w:pPr>
        <w:spacing w:after="0"/>
        <w:ind w:left="0"/>
        <w:jc w:val="both"/>
      </w:pPr>
      <w:r>
        <w:rPr>
          <w:rFonts w:ascii="Times New Roman"/>
          <w:b w:val="false"/>
          <w:i w:val="false"/>
          <w:color w:val="000000"/>
          <w:sz w:val="28"/>
        </w:rPr>
        <w:t>
      1-4) климаттың өзгеруіне бейімделу жөніндегі басымдықтар мен шараларды өз құзыреті шегінде айқындау;</w:t>
      </w:r>
    </w:p>
    <w:p>
      <w:pPr>
        <w:spacing w:after="0"/>
        <w:ind w:left="0"/>
        <w:jc w:val="both"/>
      </w:pPr>
      <w:r>
        <w:rPr>
          <w:rFonts w:ascii="Times New Roman"/>
          <w:b w:val="false"/>
          <w:i w:val="false"/>
          <w:color w:val="000000"/>
          <w:sz w:val="28"/>
        </w:rPr>
        <w:t>
      1-5) климаттың өзгеруіне бейімделу жөніндегі шараларды өз құзыреті шегінде жүзеге асыру;</w:t>
      </w:r>
    </w:p>
    <w:p>
      <w:pPr>
        <w:spacing w:after="0"/>
        <w:ind w:left="0"/>
        <w:jc w:val="both"/>
      </w:pPr>
      <w:r>
        <w:rPr>
          <w:rFonts w:ascii="Times New Roman"/>
          <w:b w:val="false"/>
          <w:i w:val="false"/>
          <w:color w:val="000000"/>
          <w:sz w:val="28"/>
        </w:rPr>
        <w:t>
      1-6) өз құзыреті шегінде айқындалған, климаттың өзгеруіне бейімделу жөніндегі шаралардың тиімділігіне мониторинг пен бағалауды жүзеге асыру және мониторинг пен бағалау нәтижелері негізінде осы шараларды түзету;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01.01.2023 дейін қолданыста болды – ҚР 10.10.2022 </w:t>
      </w:r>
      <w:r>
        <w:rPr>
          <w:rFonts w:ascii="Times New Roman"/>
          <w:b w:val="false"/>
          <w:i w:val="false"/>
          <w:color w:val="000000"/>
          <w:sz w:val="28"/>
        </w:rPr>
        <w:t>№ 144-VII</w:t>
      </w:r>
      <w:r>
        <w:rPr>
          <w:rFonts w:ascii="Times New Roman"/>
          <w:b w:val="false"/>
          <w:i w:val="false"/>
          <w:color w:val="ff0000"/>
          <w:sz w:val="28"/>
        </w:rPr>
        <w:t xml:space="preserve"> Заңымен.</w:t>
      </w:r>
      <w:r>
        <w:br/>
      </w:r>
      <w:r>
        <w:rPr>
          <w:rFonts w:ascii="Times New Roman"/>
          <w:b w:val="false"/>
          <w:i w:val="false"/>
          <w:color w:val="000000"/>
          <w:sz w:val="28"/>
        </w:rPr>
        <w:t>
</w:t>
      </w:r>
    </w:p>
    <w:bookmarkStart w:name="z509" w:id="151"/>
    <w:p>
      <w:pPr>
        <w:spacing w:after="0"/>
        <w:ind w:left="0"/>
        <w:jc w:val="both"/>
      </w:pPr>
      <w:r>
        <w:rPr>
          <w:rFonts w:ascii="Times New Roman"/>
          <w:b w:val="false"/>
          <w:i w:val="false"/>
          <w:color w:val="000000"/>
          <w:sz w:val="28"/>
        </w:rPr>
        <w:t xml:space="preserve">
      1-8) мыналарға: </w:t>
      </w:r>
    </w:p>
    <w:bookmarkEnd w:id="151"/>
    <w:p>
      <w:pPr>
        <w:spacing w:after="0"/>
        <w:ind w:left="0"/>
        <w:jc w:val="both"/>
      </w:pPr>
      <w:r>
        <w:rPr>
          <w:rFonts w:ascii="Times New Roman"/>
          <w:b w:val="false"/>
          <w:i w:val="false"/>
          <w:color w:val="000000"/>
          <w:sz w:val="28"/>
        </w:rPr>
        <w:t>
      агроөнеркәсіптік кешеннің дамуына;</w:t>
      </w:r>
    </w:p>
    <w:p>
      <w:pPr>
        <w:spacing w:after="0"/>
        <w:ind w:left="0"/>
        <w:jc w:val="both"/>
      </w:pPr>
      <w:r>
        <w:rPr>
          <w:rFonts w:ascii="Times New Roman"/>
          <w:b w:val="false"/>
          <w:i w:val="false"/>
          <w:color w:val="000000"/>
          <w:sz w:val="28"/>
        </w:rPr>
        <w:t>
      азық-түлік тауарларына мониторинг жүргізу;</w:t>
      </w:r>
    </w:p>
    <w:bookmarkStart w:name="z510" w:id="152"/>
    <w:p>
      <w:pPr>
        <w:spacing w:after="0"/>
        <w:ind w:left="0"/>
        <w:jc w:val="both"/>
      </w:pPr>
      <w:r>
        <w:rPr>
          <w:rFonts w:ascii="Times New Roman"/>
          <w:b w:val="false"/>
          <w:i w:val="false"/>
          <w:color w:val="000000"/>
          <w:sz w:val="28"/>
        </w:rPr>
        <w:t>
      1-9) тиісті әкімшілік-аумақтық бірлікте агроөнеркәсіптік кешенді ақпараттық-маркетингтік қамтамасыз етуді ұйымдастыру;</w:t>
      </w:r>
    </w:p>
    <w:bookmarkEnd w:id="152"/>
    <w:bookmarkStart w:name="z119" w:id="153"/>
    <w:p>
      <w:pPr>
        <w:spacing w:after="0"/>
        <w:ind w:left="0"/>
        <w:jc w:val="both"/>
      </w:pPr>
      <w:r>
        <w:rPr>
          <w:rFonts w:ascii="Times New Roman"/>
          <w:b w:val="false"/>
          <w:i w:val="false"/>
          <w:color w:val="000000"/>
          <w:sz w:val="28"/>
        </w:rPr>
        <w:t>
      2) агроөнеркәсіптік кешен субъектілерін осы Заңға және осы саладағы басқа да нормативтік құқықтық актілерге сәйкес мемлекеттік қолдау жөнінде ұсыныстар әзірлеу;</w:t>
      </w:r>
    </w:p>
    <w:bookmarkEnd w:id="153"/>
    <w:bookmarkStart w:name="z343" w:id="154"/>
    <w:p>
      <w:pPr>
        <w:spacing w:after="0"/>
        <w:ind w:left="0"/>
        <w:jc w:val="both"/>
      </w:pPr>
      <w:r>
        <w:rPr>
          <w:rFonts w:ascii="Times New Roman"/>
          <w:b w:val="false"/>
          <w:i w:val="false"/>
          <w:color w:val="000000"/>
          <w:sz w:val="28"/>
        </w:rPr>
        <w:t>
      2-1) агроөнеркәсіптік кешенді дамыту саласындағы мемлекеттік техникалық инспекцияны жүзеге асыру;</w:t>
      </w:r>
    </w:p>
    <w:bookmarkEnd w:id="154"/>
    <w:bookmarkStart w:name="z511" w:id="155"/>
    <w:p>
      <w:pPr>
        <w:spacing w:after="0"/>
        <w:ind w:left="0"/>
        <w:jc w:val="both"/>
      </w:pPr>
      <w:r>
        <w:rPr>
          <w:rFonts w:ascii="Times New Roman"/>
          <w:b w:val="false"/>
          <w:i w:val="false"/>
          <w:color w:val="000000"/>
          <w:sz w:val="28"/>
        </w:rPr>
        <w:t>
      2-2) Қазақстан Республикасының заңдарына сәйкес тиісті әкімшілік-аумақтық бірлікте ветеринария, өсімдіктерді қорғау мен олардың карантині жөніндегі мемлекеттік іс-шараларды ұйымдастыру;</w:t>
      </w:r>
    </w:p>
    <w:bookmarkEnd w:id="155"/>
    <w:bookmarkStart w:name="z512" w:id="156"/>
    <w:p>
      <w:pPr>
        <w:spacing w:after="0"/>
        <w:ind w:left="0"/>
        <w:jc w:val="both"/>
      </w:pPr>
      <w:r>
        <w:rPr>
          <w:rFonts w:ascii="Times New Roman"/>
          <w:b w:val="false"/>
          <w:i w:val="false"/>
          <w:color w:val="000000"/>
          <w:sz w:val="28"/>
        </w:rPr>
        <w:t>
      2-3) нормативтік құқықтық базаны, баға, техникалық, кедендік, салықтық, кредиттік, сақтандыру қызметін жетілдіру, сондай-ақ агроөнеркәсіптік кешен саласындағы техникалық реттеу және мемлекеттің саясаты мәселелері бойынша ұсыныстар енгізу;</w:t>
      </w:r>
    </w:p>
    <w:bookmarkEnd w:id="156"/>
    <w:bookmarkStart w:name="z513" w:id="157"/>
    <w:p>
      <w:pPr>
        <w:spacing w:after="0"/>
        <w:ind w:left="0"/>
        <w:jc w:val="both"/>
      </w:pPr>
      <w:r>
        <w:rPr>
          <w:rFonts w:ascii="Times New Roman"/>
          <w:b w:val="false"/>
          <w:i w:val="false"/>
          <w:color w:val="000000"/>
          <w:sz w:val="28"/>
        </w:rPr>
        <w:t>
      2-4) агроөнеркәсіптік кешен өнімдерін тауарлық ілгерілету жүйесін ұйымдастыру;</w:t>
      </w:r>
    </w:p>
    <w:bookmarkEnd w:id="1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122" w:id="158"/>
    <w:p>
      <w:pPr>
        <w:spacing w:after="0"/>
        <w:ind w:left="0"/>
        <w:jc w:val="both"/>
      </w:pPr>
      <w:r>
        <w:rPr>
          <w:rFonts w:ascii="Times New Roman"/>
          <w:b w:val="false"/>
          <w:i w:val="false"/>
          <w:color w:val="000000"/>
          <w:sz w:val="28"/>
        </w:rPr>
        <w:t>
      5) агроөнеркәсіптік кешен салаларын мамандармен қамтамасыз ету жөніндегі шараларды жүзеге асыру, агроөнеркәсіптік кешен кадрларын даярлау, қайта даярлау және олардың біліктілігін арттыру;</w:t>
      </w:r>
    </w:p>
    <w:bookmarkEnd w:id="158"/>
    <w:bookmarkStart w:name="z123" w:id="159"/>
    <w:p>
      <w:pPr>
        <w:spacing w:after="0"/>
        <w:ind w:left="0"/>
        <w:jc w:val="both"/>
      </w:pPr>
      <w:r>
        <w:rPr>
          <w:rFonts w:ascii="Times New Roman"/>
          <w:b w:val="false"/>
          <w:i w:val="false"/>
          <w:color w:val="000000"/>
          <w:sz w:val="28"/>
        </w:rPr>
        <w:t>
      6) шығарылатын өнім түрлері бойынша өңірлік көрмелер, жәрмеңкелер ұйымдастыру;</w:t>
      </w:r>
    </w:p>
    <w:bookmarkEnd w:id="159"/>
    <w:bookmarkStart w:name="z381" w:id="160"/>
    <w:p>
      <w:pPr>
        <w:spacing w:after="0"/>
        <w:ind w:left="0"/>
        <w:jc w:val="both"/>
      </w:pPr>
      <w:r>
        <w:rPr>
          <w:rFonts w:ascii="Times New Roman"/>
          <w:b w:val="false"/>
          <w:i w:val="false"/>
          <w:color w:val="000000"/>
          <w:sz w:val="28"/>
        </w:rPr>
        <w:t>
      6-1) "Агроөнеркәсіп кешеніндегі үздік кәсіп иесі" конкурсын өткізу;</w:t>
      </w:r>
    </w:p>
    <w:bookmarkEnd w:id="160"/>
    <w:bookmarkStart w:name="z124" w:id="161"/>
    <w:p>
      <w:pPr>
        <w:spacing w:after="0"/>
        <w:ind w:left="0"/>
        <w:jc w:val="both"/>
      </w:pPr>
      <w:r>
        <w:rPr>
          <w:rFonts w:ascii="Times New Roman"/>
          <w:b w:val="false"/>
          <w:i w:val="false"/>
          <w:color w:val="000000"/>
          <w:sz w:val="28"/>
        </w:rPr>
        <w:t>
      7) агроөнеркәсіптік кешен өнімінің саудасы бойынша көтерме базарлар ұйымдастыру;</w:t>
      </w:r>
    </w:p>
    <w:bookmarkEnd w:id="161"/>
    <w:bookmarkStart w:name="z125" w:id="162"/>
    <w:p>
      <w:pPr>
        <w:spacing w:after="0"/>
        <w:ind w:left="0"/>
        <w:jc w:val="both"/>
      </w:pPr>
      <w:r>
        <w:rPr>
          <w:rFonts w:ascii="Times New Roman"/>
          <w:b w:val="false"/>
          <w:i w:val="false"/>
          <w:color w:val="000000"/>
          <w:sz w:val="28"/>
        </w:rPr>
        <w:t>
      8) азық-түлік қауіпсіздігі жай-күйінің, бағалардың және агроөнеркәсіптік кешен өнімдері нарықтарының мониторингін жүргізу;</w:t>
      </w:r>
    </w:p>
    <w:bookmarkEnd w:id="162"/>
    <w:bookmarkStart w:name="z431" w:id="163"/>
    <w:p>
      <w:pPr>
        <w:spacing w:after="0"/>
        <w:ind w:left="0"/>
        <w:jc w:val="both"/>
      </w:pPr>
      <w:r>
        <w:rPr>
          <w:rFonts w:ascii="Times New Roman"/>
          <w:b w:val="false"/>
          <w:i w:val="false"/>
          <w:color w:val="000000"/>
          <w:sz w:val="28"/>
        </w:rPr>
        <w:t>
      8-1) әлеуметтік маңызы бар азық-түлік тауарларына бағаларды тұрақтандыру тетіктерін іске асыру;</w:t>
      </w:r>
    </w:p>
    <w:bookmarkEnd w:id="163"/>
    <w:bookmarkStart w:name="z126" w:id="164"/>
    <w:p>
      <w:pPr>
        <w:spacing w:after="0"/>
        <w:ind w:left="0"/>
        <w:jc w:val="both"/>
      </w:pPr>
      <w:r>
        <w:rPr>
          <w:rFonts w:ascii="Times New Roman"/>
          <w:b w:val="false"/>
          <w:i w:val="false"/>
          <w:color w:val="000000"/>
          <w:sz w:val="28"/>
        </w:rPr>
        <w:t>
      9) азық-түлік тауарларын сатып aлу бағдарламаларына қатысушыларды анықтау жөніндегі комиссиялардың жұмысын ұйымдастыру;</w:t>
      </w:r>
    </w:p>
    <w:bookmarkEnd w:id="164"/>
    <w:bookmarkStart w:name="z127" w:id="165"/>
    <w:p>
      <w:pPr>
        <w:spacing w:after="0"/>
        <w:ind w:left="0"/>
        <w:jc w:val="both"/>
      </w:pPr>
      <w:r>
        <w:rPr>
          <w:rFonts w:ascii="Times New Roman"/>
          <w:b w:val="false"/>
          <w:i w:val="false"/>
          <w:color w:val="000000"/>
          <w:sz w:val="28"/>
        </w:rPr>
        <w:t>
      10) өңірдің агроөнеркәсіптік кешен саласында инновациялық тәжірибені тарату және енгізу жөніндегі іс-шараларды әзірлеу және іске асыру;</w:t>
      </w:r>
    </w:p>
    <w:bookmarkEnd w:id="165"/>
    <w:bookmarkStart w:name="z382" w:id="166"/>
    <w:p>
      <w:pPr>
        <w:spacing w:after="0"/>
        <w:ind w:left="0"/>
        <w:jc w:val="both"/>
      </w:pPr>
      <w:r>
        <w:rPr>
          <w:rFonts w:ascii="Times New Roman"/>
          <w:b w:val="false"/>
          <w:i w:val="false"/>
          <w:color w:val="000000"/>
          <w:sz w:val="28"/>
        </w:rPr>
        <w:t>
      10-1) өңірдің агроөнеркәсіптік кешен саласында инновациялық жобаларды іріктеуді ұйымдастыру қағидаларын бекіту;</w:t>
      </w:r>
    </w:p>
    <w:bookmarkEnd w:id="166"/>
    <w:bookmarkStart w:name="z128" w:id="167"/>
    <w:p>
      <w:pPr>
        <w:spacing w:after="0"/>
        <w:ind w:left="0"/>
        <w:jc w:val="both"/>
      </w:pPr>
      <w:r>
        <w:rPr>
          <w:rFonts w:ascii="Times New Roman"/>
          <w:b w:val="false"/>
          <w:i w:val="false"/>
          <w:color w:val="000000"/>
          <w:sz w:val="28"/>
        </w:rPr>
        <w:t>
      11) ауыл шаруашылығы жануарларын қолдан ұрықтандыратын, мал шаруашылығы өнімі мен шикізатын дайындайтын мемлекеттік пункттерді, сою алаңдарын (ауыл шаруашылығы жануарларын сою алаңдарын), пестицидтерді және олардың ыдыстарын арнайы сақтау орындарын (көмінділерді) салуды, күтіп-ұстауды және реконструкциялауды қамтамасыз ету;</w:t>
      </w:r>
    </w:p>
    <w:bookmarkEnd w:id="167"/>
    <w:bookmarkStart w:name="z129" w:id="168"/>
    <w:p>
      <w:pPr>
        <w:spacing w:after="0"/>
        <w:ind w:left="0"/>
        <w:jc w:val="both"/>
      </w:pPr>
      <w:r>
        <w:rPr>
          <w:rFonts w:ascii="Times New Roman"/>
          <w:b w:val="false"/>
          <w:i w:val="false"/>
          <w:color w:val="000000"/>
          <w:sz w:val="28"/>
        </w:rPr>
        <w:t>
      12) асыл тұқымды жануарларды сатып алуды, ұстауды және кең ауқымда өз төлі есебінен өсіру үшін мал басын молықтыратын төл өсіруді ұйымдастыру;</w:t>
      </w:r>
    </w:p>
    <w:bookmarkEnd w:id="168"/>
    <w:bookmarkStart w:name="z130" w:id="169"/>
    <w:p>
      <w:pPr>
        <w:spacing w:after="0"/>
        <w:ind w:left="0"/>
        <w:jc w:val="both"/>
      </w:pPr>
      <w:r>
        <w:rPr>
          <w:rFonts w:ascii="Times New Roman"/>
          <w:b w:val="false"/>
          <w:i w:val="false"/>
          <w:color w:val="000000"/>
          <w:sz w:val="28"/>
        </w:rPr>
        <w:t>
      12-1) қазақстандық ауыл шаруашылығы тауарларын өндірушілерге өткізілген бірінші, екінші және үшінші репродукциялы тұқымдардың құнын арзандатуды қамтамасыз ету;</w:t>
      </w:r>
    </w:p>
    <w:bookmarkEnd w:id="1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12-2) алып тасталды – ҚР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84" w:id="170"/>
    <w:p>
      <w:pPr>
        <w:spacing w:after="0"/>
        <w:ind w:left="0"/>
        <w:jc w:val="both"/>
      </w:pPr>
      <w:r>
        <w:rPr>
          <w:rFonts w:ascii="Times New Roman"/>
          <w:b w:val="false"/>
          <w:i w:val="false"/>
          <w:color w:val="000000"/>
          <w:sz w:val="28"/>
        </w:rPr>
        <w:t>
      12-3) тиісті өңірде азық-түлік тауарлары қорларын есепке алуды жүргізу және агроөнеркәсіптік кешенді дамыту саласындағы уәкілетті органға есептілік ұсыну;</w:t>
      </w:r>
    </w:p>
    <w:bookmarkEnd w:id="170"/>
    <w:bookmarkStart w:name="z385" w:id="171"/>
    <w:p>
      <w:pPr>
        <w:spacing w:after="0"/>
        <w:ind w:left="0"/>
        <w:jc w:val="both"/>
      </w:pPr>
      <w:r>
        <w:rPr>
          <w:rFonts w:ascii="Times New Roman"/>
          <w:b w:val="false"/>
          <w:i w:val="false"/>
          <w:color w:val="000000"/>
          <w:sz w:val="28"/>
        </w:rPr>
        <w:t>
      12-4) құзыреті шегінде агроөнеркәсіптік кешен субъектілерінің қарыздарын кепілдендіру кезіндегі комиссияның бір бөлігінің және қарыздарын сақтандыру кезіндегі сақтандыру сыйақыларының бір бөлігінің орнын толтыру;</w:t>
      </w:r>
    </w:p>
    <w:bookmarkEnd w:id="171"/>
    <w:bookmarkStart w:name="z386" w:id="172"/>
    <w:p>
      <w:pPr>
        <w:spacing w:after="0"/>
        <w:ind w:left="0"/>
        <w:jc w:val="both"/>
      </w:pPr>
      <w:r>
        <w:rPr>
          <w:rFonts w:ascii="Times New Roman"/>
          <w:b w:val="false"/>
          <w:i w:val="false"/>
          <w:color w:val="000000"/>
          <w:sz w:val="28"/>
        </w:rPr>
        <w:t>
      12-5) агроөнеркәсіптік кешен субъектісі инвестициялық салынымдар кезінде жұмсаған шығыстардың бір бөлігінің орнын толтыру;</w:t>
      </w:r>
    </w:p>
    <w:bookmarkEnd w:id="172"/>
    <w:bookmarkStart w:name="z387" w:id="173"/>
    <w:p>
      <w:pPr>
        <w:spacing w:after="0"/>
        <w:ind w:left="0"/>
        <w:jc w:val="both"/>
      </w:pPr>
      <w:r>
        <w:rPr>
          <w:rFonts w:ascii="Times New Roman"/>
          <w:b w:val="false"/>
          <w:i w:val="false"/>
          <w:color w:val="000000"/>
          <w:sz w:val="28"/>
        </w:rPr>
        <w:t>
      12-6) кепілдендірілген сатып алу бағасы және сатып алу бағасы белгіленетін, сатып алынатын ауылшаруашылық өнімі субсидияларының нормативін бекіту;</w:t>
      </w:r>
    </w:p>
    <w:bookmarkEnd w:id="173"/>
    <w:bookmarkStart w:name="z388" w:id="174"/>
    <w:p>
      <w:pPr>
        <w:spacing w:after="0"/>
        <w:ind w:left="0"/>
        <w:jc w:val="both"/>
      </w:pPr>
      <w:r>
        <w:rPr>
          <w:rFonts w:ascii="Times New Roman"/>
          <w:b w:val="false"/>
          <w:i w:val="false"/>
          <w:color w:val="000000"/>
          <w:sz w:val="28"/>
        </w:rPr>
        <w:t>
      12-7) қайта өңдеуші кәсіпорындардың ауылшаруашылық өнімін тереңдете қайта өңдеп өнім шығаруы үшін оны сатып алу шығындарын субсидиялау;</w:t>
      </w:r>
    </w:p>
    <w:bookmarkEnd w:id="1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12-8) алып тасталды – ҚР 08.07.2026 </w:t>
      </w:r>
      <w:r>
        <w:rPr>
          <w:rFonts w:ascii="Times New Roman"/>
          <w:b w:val="false"/>
          <w:i w:val="false"/>
          <w:color w:val="000000"/>
          <w:sz w:val="28"/>
        </w:rPr>
        <w:t>№ 342-VIII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12-9) тармақшаға өзгеріс енгізу көзделген – ҚР 10.06.2024 </w:t>
      </w:r>
      <w:r>
        <w:rPr>
          <w:rFonts w:ascii="Times New Roman"/>
          <w:b w:val="false"/>
          <w:i w:val="false"/>
          <w:color w:val="ff0000"/>
          <w:sz w:val="28"/>
        </w:rPr>
        <w:t>№ 90-VIII</w:t>
      </w:r>
      <w:r>
        <w:rPr>
          <w:rFonts w:ascii="Times New Roman"/>
          <w:b w:val="false"/>
          <w:i w:val="false"/>
          <w:color w:val="ff0000"/>
          <w:sz w:val="28"/>
        </w:rPr>
        <w:t xml:space="preserve"> (01.01.2028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12-9) тыңайтқыштардың (органикалық тыңайтқыштарды қоспағанда) құнын субсидиялауды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12-10) 01.01.2020 дейін </w:t>
      </w:r>
      <w:r>
        <w:rPr>
          <w:rFonts w:ascii="Times New Roman"/>
          <w:b w:val="false"/>
          <w:i w:val="false"/>
          <w:color w:val="000000"/>
          <w:sz w:val="28"/>
        </w:rPr>
        <w:t>қолданыста</w:t>
      </w:r>
      <w:r>
        <w:rPr>
          <w:rFonts w:ascii="Times New Roman"/>
          <w:b w:val="false"/>
          <w:i w:val="false"/>
          <w:color w:val="ff0000"/>
          <w:sz w:val="28"/>
        </w:rPr>
        <w:t xml:space="preserve"> болды - ҚР 28.10.2019 </w:t>
      </w:r>
      <w:r>
        <w:rPr>
          <w:rFonts w:ascii="Times New Roman"/>
          <w:b w:val="false"/>
          <w:i w:val="false"/>
          <w:color w:val="000000"/>
          <w:sz w:val="28"/>
        </w:rPr>
        <w:t>№ 268-VI</w:t>
      </w:r>
      <w:r>
        <w:rPr>
          <w:rFonts w:ascii="Times New Roman"/>
          <w:b w:val="false"/>
          <w:i w:val="false"/>
          <w:color w:val="ff0000"/>
          <w:sz w:val="28"/>
        </w:rPr>
        <w:t xml:space="preserve"> Заңымен.</w:t>
      </w:r>
      <w:r>
        <w:br/>
      </w:r>
      <w:r>
        <w:rPr>
          <w:rFonts w:ascii="Times New Roman"/>
          <w:b w:val="false"/>
          <w:i w:val="false"/>
          <w:color w:val="000000"/>
          <w:sz w:val="28"/>
        </w:rPr>
        <w:t>
</w:t>
      </w:r>
    </w:p>
    <w:bookmarkStart w:name="z459" w:id="175"/>
    <w:p>
      <w:pPr>
        <w:spacing w:after="0"/>
        <w:ind w:left="0"/>
        <w:jc w:val="both"/>
      </w:pPr>
      <w:r>
        <w:rPr>
          <w:rFonts w:ascii="Times New Roman"/>
          <w:b w:val="false"/>
          <w:i w:val="false"/>
          <w:color w:val="000000"/>
          <w:sz w:val="28"/>
        </w:rPr>
        <w:t>
      12-11) басым дақылдардың, оның ішінде көпжылдық екпелердің өндірісін субсидиялауды жүзеге асыру;</w:t>
      </w:r>
    </w:p>
    <w:bookmarkEnd w:id="175"/>
    <w:bookmarkStart w:name="z460" w:id="176"/>
    <w:p>
      <w:pPr>
        <w:spacing w:after="0"/>
        <w:ind w:left="0"/>
        <w:jc w:val="both"/>
      </w:pPr>
      <w:r>
        <w:rPr>
          <w:rFonts w:ascii="Times New Roman"/>
          <w:b w:val="false"/>
          <w:i w:val="false"/>
          <w:color w:val="000000"/>
          <w:sz w:val="28"/>
        </w:rPr>
        <w:t>
      12-12) саны зиян тигізудің экономикалық шегінен жоғары зиянды және аса қауіпті зиянды организмдерге және карантинді объектілерге қарсы өңдеу жүргізуге арналған пестицидтердің, биоагенттердің (энтомофагтардың) құнын субсидиялауды жүзеге асыру;</w:t>
      </w:r>
    </w:p>
    <w:bookmarkEnd w:id="176"/>
    <w:bookmarkStart w:name="z461" w:id="177"/>
    <w:p>
      <w:pPr>
        <w:spacing w:after="0"/>
        <w:ind w:left="0"/>
        <w:jc w:val="both"/>
      </w:pPr>
      <w:r>
        <w:rPr>
          <w:rFonts w:ascii="Times New Roman"/>
          <w:b w:val="false"/>
          <w:i w:val="false"/>
          <w:color w:val="000000"/>
          <w:sz w:val="28"/>
        </w:rPr>
        <w:t>
      12-13) жеке және заңды тұлғаларға жеміс дақылдарының бактериялық күйігін жұқтырған жойылған жеміс-жидек дақылдарын отырғызу мен өсіру шығындарын өтеу;</w:t>
      </w:r>
    </w:p>
    <w:bookmarkEnd w:id="177"/>
    <w:bookmarkStart w:name="z462" w:id="178"/>
    <w:p>
      <w:pPr>
        <w:spacing w:after="0"/>
        <w:ind w:left="0"/>
        <w:jc w:val="both"/>
      </w:pPr>
      <w:r>
        <w:rPr>
          <w:rFonts w:ascii="Times New Roman"/>
          <w:b w:val="false"/>
          <w:i w:val="false"/>
          <w:color w:val="000000"/>
          <w:sz w:val="28"/>
        </w:rPr>
        <w:t>
      12-14) тиісті жергілікті өкілді органның бекітуіне ауыл шаруашылығы жануарларын жаюдың үлгілік қағидалары негізінде әзірленген ауыл шаруашылығы жануарларын жаю қағидаларын ұсыну;</w:t>
      </w:r>
    </w:p>
    <w:bookmarkEnd w:id="178"/>
    <w:bookmarkStart w:name="z463" w:id="179"/>
    <w:p>
      <w:pPr>
        <w:spacing w:after="0"/>
        <w:ind w:left="0"/>
        <w:jc w:val="both"/>
      </w:pPr>
      <w:r>
        <w:rPr>
          <w:rFonts w:ascii="Times New Roman"/>
          <w:b w:val="false"/>
          <w:i w:val="false"/>
          <w:color w:val="000000"/>
          <w:sz w:val="28"/>
        </w:rPr>
        <w:t>
      12-15) ауыл шаруашылығы жануарларын сәйкестендіру жөніндегі іс-шаралар жүргізуді ұйымдастыру;</w:t>
      </w:r>
    </w:p>
    <w:bookmarkEnd w:id="179"/>
    <w:bookmarkStart w:name="z131" w:id="180"/>
    <w:p>
      <w:pPr>
        <w:spacing w:after="0"/>
        <w:ind w:left="0"/>
        <w:jc w:val="both"/>
      </w:pPr>
      <w:r>
        <w:rPr>
          <w:rFonts w:ascii="Times New Roman"/>
          <w:b w:val="false"/>
          <w:i w:val="false"/>
          <w:color w:val="000000"/>
          <w:sz w:val="28"/>
        </w:rPr>
        <w:t xml:space="preserve">
      13) мыналар: </w:t>
      </w:r>
    </w:p>
    <w:bookmarkEnd w:id="180"/>
    <w:p>
      <w:pPr>
        <w:spacing w:after="0"/>
        <w:ind w:left="0"/>
        <w:jc w:val="both"/>
      </w:pPr>
      <w:r>
        <w:rPr>
          <w:rFonts w:ascii="Times New Roman"/>
          <w:b w:val="false"/>
          <w:i w:val="false"/>
          <w:color w:val="000000"/>
          <w:sz w:val="28"/>
        </w:rPr>
        <w:t>
      агроөнеркәсіптік кешен салаларына инвестициялар мен екінші деңгейдегі банктердің кредиттерін тарту;</w:t>
      </w:r>
    </w:p>
    <w:bookmarkStart w:name="z132" w:id="181"/>
    <w:p>
      <w:pPr>
        <w:spacing w:after="0"/>
        <w:ind w:left="0"/>
        <w:jc w:val="both"/>
      </w:pPr>
      <w:r>
        <w:rPr>
          <w:rFonts w:ascii="Times New Roman"/>
          <w:b w:val="false"/>
          <w:i w:val="false"/>
          <w:color w:val="000000"/>
          <w:sz w:val="28"/>
        </w:rPr>
        <w:t>
      бәсекеге қабілетті өндірістерді қалыптастыру және дамыту, оларды жаңғырту және сапа менеджментінің халықаралық жүйесіне көшіру үшін жағдай жасау;</w:t>
      </w:r>
    </w:p>
    <w:bookmarkEnd w:id="181"/>
    <w:bookmarkStart w:name="z133" w:id="182"/>
    <w:p>
      <w:pPr>
        <w:spacing w:after="0"/>
        <w:ind w:left="0"/>
        <w:jc w:val="both"/>
      </w:pPr>
      <w:r>
        <w:rPr>
          <w:rFonts w:ascii="Times New Roman"/>
          <w:b w:val="false"/>
          <w:i w:val="false"/>
          <w:color w:val="000000"/>
          <w:sz w:val="28"/>
        </w:rPr>
        <w:t>
      балық шаруашылығын, аквашаруашылықты және балықты қайта өңдеу кәсіпорындарын дамыту;</w:t>
      </w:r>
    </w:p>
    <w:bookmarkEnd w:id="182"/>
    <w:bookmarkStart w:name="z134" w:id="183"/>
    <w:p>
      <w:pPr>
        <w:spacing w:after="0"/>
        <w:ind w:left="0"/>
        <w:jc w:val="both"/>
      </w:pPr>
      <w:r>
        <w:rPr>
          <w:rFonts w:ascii="Times New Roman"/>
          <w:b w:val="false"/>
          <w:i w:val="false"/>
          <w:color w:val="000000"/>
          <w:sz w:val="28"/>
        </w:rPr>
        <w:t>
      мамандандырылған мал шаруашылығы қожалықтарының өсуі үшін жағдай жасау бойынша іс-шаралар әзірлеу;</w:t>
      </w:r>
    </w:p>
    <w:bookmarkEnd w:id="183"/>
    <w:bookmarkStart w:name="z135" w:id="184"/>
    <w:p>
      <w:pPr>
        <w:spacing w:after="0"/>
        <w:ind w:left="0"/>
        <w:jc w:val="both"/>
      </w:pPr>
      <w:r>
        <w:rPr>
          <w:rFonts w:ascii="Times New Roman"/>
          <w:b w:val="false"/>
          <w:i w:val="false"/>
          <w:color w:val="000000"/>
          <w:sz w:val="28"/>
        </w:rPr>
        <w:t>
      14) бюджет қаражаты есебінен қаржыландырылатын ауылдық аумақтардың әлеуметтік және инженерлік инфрақұрылымын дамытудың ауылдық аумақтарды дамыту саласындағы уәкілетті органмен келісілген жергілікті бюджеттік басым инвестициялық жобаларының және агроөнеркәсіптік кешенді дамыту жөніндегі жобалардың тізбесін жасау;</w:t>
      </w:r>
    </w:p>
    <w:bookmarkEnd w:id="184"/>
    <w:bookmarkStart w:name="z136" w:id="185"/>
    <w:p>
      <w:pPr>
        <w:spacing w:after="0"/>
        <w:ind w:left="0"/>
        <w:jc w:val="both"/>
      </w:pPr>
      <w:r>
        <w:rPr>
          <w:rFonts w:ascii="Times New Roman"/>
          <w:b w:val="false"/>
          <w:i w:val="false"/>
          <w:color w:val="000000"/>
          <w:sz w:val="28"/>
        </w:rPr>
        <w:t>
      15) агроөнеркәсіптік кешеннің ақпараттық-маркетингтік жүйесінің жұмыс істеуі мен дамуы үшін жағдай жасау;</w:t>
      </w:r>
    </w:p>
    <w:bookmarkEnd w:id="185"/>
    <w:bookmarkStart w:name="z137" w:id="186"/>
    <w:p>
      <w:pPr>
        <w:spacing w:after="0"/>
        <w:ind w:left="0"/>
        <w:jc w:val="both"/>
      </w:pPr>
      <w:r>
        <w:rPr>
          <w:rFonts w:ascii="Times New Roman"/>
          <w:b w:val="false"/>
          <w:i w:val="false"/>
          <w:color w:val="000000"/>
          <w:sz w:val="28"/>
        </w:rPr>
        <w:t>
      16) ішкі және сыртқы азық-түлік нарықтарындағы ахуалды зерделеу және агроөнеркәсіптік кешен субъектілерінің тиісті ақпаратқа қол жеткізуін қамтамасыз ету;</w:t>
      </w:r>
    </w:p>
    <w:bookmarkEnd w:id="186"/>
    <w:bookmarkStart w:name="z138" w:id="187"/>
    <w:p>
      <w:pPr>
        <w:spacing w:after="0"/>
        <w:ind w:left="0"/>
        <w:jc w:val="both"/>
      </w:pPr>
      <w:r>
        <w:rPr>
          <w:rFonts w:ascii="Times New Roman"/>
          <w:b w:val="false"/>
          <w:i w:val="false"/>
          <w:color w:val="000000"/>
          <w:sz w:val="28"/>
        </w:rPr>
        <w:t>
      17) агроөнеркәсіптік кешеннің және ауылдық аумақтардың жай-күйі мен дамуы туралы ақпаратты агроөнеркәсіптік кешенді және ауылдық аумақтарды дамыту мәселелері жөніндегі уәкілетті мемлекеттік органдарға беру;</w:t>
      </w:r>
    </w:p>
    <w:bookmarkEnd w:id="187"/>
    <w:bookmarkStart w:name="z320" w:id="188"/>
    <w:p>
      <w:pPr>
        <w:spacing w:after="0"/>
        <w:ind w:left="0"/>
        <w:jc w:val="both"/>
      </w:pPr>
      <w:r>
        <w:rPr>
          <w:rFonts w:ascii="Times New Roman"/>
          <w:b w:val="false"/>
          <w:i w:val="false"/>
          <w:color w:val="000000"/>
          <w:sz w:val="28"/>
        </w:rPr>
        <w:t>
      17-1) әкімшілік-аумақтық бірліктің азық-түлікпен қамтамасыз етілу теңгерімін жасау;</w:t>
      </w:r>
    </w:p>
    <w:bookmarkEnd w:id="1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17-2) алып тасталды - ҚР 02.04.2019 </w:t>
      </w:r>
      <w:r>
        <w:rPr>
          <w:rFonts w:ascii="Times New Roman"/>
          <w:b w:val="false"/>
          <w:i w:val="false"/>
          <w:color w:val="000000"/>
          <w:sz w:val="28"/>
        </w:rPr>
        <w:t>№ 241-VI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22" w:id="189"/>
    <w:p>
      <w:pPr>
        <w:spacing w:after="0"/>
        <w:ind w:left="0"/>
        <w:jc w:val="both"/>
      </w:pPr>
      <w:r>
        <w:rPr>
          <w:rFonts w:ascii="Times New Roman"/>
          <w:b w:val="false"/>
          <w:i w:val="false"/>
          <w:color w:val="000000"/>
          <w:sz w:val="28"/>
        </w:rPr>
        <w:t>
      17-3) әлеуметтік маңызы бар азық-түлік тауарларына бағаларды тұрақтандыру тетіктерін іске асыру үшін мамандандырылған ұйымдардан көрсетілетін қызметтерді сатып алуды жүзеге асыру;</w:t>
      </w:r>
    </w:p>
    <w:bookmarkEnd w:id="189"/>
    <w:bookmarkStart w:name="z323" w:id="190"/>
    <w:p>
      <w:pPr>
        <w:spacing w:after="0"/>
        <w:ind w:left="0"/>
        <w:jc w:val="both"/>
      </w:pPr>
      <w:r>
        <w:rPr>
          <w:rFonts w:ascii="Times New Roman"/>
          <w:b w:val="false"/>
          <w:i w:val="false"/>
          <w:color w:val="000000"/>
          <w:sz w:val="28"/>
        </w:rPr>
        <w:t>
      17-4) әлеуметтік маңызы бар азық-түлік тауарларына бағаларды тұрақтандыру тетіктерін іске асыру жөніндегі комиссияны құру және оның жұмысын ұйымдастыру;</w:t>
      </w:r>
    </w:p>
    <w:bookmarkEnd w:id="1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17-5) 31.12.2020 дейін қолданыста болды - ҚР 28.11.2014 </w:t>
      </w:r>
      <w:r>
        <w:rPr>
          <w:rFonts w:ascii="Times New Roman"/>
          <w:b w:val="false"/>
          <w:i w:val="false"/>
          <w:color w:val="000000"/>
          <w:sz w:val="28"/>
        </w:rPr>
        <w:t>№ 257-V</w:t>
      </w:r>
      <w:r>
        <w:rPr>
          <w:rFonts w:ascii="Times New Roman"/>
          <w:b w:val="false"/>
          <w:i w:val="false"/>
          <w:color w:val="ff0000"/>
          <w:sz w:val="28"/>
        </w:rPr>
        <w:t xml:space="preserve">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17-6) 31.12.2020 дейін қолданыста болды - ҚР 28.11.2014 </w:t>
      </w:r>
      <w:r>
        <w:rPr>
          <w:rFonts w:ascii="Times New Roman"/>
          <w:b w:val="false"/>
          <w:i w:val="false"/>
          <w:color w:val="000000"/>
          <w:sz w:val="28"/>
        </w:rPr>
        <w:t>№ 257-V</w:t>
      </w:r>
      <w:r>
        <w:rPr>
          <w:rFonts w:ascii="Times New Roman"/>
          <w:b w:val="false"/>
          <w:i w:val="false"/>
          <w:color w:val="ff0000"/>
          <w:sz w:val="28"/>
        </w:rPr>
        <w:t xml:space="preserve">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17-7) 31.12.2020 дейін қолданыста болды - ҚР 28.11.2014 </w:t>
      </w:r>
      <w:r>
        <w:rPr>
          <w:rFonts w:ascii="Times New Roman"/>
          <w:b w:val="false"/>
          <w:i w:val="false"/>
          <w:color w:val="000000"/>
          <w:sz w:val="28"/>
        </w:rPr>
        <w:t>№ 257-V</w:t>
      </w:r>
      <w:r>
        <w:rPr>
          <w:rFonts w:ascii="Times New Roman"/>
          <w:b w:val="false"/>
          <w:i w:val="false"/>
          <w:color w:val="ff0000"/>
          <w:sz w:val="28"/>
        </w:rPr>
        <w:t xml:space="preserve">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17-8) 31.12.2020 дейін қолданыста болды - ҚР 28.11.2014 </w:t>
      </w:r>
      <w:r>
        <w:rPr>
          <w:rFonts w:ascii="Times New Roman"/>
          <w:b w:val="false"/>
          <w:i w:val="false"/>
          <w:color w:val="000000"/>
          <w:sz w:val="28"/>
        </w:rPr>
        <w:t>№ 257-V</w:t>
      </w:r>
      <w:r>
        <w:rPr>
          <w:rFonts w:ascii="Times New Roman"/>
          <w:b w:val="false"/>
          <w:i w:val="false"/>
          <w:color w:val="ff0000"/>
          <w:sz w:val="28"/>
        </w:rPr>
        <w:t xml:space="preserve">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17-9) алып тасталды - ҚР 28.10.2019 </w:t>
      </w:r>
      <w:r>
        <w:rPr>
          <w:rFonts w:ascii="Times New Roman"/>
          <w:b w:val="false"/>
          <w:i w:val="false"/>
          <w:color w:val="000000"/>
          <w:sz w:val="28"/>
        </w:rPr>
        <w:t>№ 268-VI</w:t>
      </w:r>
      <w:r>
        <w:rPr>
          <w:rFonts w:ascii="Times New Roman"/>
          <w:b w:val="false"/>
          <w:i w:val="false"/>
          <w:color w:val="ff0000"/>
          <w:sz w:val="28"/>
        </w:rPr>
        <w:t xml:space="preserve"> Заңымен (01.01.2015 бастап қолданысқа енгізіледі);</w:t>
      </w:r>
      <w:r>
        <w:br/>
      </w:r>
      <w:r>
        <w:rPr>
          <w:rFonts w:ascii="Times New Roman"/>
          <w:b w:val="false"/>
          <w:i w:val="false"/>
          <w:color w:val="000000"/>
          <w:sz w:val="28"/>
        </w:rPr>
        <w:t>
</w:t>
      </w:r>
    </w:p>
    <w:bookmarkStart w:name="z432" w:id="191"/>
    <w:p>
      <w:pPr>
        <w:spacing w:after="0"/>
        <w:ind w:left="0"/>
        <w:jc w:val="both"/>
      </w:pPr>
      <w:r>
        <w:rPr>
          <w:rFonts w:ascii="Times New Roman"/>
          <w:b w:val="false"/>
          <w:i w:val="false"/>
          <w:color w:val="000000"/>
          <w:sz w:val="28"/>
        </w:rPr>
        <w:t>
      17-10) әлеуметтік маңызы бар азық-түлік тауарларына бағаларды тұрақтандыру тетіктерін іске асыру қағидаларын әзірлеу және бекіту;</w:t>
      </w:r>
    </w:p>
    <w:bookmarkEnd w:id="191"/>
    <w:bookmarkStart w:name="z433" w:id="192"/>
    <w:p>
      <w:pPr>
        <w:spacing w:after="0"/>
        <w:ind w:left="0"/>
        <w:jc w:val="both"/>
      </w:pPr>
      <w:r>
        <w:rPr>
          <w:rFonts w:ascii="Times New Roman"/>
          <w:b w:val="false"/>
          <w:i w:val="false"/>
          <w:color w:val="000000"/>
          <w:sz w:val="28"/>
        </w:rPr>
        <w:t>
      17-11) әлеуметтік маңызы бар азық-түлік тауарларына бағаларды тұрақтандыру тетіктерін іске асыру үшін сатып алынатын азық-түлік тауарларының шекті сауда үстемесін және тізбесін бекіту;</w:t>
      </w:r>
    </w:p>
    <w:bookmarkEnd w:id="192"/>
    <w:bookmarkStart w:name="z464" w:id="193"/>
    <w:p>
      <w:pPr>
        <w:spacing w:after="0"/>
        <w:ind w:left="0"/>
        <w:jc w:val="both"/>
      </w:pPr>
      <w:r>
        <w:rPr>
          <w:rFonts w:ascii="Times New Roman"/>
          <w:b w:val="false"/>
          <w:i w:val="false"/>
          <w:color w:val="000000"/>
          <w:sz w:val="28"/>
        </w:rPr>
        <w:t>
      17-12) агроөнеркәсіптік кешен субъектілеріне кредит беру, сондай-ақ ауыл шаруашылығы жануарларын, техникасы мен технологиялық жабдығын сатып алуға лизинг кезінде сыйақы мөлшерлемелерін субсидиялауды жүзеге асыру;</w:t>
      </w:r>
    </w:p>
    <w:bookmarkEnd w:id="193"/>
    <w:bookmarkStart w:name="z465" w:id="194"/>
    <w:p>
      <w:pPr>
        <w:spacing w:after="0"/>
        <w:ind w:left="0"/>
        <w:jc w:val="both"/>
      </w:pPr>
      <w:r>
        <w:rPr>
          <w:rFonts w:ascii="Times New Roman"/>
          <w:b w:val="false"/>
          <w:i w:val="false"/>
          <w:color w:val="000000"/>
          <w:sz w:val="28"/>
        </w:rPr>
        <w:t>
      17-13) агроөнеркәсіптік кешен субъектілерін қаржылық сауықтыру жөніндегі бағыт шеңберінде кредиттік және лизингтік міндеттемелер бойынша сыйақы мөлшерлемелерін субсидиялауды жүзеге асыру;</w:t>
      </w:r>
    </w:p>
    <w:bookmarkEnd w:id="1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17-14) алып тасталды – ҚР 10.10.2022 </w:t>
      </w:r>
      <w:r>
        <w:rPr>
          <w:rFonts w:ascii="Times New Roman"/>
          <w:b w:val="false"/>
          <w:i w:val="false"/>
          <w:color w:val="000000"/>
          <w:sz w:val="28"/>
        </w:rPr>
        <w:t>№ 144-VII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492" w:id="195"/>
    <w:p>
      <w:pPr>
        <w:spacing w:after="0"/>
        <w:ind w:left="0"/>
        <w:jc w:val="both"/>
      </w:pPr>
      <w:r>
        <w:rPr>
          <w:rFonts w:ascii="Times New Roman"/>
          <w:b w:val="false"/>
          <w:i w:val="false"/>
          <w:color w:val="000000"/>
          <w:sz w:val="28"/>
        </w:rPr>
        <w:t>
      17-15) ішкі нарыққа реттеушілік әсер ету үшін азық-түлік астығын өткізу кезінде агроөнеркәсіптік кешен саласындағы ұлттық компанияның шеккен шығыстарын өтеуді субсидиялауды жүзеге асыру;</w:t>
      </w:r>
    </w:p>
    <w:bookmarkEnd w:id="195"/>
    <w:bookmarkStart w:name="z500" w:id="196"/>
    <w:p>
      <w:pPr>
        <w:spacing w:after="0"/>
        <w:ind w:left="0"/>
        <w:jc w:val="both"/>
      </w:pPr>
      <w:r>
        <w:rPr>
          <w:rFonts w:ascii="Times New Roman"/>
          <w:b w:val="false"/>
          <w:i w:val="false"/>
          <w:color w:val="000000"/>
          <w:sz w:val="28"/>
        </w:rPr>
        <w:t>
      17-16) органикалық өнім өндіру сәйкестігін растау кезінде жұмсалған шығыстардың бір бөлігін субсидиялауды жүзеге асыру;</w:t>
      </w:r>
    </w:p>
    <w:bookmarkEnd w:id="1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17-17) алып тасталды - ҚР 09.04.2025 </w:t>
      </w:r>
      <w:r>
        <w:rPr>
          <w:rFonts w:ascii="Times New Roman"/>
          <w:b w:val="false"/>
          <w:i w:val="false"/>
          <w:color w:val="000000"/>
          <w:sz w:val="28"/>
        </w:rPr>
        <w:t>№ 179-VIII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17-18) алып тасталды - ҚР 09.04.2025 </w:t>
      </w:r>
      <w:r>
        <w:rPr>
          <w:rFonts w:ascii="Times New Roman"/>
          <w:b w:val="false"/>
          <w:i w:val="false"/>
          <w:color w:val="000000"/>
          <w:sz w:val="28"/>
        </w:rPr>
        <w:t>№ 179-VIII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Заңымен;</w:t>
      </w:r>
      <w:r>
        <w:br/>
      </w:r>
      <w:r>
        <w:rPr>
          <w:rFonts w:ascii="Times New Roman"/>
          <w:b w:val="false"/>
          <w:i w:val="false"/>
          <w:color w:val="000000"/>
          <w:sz w:val="28"/>
        </w:rPr>
        <w:t>
</w:t>
      </w:r>
    </w:p>
    <w:bookmarkStart w:name="z304" w:id="197"/>
    <w:p>
      <w:pPr>
        <w:spacing w:after="0"/>
        <w:ind w:left="0"/>
        <w:jc w:val="both"/>
      </w:pPr>
      <w:r>
        <w:rPr>
          <w:rFonts w:ascii="Times New Roman"/>
          <w:b w:val="false"/>
          <w:i w:val="false"/>
          <w:color w:val="000000"/>
          <w:sz w:val="28"/>
        </w:rPr>
        <w:t>
      18) жергілікті мемлекеттік басқару мүдделерінде Қазақстан Республикасының заңнамасында жергілікті атқарушы органдарға жүктелетін өзге де өкілеттіктерді жүзеге асыру кіреді.</w:t>
      </w:r>
    </w:p>
    <w:bookmarkEnd w:id="197"/>
    <w:bookmarkStart w:name="z139" w:id="198"/>
    <w:p>
      <w:pPr>
        <w:spacing w:after="0"/>
        <w:ind w:left="0"/>
        <w:jc w:val="both"/>
      </w:pPr>
      <w:r>
        <w:rPr>
          <w:rFonts w:ascii="Times New Roman"/>
          <w:b w:val="false"/>
          <w:i w:val="false"/>
          <w:color w:val="000000"/>
          <w:sz w:val="28"/>
        </w:rPr>
        <w:t>
      3. Аудандардың (облыстық маңызы бар қаланың) жергілікті өкілді органдарының (мәслихаттарының) құзыретіне:</w:t>
      </w:r>
    </w:p>
    <w:bookmarkEnd w:id="198"/>
    <w:bookmarkStart w:name="z140" w:id="199"/>
    <w:p>
      <w:pPr>
        <w:spacing w:after="0"/>
        <w:ind w:left="0"/>
        <w:jc w:val="both"/>
      </w:pPr>
      <w:r>
        <w:rPr>
          <w:rFonts w:ascii="Times New Roman"/>
          <w:b w:val="false"/>
          <w:i w:val="false"/>
          <w:color w:val="000000"/>
          <w:sz w:val="28"/>
        </w:rPr>
        <w:t>
      1) агроөнеркәсіптік кешенді және ауылдық аумақтарды дамытудың жоспарларын, экономикалық және әлеуметтік бағдарламаларын бекіту;</w:t>
      </w:r>
    </w:p>
    <w:bookmarkEnd w:id="199"/>
    <w:bookmarkStart w:name="z141" w:id="200"/>
    <w:p>
      <w:pPr>
        <w:spacing w:after="0"/>
        <w:ind w:left="0"/>
        <w:jc w:val="both"/>
      </w:pPr>
      <w:r>
        <w:rPr>
          <w:rFonts w:ascii="Times New Roman"/>
          <w:b w:val="false"/>
          <w:i w:val="false"/>
          <w:color w:val="000000"/>
          <w:sz w:val="28"/>
        </w:rPr>
        <w:t>
      2) тиісті қаржы жылына арналған жергілікті бюджетті, онда агроөнеркәсіптік кешен мен ауылдық аумақтар саласындағы іc-шараларды қаржыландырудың қажетті көлемдерін көздей отырып бекіту;</w:t>
      </w:r>
    </w:p>
    <w:bookmarkEnd w:id="200"/>
    <w:bookmarkStart w:name="z142" w:id="201"/>
    <w:p>
      <w:pPr>
        <w:spacing w:after="0"/>
        <w:ind w:left="0"/>
        <w:jc w:val="both"/>
      </w:pPr>
      <w:r>
        <w:rPr>
          <w:rFonts w:ascii="Times New Roman"/>
          <w:b w:val="false"/>
          <w:i w:val="false"/>
          <w:color w:val="000000"/>
          <w:sz w:val="28"/>
        </w:rPr>
        <w:t>
      3) жергілікті атқарушы органдар (әкімдіктер) басшыларының агроөнеркәсіптік кешенді және ауылдық аумақтарды дамыту мәселелері жөніндегі есептерін тыңдау;</w:t>
      </w:r>
    </w:p>
    <w:bookmarkEnd w:id="201"/>
    <w:bookmarkStart w:name="z240" w:id="202"/>
    <w:p>
      <w:pPr>
        <w:spacing w:after="0"/>
        <w:ind w:left="0"/>
        <w:jc w:val="both"/>
      </w:pPr>
      <w:r>
        <w:rPr>
          <w:rFonts w:ascii="Times New Roman"/>
          <w:b w:val="false"/>
          <w:i w:val="false"/>
          <w:color w:val="000000"/>
          <w:sz w:val="28"/>
        </w:rPr>
        <w:t>
      4) ауылдық елді мекендерде жұмыс істейтін және тұратын денсаулық сақтау, білім беру, әлеуметтік қамсыздандыру, мәдениет, архив ісі, спорт, агроөнеркәсіптік кешен, орман шаруашылығы және ерекше қорғалатын табиғи аумақтар саласындағы мамандарға, ауылдар, кенттер, ауылдық округтер әкімдері аппараттарының мемлекеттік қызметшілеріне Қазақстан Республикасының заңнамасында көзделген әлеуметтік қолдау шараларын, сондай-ақ осы санаттардағы жұмыскерлерге өзге де әлеуметтік көмек шараларын айқындау;</w:t>
      </w:r>
    </w:p>
    <w:bookmarkEnd w:id="202"/>
    <w:bookmarkStart w:name="z303" w:id="203"/>
    <w:p>
      <w:pPr>
        <w:spacing w:after="0"/>
        <w:ind w:left="0"/>
        <w:jc w:val="both"/>
      </w:pPr>
      <w:r>
        <w:rPr>
          <w:rFonts w:ascii="Times New Roman"/>
          <w:b w:val="false"/>
          <w:i w:val="false"/>
          <w:color w:val="000000"/>
          <w:sz w:val="28"/>
        </w:rPr>
        <w:t>
      5) Қазақстан Республикасының заңнамасына сәйкес азаматтардың құқықтары мен заңды мүдделерін қамтамасыз ету жөніндегі өзге де өкілеттіктерді жүзеге асыру кіреді.</w:t>
      </w:r>
    </w:p>
    <w:bookmarkEnd w:id="203"/>
    <w:bookmarkStart w:name="z143" w:id="204"/>
    <w:p>
      <w:pPr>
        <w:spacing w:after="0"/>
        <w:ind w:left="0"/>
        <w:jc w:val="both"/>
      </w:pPr>
      <w:r>
        <w:rPr>
          <w:rFonts w:ascii="Times New Roman"/>
          <w:b w:val="false"/>
          <w:i w:val="false"/>
          <w:color w:val="000000"/>
          <w:sz w:val="28"/>
        </w:rPr>
        <w:t>
      4. Аудандардың (облыстық маңызы бap (қаланың) жергілікті атқарушы органдарының (әкімдіктерінің) құзыретіне:</w:t>
      </w:r>
    </w:p>
    <w:bookmarkEnd w:id="204"/>
    <w:bookmarkStart w:name="z144" w:id="20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w:t>
      </w:r>
      <w:r>
        <w:rPr>
          <w:rFonts w:ascii="Times New Roman"/>
          <w:b w:val="false"/>
          <w:i w:val="false"/>
          <w:color w:val="000000"/>
          <w:sz w:val="28"/>
        </w:rPr>
        <w:t xml:space="preserve">алып тасталды - ҚР 03.07.2013 </w:t>
      </w:r>
      <w:r>
        <w:rPr>
          <w:rFonts w:ascii="Times New Roman"/>
          <w:b w:val="false"/>
          <w:i w:val="false"/>
          <w:color w:val="000000"/>
          <w:sz w:val="28"/>
        </w:rPr>
        <w:t>№ 124-V</w:t>
      </w:r>
      <w:r>
        <w:rPr>
          <w:rFonts w:ascii="Times New Roman"/>
          <w:b w:val="false"/>
          <w:i w:val="false"/>
          <w:color w:val="000000"/>
          <w:sz w:val="28"/>
        </w:rPr>
        <w:t xml:space="preserve"> Заңымен (алғашқы ресми жарияланғанынан кейін күнтізбелік он күн өткен соң қолданысқа енгізіледі);</w:t>
      </w:r>
    </w:p>
    <w:bookmarkEnd w:id="205"/>
    <w:bookmarkStart w:name="z145" w:id="206"/>
    <w:p>
      <w:pPr>
        <w:spacing w:after="0"/>
        <w:ind w:left="0"/>
        <w:jc w:val="both"/>
      </w:pPr>
      <w:r>
        <w:rPr>
          <w:rFonts w:ascii="Times New Roman"/>
          <w:b w:val="false"/>
          <w:i w:val="false"/>
          <w:color w:val="000000"/>
          <w:sz w:val="28"/>
        </w:rPr>
        <w:t>
      2) агроөнеркәсіптік кешен субъектілерін осы Заңға және осы саладағы басқа да нормативтік құқықтық актілерге сәйкес мемлекеттік қолдауды жүзеге асыру;</w:t>
      </w:r>
    </w:p>
    <w:bookmarkEnd w:id="206"/>
    <w:bookmarkStart w:name="z153" w:id="207"/>
    <w:p>
      <w:pPr>
        <w:spacing w:after="0"/>
        <w:ind w:left="0"/>
        <w:jc w:val="both"/>
      </w:pPr>
      <w:r>
        <w:rPr>
          <w:rFonts w:ascii="Times New Roman"/>
          <w:b w:val="false"/>
          <w:i w:val="false"/>
          <w:color w:val="000000"/>
          <w:sz w:val="28"/>
        </w:rPr>
        <w:t>
      2-1) агроөнеркәсіптік кешенді дамыту саласындағы мемлекеттік техникалық инспекцияны жүзеге асыру;</w:t>
      </w:r>
    </w:p>
    <w:bookmarkEnd w:id="2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ауылдық аумақтарды дамытудың мониторингін жүргізу;</w:t>
      </w:r>
    </w:p>
    <w:bookmarkStart w:name="z514" w:id="208"/>
    <w:p>
      <w:pPr>
        <w:spacing w:after="0"/>
        <w:ind w:left="0"/>
        <w:jc w:val="both"/>
      </w:pPr>
      <w:r>
        <w:rPr>
          <w:rFonts w:ascii="Times New Roman"/>
          <w:b w:val="false"/>
          <w:i w:val="false"/>
          <w:color w:val="000000"/>
          <w:sz w:val="28"/>
        </w:rPr>
        <w:t>
      4-1) мал қорымдарын (биотермиялық шұңқырларды) салу, күтіп-ұстау және реконструкциялау;</w:t>
      </w:r>
    </w:p>
    <w:bookmarkEnd w:id="208"/>
    <w:bookmarkStart w:name="z148" w:id="209"/>
    <w:p>
      <w:pPr>
        <w:spacing w:after="0"/>
        <w:ind w:left="0"/>
        <w:jc w:val="both"/>
      </w:pPr>
      <w:r>
        <w:rPr>
          <w:rFonts w:ascii="Times New Roman"/>
          <w:b w:val="false"/>
          <w:i w:val="false"/>
          <w:color w:val="000000"/>
          <w:sz w:val="28"/>
        </w:rPr>
        <w:t>
      5) елді мекендерде ауыл шаруашылығы жануарларын асырау қағидаларын әзірлеу;</w:t>
      </w:r>
    </w:p>
    <w:bookmarkEnd w:id="209"/>
    <w:bookmarkStart w:name="z467" w:id="210"/>
    <w:p>
      <w:pPr>
        <w:spacing w:after="0"/>
        <w:ind w:left="0"/>
        <w:jc w:val="both"/>
      </w:pPr>
      <w:r>
        <w:rPr>
          <w:rFonts w:ascii="Times New Roman"/>
          <w:b w:val="false"/>
          <w:i w:val="false"/>
          <w:color w:val="000000"/>
          <w:sz w:val="28"/>
        </w:rPr>
        <w:t>
      5-1) ауыл шаруашылығы жануарларын жаюдың үлгілік қағидалары негізінде ауыл шаруашылығы жануарларын жаю қағидаларын әзірлеу;</w:t>
      </w:r>
    </w:p>
    <w:bookmarkEnd w:id="2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6-1) алып тасталды – ҚР 17.01.2014 </w:t>
      </w:r>
      <w:r>
        <w:rPr>
          <w:rFonts w:ascii="Times New Roman"/>
          <w:b w:val="false"/>
          <w:i w:val="false"/>
          <w:color w:val="000000"/>
          <w:sz w:val="28"/>
        </w:rPr>
        <w:t>№ 165-V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50" w:id="211"/>
    <w:p>
      <w:pPr>
        <w:spacing w:after="0"/>
        <w:ind w:left="0"/>
        <w:jc w:val="both"/>
      </w:pPr>
      <w:r>
        <w:rPr>
          <w:rFonts w:ascii="Times New Roman"/>
          <w:b w:val="false"/>
          <w:i w:val="false"/>
          <w:color w:val="000000"/>
          <w:sz w:val="28"/>
        </w:rPr>
        <w:t>
      7) агроөнеркәсіптік кешен мен ауылдық аумақтар саласында жедел ақпарат жинауды жүргізу және оны облыстың жергілікті атқарушы органына (әкімдігіне) беру;</w:t>
      </w:r>
    </w:p>
    <w:bookmarkEnd w:id="211"/>
    <w:bookmarkStart w:name="z389" w:id="212"/>
    <w:p>
      <w:pPr>
        <w:spacing w:after="0"/>
        <w:ind w:left="0"/>
        <w:jc w:val="both"/>
      </w:pPr>
      <w:r>
        <w:rPr>
          <w:rFonts w:ascii="Times New Roman"/>
          <w:b w:val="false"/>
          <w:i w:val="false"/>
          <w:color w:val="000000"/>
          <w:sz w:val="28"/>
        </w:rPr>
        <w:t>
      7-1) тиісті өңірде азық-түлік тауарлары қорларын есепке алуды жүргізу және облыстардың, республикалық маңызы бар қалалардың, астананың жергілікті атқарушы органдарына (әкімдіктеріне) есептілік ұсыну;</w:t>
      </w:r>
    </w:p>
    <w:bookmarkEnd w:id="212"/>
    <w:bookmarkStart w:name="z515" w:id="213"/>
    <w:p>
      <w:pPr>
        <w:spacing w:after="0"/>
        <w:ind w:left="0"/>
        <w:jc w:val="both"/>
      </w:pPr>
      <w:r>
        <w:rPr>
          <w:rFonts w:ascii="Times New Roman"/>
          <w:b w:val="false"/>
          <w:i w:val="false"/>
          <w:color w:val="000000"/>
          <w:sz w:val="28"/>
        </w:rPr>
        <w:t>
      7-2) азық-түлік қауіпсіздігінің жай-күйіне, агроөнеркәсіптік кешен өнімдерінің бағалары мен нарықтарына мониторинг жүргізу;</w:t>
      </w:r>
    </w:p>
    <w:bookmarkEnd w:id="213"/>
    <w:p>
      <w:pPr>
        <w:spacing w:after="0"/>
        <w:ind w:left="0"/>
        <w:jc w:val="both"/>
      </w:pPr>
      <w:r>
        <w:rPr>
          <w:rFonts w:ascii="Times New Roman"/>
          <w:b w:val="false"/>
          <w:i w:val="false"/>
          <w:color w:val="000000"/>
          <w:sz w:val="28"/>
        </w:rPr>
        <w:t>
      7-3) агроөнеркәсіптік кешенді дамыту саласындағы уәкілетті орган айқындайтын тізбе мен тәртіпке сәйкес зиянды организмдерге қарсы күрес жөніндегі іс-шаралар жүргізуді қамтамасыз ету;</w:t>
      </w:r>
    </w:p>
    <w:bookmarkStart w:name="z241" w:id="214"/>
    <w:p>
      <w:pPr>
        <w:spacing w:after="0"/>
        <w:ind w:left="0"/>
        <w:jc w:val="both"/>
      </w:pPr>
      <w:r>
        <w:rPr>
          <w:rFonts w:ascii="Times New Roman"/>
          <w:b w:val="false"/>
          <w:i w:val="false"/>
          <w:color w:val="000000"/>
          <w:sz w:val="28"/>
        </w:rPr>
        <w:t>
      8) ауылдық елді мекендерде жұмыс істейтін және тұратын денсаулық сақтау, білім беру, әлеуметтік қамсыздандыру, мәдениет, спорт, агроөнеркәсіптік кешен, орман шаруашылығы және ерекше қорғалатын табиғи аумақтар саласындағы мамандарға, ауылдар, кенттер, ауылдық округтер әкімдері аппараттарының мемлекеттік қызметшілеріне Қазақстан Республикасының заңнамасында көзделген әлеуметтік қолдау шараларын көрсету жөніндегі жұмысты ұйымдастыру;</w:t>
      </w:r>
    </w:p>
    <w:bookmarkEnd w:id="214"/>
    <w:bookmarkStart w:name="z390" w:id="215"/>
    <w:p>
      <w:pPr>
        <w:spacing w:after="0"/>
        <w:ind w:left="0"/>
        <w:jc w:val="both"/>
      </w:pPr>
      <w:r>
        <w:rPr>
          <w:rFonts w:ascii="Times New Roman"/>
          <w:b w:val="false"/>
          <w:i w:val="false"/>
          <w:color w:val="000000"/>
          <w:sz w:val="28"/>
        </w:rPr>
        <w:t>
      8-1) "Агроөнеркәсіп кешеніндегі үздік кәсіп иесі" конкурсын өткізу;</w:t>
      </w:r>
    </w:p>
    <w:bookmarkEnd w:id="215"/>
    <w:bookmarkStart w:name="z305" w:id="216"/>
    <w:p>
      <w:pPr>
        <w:spacing w:after="0"/>
        <w:ind w:left="0"/>
        <w:jc w:val="both"/>
      </w:pPr>
      <w:r>
        <w:rPr>
          <w:rFonts w:ascii="Times New Roman"/>
          <w:b w:val="false"/>
          <w:i w:val="false"/>
          <w:color w:val="000000"/>
          <w:sz w:val="28"/>
        </w:rPr>
        <w:t>
      9) жергілікті мемлекеттік басқару мүдделерінде Қазақстан Республикасының заңнамасында жергілікті атқарушы органдарға жүктелетін өзге де өкілеттіктерді жүзеге асыру кіреді.</w:t>
      </w:r>
    </w:p>
    <w:bookmarkEnd w:id="216"/>
    <w:bookmarkStart w:name="z151" w:id="217"/>
    <w:p>
      <w:pPr>
        <w:spacing w:after="0"/>
        <w:ind w:left="0"/>
        <w:jc w:val="both"/>
      </w:pPr>
      <w:r>
        <w:rPr>
          <w:rFonts w:ascii="Times New Roman"/>
          <w:b w:val="false"/>
          <w:i w:val="false"/>
          <w:color w:val="000000"/>
          <w:sz w:val="28"/>
        </w:rPr>
        <w:t>
      5. Республикалық маңызы бар қаладағы (астанадағы) аудандар, аудандық маңызы бар қалалар, кенттер, ауылдар, ауылдық округтер әкімдерінің құзыретіне:</w:t>
      </w:r>
    </w:p>
    <w:bookmarkEnd w:id="2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156" w:id="218"/>
    <w:p>
      <w:pPr>
        <w:spacing w:after="0"/>
        <w:ind w:left="0"/>
        <w:jc w:val="both"/>
      </w:pPr>
      <w:r>
        <w:rPr>
          <w:rFonts w:ascii="Times New Roman"/>
          <w:b w:val="false"/>
          <w:i w:val="false"/>
          <w:color w:val="000000"/>
          <w:sz w:val="28"/>
        </w:rPr>
        <w:t>
      3) ветеринария саласындағы уәкілетті орган айқындаған тәртіппен ауыл шаруашылығы жануарларын сәйкестендіру жөніндегі іс-шараларды жүргізуге қатысу;</w:t>
      </w:r>
    </w:p>
    <w:bookmarkEnd w:id="218"/>
    <w:bookmarkStart w:name="z157" w:id="219"/>
    <w:p>
      <w:pPr>
        <w:spacing w:after="0"/>
        <w:ind w:left="0"/>
        <w:jc w:val="both"/>
      </w:pPr>
      <w:r>
        <w:rPr>
          <w:rFonts w:ascii="Times New Roman"/>
          <w:b w:val="false"/>
          <w:i w:val="false"/>
          <w:color w:val="000000"/>
          <w:sz w:val="28"/>
        </w:rPr>
        <w:t>
      4) ауыл шаруашылығы жануарларын қолдан ұрықтандыратын, мал шаруашылығы өнімі мен шикізатын дайындайтын мемлекеттік пункттердің, сою алаңдарының (ауыл шаруашылығы жануарларын сою алаңдарының), мал қорымдарының (биотермиялық шұңқырлардың), пестицидтерді және олардың ыдыстарын арнайы сақтау орындарының (көмінділердің) жұмыс істеуіне жәрдемдесу;</w:t>
      </w:r>
    </w:p>
    <w:bookmarkEnd w:id="219"/>
    <w:bookmarkStart w:name="z158" w:id="220"/>
    <w:p>
      <w:pPr>
        <w:spacing w:after="0"/>
        <w:ind w:left="0"/>
        <w:jc w:val="both"/>
      </w:pPr>
      <w:r>
        <w:rPr>
          <w:rFonts w:ascii="Times New Roman"/>
          <w:b w:val="false"/>
          <w:i w:val="false"/>
          <w:color w:val="000000"/>
          <w:sz w:val="28"/>
        </w:rPr>
        <w:t>
      5) агроөнеркәсіптік кешен мен ауылдық аумақтар саласында жедел ақпарат жинауды жүзеге асыру және оны аудандардың (oблыстық маңызы бар қалалардың) жергілікті атқарушы органдарына (әкімдіктеріне) беру;</w:t>
      </w:r>
    </w:p>
    <w:bookmarkEnd w:id="220"/>
    <w:bookmarkStart w:name="z159" w:id="221"/>
    <w:p>
      <w:pPr>
        <w:spacing w:after="0"/>
        <w:ind w:left="0"/>
        <w:jc w:val="both"/>
      </w:pPr>
      <w:r>
        <w:rPr>
          <w:rFonts w:ascii="Times New Roman"/>
          <w:b w:val="false"/>
          <w:i w:val="false"/>
          <w:color w:val="000000"/>
          <w:sz w:val="28"/>
        </w:rPr>
        <w:t>
      6) ауыл шаруашылығы санағын жүргізуге қатысу;</w:t>
      </w:r>
    </w:p>
    <w:bookmarkEnd w:id="221"/>
    <w:bookmarkStart w:name="z160" w:id="222"/>
    <w:p>
      <w:pPr>
        <w:spacing w:after="0"/>
        <w:ind w:left="0"/>
        <w:jc w:val="both"/>
      </w:pPr>
      <w:r>
        <w:rPr>
          <w:rFonts w:ascii="Times New Roman"/>
          <w:b w:val="false"/>
          <w:i w:val="false"/>
          <w:color w:val="000000"/>
          <w:sz w:val="28"/>
        </w:rPr>
        <w:t>
      7) микрокредит беру бағдарламаларына қатысуы үшін табысы төмен адамдарды анықтау;</w:t>
      </w:r>
    </w:p>
    <w:bookmarkEnd w:id="222"/>
    <w:bookmarkStart w:name="z161" w:id="223"/>
    <w:p>
      <w:pPr>
        <w:spacing w:after="0"/>
        <w:ind w:left="0"/>
        <w:jc w:val="both"/>
      </w:pPr>
      <w:r>
        <w:rPr>
          <w:rFonts w:ascii="Times New Roman"/>
          <w:b w:val="false"/>
          <w:i w:val="false"/>
          <w:color w:val="000000"/>
          <w:sz w:val="28"/>
        </w:rPr>
        <w:t>
      8) ауылдық елді мекендерді абаттандыру, жарық беру, көгалдандыру және санитариялық тазарту жөніндегі жұмыстарды ұйымдастыру;</w:t>
      </w:r>
    </w:p>
    <w:bookmarkEnd w:id="223"/>
    <w:bookmarkStart w:name="z391" w:id="224"/>
    <w:p>
      <w:pPr>
        <w:spacing w:after="0"/>
        <w:ind w:left="0"/>
        <w:jc w:val="both"/>
      </w:pPr>
      <w:r>
        <w:rPr>
          <w:rFonts w:ascii="Times New Roman"/>
          <w:b w:val="false"/>
          <w:i w:val="false"/>
          <w:color w:val="000000"/>
          <w:sz w:val="28"/>
        </w:rPr>
        <w:t>
      8-1) "Агроөнеркәсіп кешеніндегі үздік кәсіп иесі" конкурсын өткізу;</w:t>
      </w:r>
    </w:p>
    <w:bookmarkEnd w:id="224"/>
    <w:bookmarkStart w:name="z306" w:id="225"/>
    <w:p>
      <w:pPr>
        <w:spacing w:after="0"/>
        <w:ind w:left="0"/>
        <w:jc w:val="both"/>
      </w:pPr>
      <w:r>
        <w:rPr>
          <w:rFonts w:ascii="Times New Roman"/>
          <w:b w:val="false"/>
          <w:i w:val="false"/>
          <w:color w:val="000000"/>
          <w:sz w:val="28"/>
        </w:rPr>
        <w:t>
      9) жергілікті мемлекеттік басқару мүдделерінде Қазақстан Республикасының заңнамасында олардың қарауына жатқызылған өзге де өкілеттіктерді жүзеге асыру кіреді.</w:t>
      </w:r>
    </w:p>
    <w:bookmarkEnd w:id="2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өзгерістер енгізілді – ҚР 27.03.2007 № </w:t>
      </w:r>
      <w:r>
        <w:rPr>
          <w:rFonts w:ascii="Times New Roman"/>
          <w:b w:val="false"/>
          <w:i w:val="false"/>
          <w:color w:val="000000"/>
          <w:sz w:val="28"/>
        </w:rPr>
        <w:t>242</w:t>
      </w:r>
      <w:r>
        <w:rPr>
          <w:rFonts w:ascii="Times New Roman"/>
          <w:b w:val="false"/>
          <w:i w:val="false"/>
          <w:color w:val="ff0000"/>
          <w:sz w:val="28"/>
        </w:rPr>
        <w:t xml:space="preserve">, 24.12.2008 </w:t>
      </w:r>
      <w:r>
        <w:rPr>
          <w:rFonts w:ascii="Times New Roman"/>
          <w:b w:val="false"/>
          <w:i w:val="false"/>
          <w:color w:val="000000"/>
          <w:sz w:val="28"/>
        </w:rPr>
        <w:t>№ 111-IV</w:t>
      </w:r>
      <w:r>
        <w:rPr>
          <w:rFonts w:ascii="Times New Roman"/>
          <w:b w:val="false"/>
          <w:i w:val="false"/>
          <w:color w:val="ff0000"/>
          <w:sz w:val="28"/>
        </w:rPr>
        <w:t xml:space="preserve"> (2009.01.01 бастап қолданысқа енгізіледі), 2009.12.11 </w:t>
      </w:r>
      <w:r>
        <w:rPr>
          <w:rFonts w:ascii="Times New Roman"/>
          <w:b w:val="false"/>
          <w:i w:val="false"/>
          <w:color w:val="000000"/>
          <w:sz w:val="28"/>
        </w:rPr>
        <w:t>№ 229-IV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2011.01.26 </w:t>
      </w:r>
      <w:r>
        <w:rPr>
          <w:rFonts w:ascii="Times New Roman"/>
          <w:b w:val="false"/>
          <w:i w:val="false"/>
          <w:color w:val="000000"/>
          <w:sz w:val="28"/>
        </w:rPr>
        <w:t>№ 400-IV</w:t>
      </w:r>
      <w:r>
        <w:rPr>
          <w:rFonts w:ascii="Times New Roman"/>
          <w:b w:val="false"/>
          <w:i w:val="false"/>
          <w:color w:val="ff0000"/>
          <w:sz w:val="28"/>
        </w:rPr>
        <w:t xml:space="preserve"> (алғашқы ресми жарияланғанынан кейін күнтізбелік отыз күн өткен соң қолданысқа енгізіледі), 2011.07.05 </w:t>
      </w:r>
      <w:r>
        <w:rPr>
          <w:rFonts w:ascii="Times New Roman"/>
          <w:b w:val="false"/>
          <w:i w:val="false"/>
          <w:color w:val="000000"/>
          <w:sz w:val="28"/>
        </w:rPr>
        <w:t>№ 452-IV</w:t>
      </w:r>
      <w:r>
        <w:rPr>
          <w:rFonts w:ascii="Times New Roman"/>
          <w:b w:val="false"/>
          <w:i w:val="false"/>
          <w:color w:val="ff0000"/>
          <w:sz w:val="28"/>
        </w:rPr>
        <w:t xml:space="preserve"> (2011.10.13 бастап қолданысқа енгізіледі), 2012.01.12 </w:t>
      </w:r>
      <w:r>
        <w:rPr>
          <w:rFonts w:ascii="Times New Roman"/>
          <w:b w:val="false"/>
          <w:i w:val="false"/>
          <w:color w:val="000000"/>
          <w:sz w:val="28"/>
        </w:rPr>
        <w:t>№ 540-IV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2012.07.10 </w:t>
      </w:r>
      <w:r>
        <w:rPr>
          <w:rFonts w:ascii="Times New Roman"/>
          <w:b w:val="false"/>
          <w:i w:val="false"/>
          <w:color w:val="000000"/>
          <w:sz w:val="28"/>
        </w:rPr>
        <w:t>№ 33-V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03.07.2013 </w:t>
      </w:r>
      <w:r>
        <w:rPr>
          <w:rFonts w:ascii="Times New Roman"/>
          <w:b w:val="false"/>
          <w:i w:val="false"/>
          <w:color w:val="000000"/>
          <w:sz w:val="28"/>
        </w:rPr>
        <w:t>№ 121-V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Конституциялық заңымен; 03.07.2013 </w:t>
      </w:r>
      <w:r>
        <w:rPr>
          <w:rFonts w:ascii="Times New Roman"/>
          <w:b w:val="false"/>
          <w:i w:val="false"/>
          <w:color w:val="00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17.01.2014 </w:t>
      </w:r>
      <w:r>
        <w:rPr>
          <w:rFonts w:ascii="Times New Roman"/>
          <w:b w:val="false"/>
          <w:i w:val="false"/>
          <w:color w:val="000000"/>
          <w:sz w:val="28"/>
        </w:rPr>
        <w:t>№ 165-V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28.11.2014 </w:t>
      </w:r>
      <w:r>
        <w:rPr>
          <w:rFonts w:ascii="Times New Roman"/>
          <w:b w:val="false"/>
          <w:i w:val="false"/>
          <w:color w:val="000000"/>
          <w:sz w:val="28"/>
        </w:rPr>
        <w:t>№ 257-V</w:t>
      </w:r>
      <w:r>
        <w:rPr>
          <w:rFonts w:ascii="Times New Roman"/>
          <w:b w:val="false"/>
          <w:i w:val="false"/>
          <w:color w:val="ff0000"/>
          <w:sz w:val="28"/>
        </w:rPr>
        <w:t xml:space="preserve"> (01.01.2015 бастап қолданысқа енгізіледі және 31.12.2020 дейін қолданыста болады); 29.10.2015 </w:t>
      </w:r>
      <w:r>
        <w:rPr>
          <w:rFonts w:ascii="Times New Roman"/>
          <w:b w:val="false"/>
          <w:i w:val="false"/>
          <w:color w:val="000000"/>
          <w:sz w:val="28"/>
        </w:rPr>
        <w:t>№ 373-V</w:t>
      </w:r>
      <w:r>
        <w:rPr>
          <w:rFonts w:ascii="Times New Roman"/>
          <w:b w:val="false"/>
          <w:i w:val="false"/>
          <w:color w:val="ff0000"/>
          <w:sz w:val="28"/>
        </w:rPr>
        <w:t xml:space="preserve"> (01.01.2016 бастап қолданысқа енгізіледі); 29.10.2015 </w:t>
      </w:r>
      <w:r>
        <w:rPr>
          <w:rFonts w:ascii="Times New Roman"/>
          <w:b w:val="false"/>
          <w:i w:val="false"/>
          <w:color w:val="000000"/>
          <w:sz w:val="28"/>
        </w:rPr>
        <w:t>№ 376-V</w:t>
      </w:r>
      <w:r>
        <w:rPr>
          <w:rFonts w:ascii="Times New Roman"/>
          <w:b w:val="false"/>
          <w:i w:val="false"/>
          <w:color w:val="ff0000"/>
          <w:sz w:val="28"/>
        </w:rPr>
        <w:t xml:space="preserve"> (01.01.2015 бастап қолданысқа енгізіледі); 15.06.2017 </w:t>
      </w:r>
      <w:r>
        <w:rPr>
          <w:rFonts w:ascii="Times New Roman"/>
          <w:b w:val="false"/>
          <w:i w:val="false"/>
          <w:color w:val="000000"/>
          <w:sz w:val="28"/>
        </w:rPr>
        <w:t>№ 73-VI</w:t>
      </w:r>
      <w:r>
        <w:rPr>
          <w:rFonts w:ascii="Times New Roman"/>
          <w:b w:val="false"/>
          <w:i w:val="false"/>
          <w:color w:val="ff0000"/>
          <w:sz w:val="28"/>
        </w:rPr>
        <w:t xml:space="preserve"> (01.01.2019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02.04.2019 </w:t>
      </w:r>
      <w:r>
        <w:rPr>
          <w:rFonts w:ascii="Times New Roman"/>
          <w:b w:val="false"/>
          <w:i w:val="false"/>
          <w:color w:val="00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000000"/>
          <w:sz w:val="28"/>
        </w:rPr>
        <w:t>№ 268-VI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03.07.2020 </w:t>
      </w:r>
      <w:r>
        <w:rPr>
          <w:rFonts w:ascii="Times New Roman"/>
          <w:b w:val="false"/>
          <w:i w:val="false"/>
          <w:color w:val="000000"/>
          <w:sz w:val="28"/>
        </w:rPr>
        <w:t>№ 357-VI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31.12.2021 </w:t>
      </w:r>
      <w:r>
        <w:rPr>
          <w:rFonts w:ascii="Times New Roman"/>
          <w:b w:val="false"/>
          <w:i w:val="false"/>
          <w:color w:val="000000"/>
          <w:sz w:val="28"/>
        </w:rPr>
        <w:t>№ 100-VII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10.10.2022 </w:t>
      </w:r>
      <w:r>
        <w:rPr>
          <w:rFonts w:ascii="Times New Roman"/>
          <w:b w:val="false"/>
          <w:i w:val="false"/>
          <w:color w:val="000000"/>
          <w:sz w:val="28"/>
        </w:rPr>
        <w:t>№ 144-VII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06.04.2024 </w:t>
      </w:r>
      <w:r>
        <w:rPr>
          <w:rFonts w:ascii="Times New Roman"/>
          <w:b w:val="false"/>
          <w:i w:val="false"/>
          <w:color w:val="000000"/>
          <w:sz w:val="28"/>
        </w:rPr>
        <w:t>№ 71-VIII</w:t>
      </w:r>
      <w:r>
        <w:rPr>
          <w:rFonts w:ascii="Times New Roman"/>
          <w:b w:val="false"/>
          <w:i w:val="false"/>
          <w:color w:val="ff0000"/>
          <w:sz w:val="28"/>
        </w:rPr>
        <w:t xml:space="preserve"> (31.12.2025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10.06.2024 </w:t>
      </w:r>
      <w:r>
        <w:rPr>
          <w:rFonts w:ascii="Times New Roman"/>
          <w:b w:val="false"/>
          <w:i w:val="false"/>
          <w:color w:val="000000"/>
          <w:sz w:val="28"/>
        </w:rPr>
        <w:t>№ 90-VIII</w:t>
      </w:r>
      <w:r>
        <w:rPr>
          <w:rFonts w:ascii="Times New Roman"/>
          <w:b w:val="false"/>
          <w:i w:val="false"/>
          <w:color w:val="ff0000"/>
          <w:sz w:val="28"/>
        </w:rPr>
        <w:t xml:space="preserve"> (01.01.2025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09.04.2025 </w:t>
      </w:r>
      <w:r>
        <w:rPr>
          <w:rFonts w:ascii="Times New Roman"/>
          <w:b w:val="false"/>
          <w:i w:val="false"/>
          <w:color w:val="000000"/>
          <w:sz w:val="28"/>
        </w:rPr>
        <w:t>№ 179-VIII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19.05.2025 </w:t>
      </w:r>
      <w:r>
        <w:rPr>
          <w:rFonts w:ascii="Times New Roman"/>
          <w:b w:val="false"/>
          <w:i w:val="false"/>
          <w:color w:val="000000"/>
          <w:sz w:val="28"/>
        </w:rPr>
        <w:t>№ 188-VIII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12.06.2025 </w:t>
      </w:r>
      <w:r>
        <w:rPr>
          <w:rFonts w:ascii="Times New Roman"/>
          <w:b w:val="false"/>
          <w:i w:val="false"/>
          <w:color w:val="000000"/>
          <w:sz w:val="28"/>
        </w:rPr>
        <w:t>№ 194-VIII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30.12.2025 </w:t>
      </w:r>
      <w:r>
        <w:rPr>
          <w:rFonts w:ascii="Times New Roman"/>
          <w:b w:val="false"/>
          <w:i w:val="false"/>
          <w:color w:val="000000"/>
          <w:sz w:val="28"/>
        </w:rPr>
        <w:t>№ 248-VIII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08.07.2026 </w:t>
      </w:r>
      <w:r>
        <w:rPr>
          <w:rFonts w:ascii="Times New Roman"/>
          <w:b w:val="false"/>
          <w:i w:val="false"/>
          <w:color w:val="000000"/>
          <w:sz w:val="28"/>
        </w:rPr>
        <w:t>№ 342-VIII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8-бап. Жергілікті өзін-өзі басқару органдарының агроөнеркәсіптік кешенді және ауылдық аумақтарды дамыту саласындағы құзыреті </w:t>
      </w:r>
    </w:p>
    <w:p>
      <w:pPr>
        <w:spacing w:after="0"/>
        <w:ind w:left="0"/>
        <w:jc w:val="both"/>
      </w:pPr>
      <w:r>
        <w:rPr>
          <w:rFonts w:ascii="Times New Roman"/>
          <w:b w:val="false"/>
          <w:i w:val="false"/>
          <w:color w:val="000000"/>
          <w:sz w:val="28"/>
        </w:rPr>
        <w:t xml:space="preserve">
      Жергілікті өзін-өзі басқару органдарының агроөнеркәсіптік кешенді және ауылдық аумақтарды дамыту саласындағы құзыретіне Қазақстан Республикасының заңнамалық актілерінде белгіленген өкілеттіктер шегінде жергілікті маңызы бар мәселелерді шешуге халықтың қатысуын қамтамасыз ету кіреді. </w:t>
      </w:r>
    </w:p>
    <w:bookmarkStart w:name="z12" w:id="226"/>
    <w:p>
      <w:pPr>
        <w:spacing w:after="0"/>
        <w:ind w:left="0"/>
        <w:jc w:val="left"/>
      </w:pPr>
      <w:r>
        <w:rPr>
          <w:rFonts w:ascii="Times New Roman"/>
          <w:b/>
          <w:i w:val="false"/>
          <w:color w:val="000000"/>
        </w:rPr>
        <w:t xml:space="preserve"> 3-тарау. АГРОӨНЕРКӘСIПТIК КЕШЕНДI ЖӘНЕ АУЫЛДЫҚ АУМАҚТАРДЫ</w:t>
      </w:r>
      <w:r>
        <w:br/>
      </w:r>
      <w:r>
        <w:rPr>
          <w:rFonts w:ascii="Times New Roman"/>
          <w:b/>
          <w:i w:val="false"/>
          <w:color w:val="000000"/>
        </w:rPr>
        <w:t>ДАМЫТУДЫ МЕМЛЕКЕТТIК РЕТТЕУ</w:t>
      </w:r>
    </w:p>
    <w:bookmarkEnd w:id="226"/>
    <w:p>
      <w:pPr>
        <w:spacing w:after="0"/>
        <w:ind w:left="0"/>
        <w:jc w:val="both"/>
      </w:pPr>
      <w:r>
        <w:rPr>
          <w:rFonts w:ascii="Times New Roman"/>
          <w:b/>
          <w:i w:val="false"/>
          <w:color w:val="000000"/>
          <w:sz w:val="28"/>
        </w:rPr>
        <w:t xml:space="preserve">9-бап. Агроөнеркәсіптік кешенді және ауылдық аумақтарды дамытуды мемлекеттік реттеу </w:t>
      </w:r>
    </w:p>
    <w:p>
      <w:pPr>
        <w:spacing w:after="0"/>
        <w:ind w:left="0"/>
        <w:jc w:val="both"/>
      </w:pPr>
      <w:r>
        <w:rPr>
          <w:rFonts w:ascii="Times New Roman"/>
          <w:b w:val="false"/>
          <w:i w:val="false"/>
          <w:color w:val="000000"/>
          <w:sz w:val="28"/>
        </w:rPr>
        <w:t>
      1. Агроөнеркәсіптік кешенді және ауылдық аумақтарды дамытуды мемлекеттік реттеу азық-түлік қауіпсіздігін, агроөнеркәсіптік кешен өнімі нарықтарының тұрақтылығын қамтамасыз етуге, кәсіпкерліктің тиімді жүйесін құруға, отандық өнімнің бәсекелестік артықшылығын қолдауға, сондай-ақ өсімдік шаруашылығын, мал шаруашылығын, балық шаруашылығын және аквашаруашылықты, ауыл шаруашылығы шикізаты мен тамақ өнеркәсібін қайта өңдеу, ветеринариялық-санитариялық және фитосанитариялық қауіпсіздікті, техникалық жарақтандыру мен басқа да ілеспе қызмет салаларын қамтамасыз ету, ауылдық аумақтардың әлеуметтік және инженерлік инфрақұрылымын дамыту үшін жағдай жасау арқылы ауыл халқының өмір сүру деңгейін арттыруға бағытталған.</w:t>
      </w:r>
    </w:p>
    <w:bookmarkStart w:name="z162" w:id="227"/>
    <w:p>
      <w:pPr>
        <w:spacing w:after="0"/>
        <w:ind w:left="0"/>
        <w:jc w:val="both"/>
      </w:pPr>
      <w:r>
        <w:rPr>
          <w:rFonts w:ascii="Times New Roman"/>
          <w:b w:val="false"/>
          <w:i w:val="false"/>
          <w:color w:val="000000"/>
          <w:sz w:val="28"/>
        </w:rPr>
        <w:t xml:space="preserve">
      2. Агроөнеркәсіптік кешенді және ауылдық аумақтарды дамытуды мемлекеттік реттеу: </w:t>
      </w:r>
    </w:p>
    <w:bookmarkEnd w:id="227"/>
    <w:bookmarkStart w:name="z434" w:id="228"/>
    <w:p>
      <w:pPr>
        <w:spacing w:after="0"/>
        <w:ind w:left="0"/>
        <w:jc w:val="both"/>
      </w:pPr>
      <w:r>
        <w:rPr>
          <w:rFonts w:ascii="Times New Roman"/>
          <w:b w:val="false"/>
          <w:i w:val="false"/>
          <w:color w:val="000000"/>
          <w:sz w:val="28"/>
        </w:rPr>
        <w:t>
      1) агроөнеркәсіптік кешен мен ауылдық аумақтар саласында кредит беруді дамыту;</w:t>
      </w:r>
    </w:p>
    <w:bookmarkEnd w:id="228"/>
    <w:bookmarkStart w:name="z163" w:id="229"/>
    <w:p>
      <w:pPr>
        <w:spacing w:after="0"/>
        <w:ind w:left="0"/>
        <w:jc w:val="both"/>
      </w:pPr>
      <w:r>
        <w:rPr>
          <w:rFonts w:ascii="Times New Roman"/>
          <w:b w:val="false"/>
          <w:i w:val="false"/>
          <w:color w:val="000000"/>
          <w:sz w:val="28"/>
        </w:rPr>
        <w:t>
      2) агроөнеркәсіптік кешенді субсидиялау;</w:t>
      </w:r>
    </w:p>
    <w:bookmarkEnd w:id="229"/>
    <w:bookmarkStart w:name="z164" w:id="230"/>
    <w:p>
      <w:pPr>
        <w:spacing w:after="0"/>
        <w:ind w:left="0"/>
        <w:jc w:val="both"/>
      </w:pPr>
      <w:r>
        <w:rPr>
          <w:rFonts w:ascii="Times New Roman"/>
          <w:b w:val="false"/>
          <w:i w:val="false"/>
          <w:color w:val="000000"/>
          <w:sz w:val="28"/>
        </w:rPr>
        <w:t>
      3) әлеуметтік маңызы бар азық-түлік тауарларына бағаларды тұрақтандыру тетіктерін іске асыру;</w:t>
      </w:r>
    </w:p>
    <w:bookmarkEnd w:id="230"/>
    <w:bookmarkStart w:name="z392" w:id="231"/>
    <w:p>
      <w:pPr>
        <w:spacing w:after="0"/>
        <w:ind w:left="0"/>
        <w:jc w:val="both"/>
      </w:pPr>
      <w:r>
        <w:rPr>
          <w:rFonts w:ascii="Times New Roman"/>
          <w:b w:val="false"/>
          <w:i w:val="false"/>
          <w:color w:val="000000"/>
          <w:sz w:val="28"/>
        </w:rPr>
        <w:t>
      3-1) ауылшаруашылық өнімін кепілдендірілген сатып алу бағасы бойынша сатып алу;</w:t>
      </w:r>
    </w:p>
    <w:bookmarkEnd w:id="231"/>
    <w:bookmarkStart w:name="z165" w:id="232"/>
    <w:p>
      <w:pPr>
        <w:spacing w:after="0"/>
        <w:ind w:left="0"/>
        <w:jc w:val="both"/>
      </w:pPr>
      <w:r>
        <w:rPr>
          <w:rFonts w:ascii="Times New Roman"/>
          <w:b w:val="false"/>
          <w:i w:val="false"/>
          <w:color w:val="000000"/>
          <w:sz w:val="28"/>
        </w:rPr>
        <w:t>
      4) мамандандырылған ұйымдар құру;</w:t>
      </w:r>
    </w:p>
    <w:bookmarkEnd w:id="232"/>
    <w:bookmarkStart w:name="z166" w:id="233"/>
    <w:p>
      <w:pPr>
        <w:spacing w:after="0"/>
        <w:ind w:left="0"/>
        <w:jc w:val="both"/>
      </w:pPr>
      <w:r>
        <w:rPr>
          <w:rFonts w:ascii="Times New Roman"/>
          <w:b w:val="false"/>
          <w:i w:val="false"/>
          <w:color w:val="000000"/>
          <w:sz w:val="28"/>
        </w:rPr>
        <w:t>
      5) агроөнеркәсіптік кешен тауарларының экспорты мен импортын реттеу;</w:t>
      </w:r>
    </w:p>
    <w:bookmarkEnd w:id="233"/>
    <w:bookmarkStart w:name="z167" w:id="234"/>
    <w:p>
      <w:pPr>
        <w:spacing w:after="0"/>
        <w:ind w:left="0"/>
        <w:jc w:val="both"/>
      </w:pPr>
      <w:r>
        <w:rPr>
          <w:rFonts w:ascii="Times New Roman"/>
          <w:b w:val="false"/>
          <w:i w:val="false"/>
          <w:color w:val="000000"/>
          <w:sz w:val="28"/>
        </w:rPr>
        <w:t>
      6) агроөнеркәсіптік кешенді техникалық жарақтандыру;</w:t>
      </w:r>
    </w:p>
    <w:bookmarkEnd w:id="234"/>
    <w:bookmarkStart w:name="z168" w:id="235"/>
    <w:p>
      <w:pPr>
        <w:spacing w:after="0"/>
        <w:ind w:left="0"/>
        <w:jc w:val="both"/>
      </w:pPr>
      <w:r>
        <w:rPr>
          <w:rFonts w:ascii="Times New Roman"/>
          <w:b w:val="false"/>
          <w:i w:val="false"/>
          <w:color w:val="000000"/>
          <w:sz w:val="28"/>
        </w:rPr>
        <w:t>
      7) агроөнеркәсіптік кешенді ақпараттық-маркетингтік қамтамасыз ету;</w:t>
      </w:r>
    </w:p>
    <w:bookmarkEnd w:id="235"/>
    <w:bookmarkStart w:name="z169" w:id="236"/>
    <w:p>
      <w:pPr>
        <w:spacing w:after="0"/>
        <w:ind w:left="0"/>
        <w:jc w:val="both"/>
      </w:pPr>
      <w:r>
        <w:rPr>
          <w:rFonts w:ascii="Times New Roman"/>
          <w:b w:val="false"/>
          <w:i w:val="false"/>
          <w:color w:val="000000"/>
          <w:sz w:val="28"/>
        </w:rPr>
        <w:t>
      8) агроөнеркәсіптік кешенді ғылыми, нормативтік-әдістемелік қамтамасыз ету және ол үшін кадрлар даярлау;</w:t>
      </w:r>
    </w:p>
    <w:bookmarkEnd w:id="236"/>
    <w:bookmarkStart w:name="z170" w:id="237"/>
    <w:p>
      <w:pPr>
        <w:spacing w:after="0"/>
        <w:ind w:left="0"/>
        <w:jc w:val="both"/>
      </w:pPr>
      <w:r>
        <w:rPr>
          <w:rFonts w:ascii="Times New Roman"/>
          <w:b w:val="false"/>
          <w:i w:val="false"/>
          <w:color w:val="000000"/>
          <w:sz w:val="28"/>
        </w:rPr>
        <w:t>
      9) ауылдық аумақтардың әлеуметтік және инженерлік инфрақұрылымының дамуын инвестициялауды жүзеге асыру;</w:t>
      </w:r>
    </w:p>
    <w:bookmarkEnd w:id="237"/>
    <w:bookmarkStart w:name="z171" w:id="238"/>
    <w:p>
      <w:pPr>
        <w:spacing w:after="0"/>
        <w:ind w:left="0"/>
        <w:jc w:val="both"/>
      </w:pPr>
      <w:r>
        <w:rPr>
          <w:rFonts w:ascii="Times New Roman"/>
          <w:b w:val="false"/>
          <w:i w:val="false"/>
          <w:color w:val="000000"/>
          <w:sz w:val="28"/>
        </w:rPr>
        <w:t>
      10) ауылды оңтайлы қоныстандыруды ұйымдастыру;</w:t>
      </w:r>
    </w:p>
    <w:bookmarkEnd w:id="238"/>
    <w:bookmarkStart w:name="z172" w:id="239"/>
    <w:p>
      <w:pPr>
        <w:spacing w:after="0"/>
        <w:ind w:left="0"/>
        <w:jc w:val="both"/>
      </w:pPr>
      <w:r>
        <w:rPr>
          <w:rFonts w:ascii="Times New Roman"/>
          <w:b w:val="false"/>
          <w:i w:val="false"/>
          <w:color w:val="000000"/>
          <w:sz w:val="28"/>
        </w:rPr>
        <w:t>
      11) ветеринариялық-санитариялық және фитосанитариялық қауіпсіздікті қамтамасыз ету;</w:t>
      </w:r>
    </w:p>
    <w:bookmarkEnd w:id="2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11-1) алып тасталды - ҚР 09.04.2025 </w:t>
      </w:r>
      <w:r>
        <w:rPr>
          <w:rFonts w:ascii="Times New Roman"/>
          <w:b w:val="false"/>
          <w:i w:val="false"/>
          <w:color w:val="000000"/>
          <w:sz w:val="28"/>
        </w:rPr>
        <w:t>№ 179-VIII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Заңымен;</w:t>
      </w:r>
      <w:r>
        <w:br/>
      </w:r>
      <w:r>
        <w:rPr>
          <w:rFonts w:ascii="Times New Roman"/>
          <w:b w:val="false"/>
          <w:i w:val="false"/>
          <w:color w:val="000000"/>
          <w:sz w:val="28"/>
        </w:rPr>
        <w:t>
</w:t>
      </w:r>
    </w:p>
    <w:bookmarkStart w:name="z173" w:id="240"/>
    <w:p>
      <w:pPr>
        <w:spacing w:after="0"/>
        <w:ind w:left="0"/>
        <w:jc w:val="both"/>
      </w:pPr>
      <w:r>
        <w:rPr>
          <w:rFonts w:ascii="Times New Roman"/>
          <w:b w:val="false"/>
          <w:i w:val="false"/>
          <w:color w:val="000000"/>
          <w:sz w:val="28"/>
        </w:rPr>
        <w:t>
      12) салықтық, бюджеттік, кедендік-тарифтік, техникалық реттеу шаралары мен Қазақстан Республикасының заңнамалық актілеріне сәйкес өзге де шараларды қолдану;</w:t>
      </w:r>
    </w:p>
    <w:bookmarkEnd w:id="240"/>
    <w:bookmarkStart w:name="z468" w:id="241"/>
    <w:p>
      <w:pPr>
        <w:spacing w:after="0"/>
        <w:ind w:left="0"/>
        <w:jc w:val="both"/>
      </w:pPr>
      <w:r>
        <w:rPr>
          <w:rFonts w:ascii="Times New Roman"/>
          <w:b w:val="false"/>
          <w:i w:val="false"/>
          <w:color w:val="000000"/>
          <w:sz w:val="28"/>
        </w:rPr>
        <w:t>
      13) агроөнеркәсіптік кешенде технологиялық міндеттерді мониторингтеу, болжау және технологиялар трансфертін ұйымдастыру;</w:t>
      </w:r>
    </w:p>
    <w:bookmarkEnd w:id="241"/>
    <w:bookmarkStart w:name="z469" w:id="242"/>
    <w:p>
      <w:pPr>
        <w:spacing w:after="0"/>
        <w:ind w:left="0"/>
        <w:jc w:val="both"/>
      </w:pPr>
      <w:r>
        <w:rPr>
          <w:rFonts w:ascii="Times New Roman"/>
          <w:b w:val="false"/>
          <w:i w:val="false"/>
          <w:color w:val="000000"/>
          <w:sz w:val="28"/>
        </w:rPr>
        <w:t>
      14) қолданбалы ғылыми зерттеулерді және тәжірибелік-конструкторлық жұмыстарды жүргізу кезінде агроөнеркәсіптік кешен субъектілерін қоса қаржыландыруға тарту арқылы жүзеге асырылады.</w:t>
      </w:r>
    </w:p>
    <w:bookmarkEnd w:id="242"/>
    <w:bookmarkStart w:name="z174" w:id="243"/>
    <w:p>
      <w:pPr>
        <w:spacing w:after="0"/>
        <w:ind w:left="0"/>
        <w:jc w:val="both"/>
      </w:pPr>
      <w:r>
        <w:rPr>
          <w:rFonts w:ascii="Times New Roman"/>
          <w:b w:val="false"/>
          <w:i w:val="false"/>
          <w:color w:val="000000"/>
          <w:sz w:val="28"/>
        </w:rPr>
        <w:t>
      3. Агроөнеркәсіптік кешенді және ауылдық аумақтарды мемлекеттік реттеудің осы баптың 2-тармағында белгіленген іс-шаралары:</w:t>
      </w:r>
    </w:p>
    <w:bookmarkEnd w:id="243"/>
    <w:bookmarkStart w:name="z175" w:id="244"/>
    <w:p>
      <w:pPr>
        <w:spacing w:after="0"/>
        <w:ind w:left="0"/>
        <w:jc w:val="both"/>
      </w:pPr>
      <w:r>
        <w:rPr>
          <w:rFonts w:ascii="Times New Roman"/>
          <w:b w:val="false"/>
          <w:i w:val="false"/>
          <w:color w:val="000000"/>
          <w:sz w:val="28"/>
        </w:rPr>
        <w:t>
      1) Қазақстан Республикасының заңнамалық актілеріне;</w:t>
      </w:r>
    </w:p>
    <w:bookmarkEnd w:id="244"/>
    <w:bookmarkStart w:name="z176" w:id="245"/>
    <w:p>
      <w:pPr>
        <w:spacing w:after="0"/>
        <w:ind w:left="0"/>
        <w:jc w:val="both"/>
      </w:pPr>
      <w:r>
        <w:rPr>
          <w:rFonts w:ascii="Times New Roman"/>
          <w:b w:val="false"/>
          <w:i w:val="false"/>
          <w:color w:val="000000"/>
          <w:sz w:val="28"/>
        </w:rPr>
        <w:t>
      2) Қазақстан Республикасы Мемлекеттік жоспарлау жүйесінің құжаттарына сәйкес көзделген бағыттар бойынша қаржыландырылады.</w:t>
      </w:r>
    </w:p>
    <w:bookmarkEnd w:id="245"/>
    <w:p>
      <w:pPr>
        <w:spacing w:after="0"/>
        <w:ind w:left="0"/>
        <w:jc w:val="both"/>
      </w:pPr>
      <w:r>
        <w:rPr>
          <w:rFonts w:ascii="Times New Roman"/>
          <w:b w:val="false"/>
          <w:i w:val="false"/>
          <w:color w:val="000000"/>
          <w:sz w:val="28"/>
        </w:rPr>
        <w:t>
      Осы іc-шараларды қаржыландырудың жыл сайынғы көлемі тиісті қаржы жылына арналған республикалық бюджет туралы заңмен және мәслихаттардың жергілікті бюджет туралы шешімдерімен белгіленеді.</w:t>
      </w:r>
    </w:p>
    <w:bookmarkStart w:name="z506" w:id="246"/>
    <w:p>
      <w:pPr>
        <w:spacing w:after="0"/>
        <w:ind w:left="0"/>
        <w:jc w:val="both"/>
      </w:pPr>
      <w:r>
        <w:rPr>
          <w:rFonts w:ascii="Times New Roman"/>
          <w:b w:val="false"/>
          <w:i w:val="false"/>
          <w:color w:val="000000"/>
          <w:sz w:val="28"/>
        </w:rPr>
        <w:t>
      4. Агроөнеркәсіптік кешенде қызметін жүзеге асыратын аквашаруашылық субъектілерін мемлекеттік ынталандыру осы Заңға және "Аквашаруашылық туралы" Қазақстан Республикасының Заңына сәйкес айқындалады.</w:t>
      </w:r>
    </w:p>
    <w:bookmarkEnd w:id="2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өзгерістер енгізілді - ҚР 2012.07.10 </w:t>
      </w:r>
      <w:r>
        <w:rPr>
          <w:rFonts w:ascii="Times New Roman"/>
          <w:b w:val="false"/>
          <w:i w:val="false"/>
          <w:color w:val="000000"/>
          <w:sz w:val="28"/>
        </w:rPr>
        <w:t>№ 33-V</w:t>
      </w:r>
      <w:r>
        <w:rPr>
          <w:rFonts w:ascii="Times New Roman"/>
          <w:b w:val="false"/>
          <w:i w:val="false"/>
          <w:color w:val="ff0000"/>
          <w:sz w:val="28"/>
        </w:rPr>
        <w:t xml:space="preserve"> (2012.01.01 бастап қолданысқа енгізіледі),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03.07.2013 </w:t>
      </w:r>
      <w:r>
        <w:rPr>
          <w:rFonts w:ascii="Times New Roman"/>
          <w:b w:val="false"/>
          <w:i w:val="false"/>
          <w:color w:val="00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17.01.2014 </w:t>
      </w:r>
      <w:r>
        <w:rPr>
          <w:rFonts w:ascii="Times New Roman"/>
          <w:b w:val="false"/>
          <w:i w:val="false"/>
          <w:color w:val="000000"/>
          <w:sz w:val="28"/>
        </w:rPr>
        <w:t>№ 165-V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02.04.2019 </w:t>
      </w:r>
      <w:r>
        <w:rPr>
          <w:rFonts w:ascii="Times New Roman"/>
          <w:b w:val="false"/>
          <w:i w:val="false"/>
          <w:color w:val="00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09.04.2025 </w:t>
      </w:r>
      <w:r>
        <w:rPr>
          <w:rFonts w:ascii="Times New Roman"/>
          <w:b w:val="false"/>
          <w:i w:val="false"/>
          <w:color w:val="000000"/>
          <w:sz w:val="28"/>
        </w:rPr>
        <w:t>№ 179-VIII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10-бап. Агроөнеркәсіптік кешен мен ауылдық аумақтар саласында кредит беруді дамыту </w:t>
      </w:r>
    </w:p>
    <w:p>
      <w:pPr>
        <w:spacing w:after="0"/>
        <w:ind w:left="0"/>
        <w:jc w:val="both"/>
      </w:pPr>
      <w:r>
        <w:rPr>
          <w:rFonts w:ascii="Times New Roman"/>
          <w:b w:val="false"/>
          <w:i w:val="false"/>
          <w:color w:val="000000"/>
          <w:sz w:val="28"/>
        </w:rPr>
        <w:t>
      1. Агроөнеркәсіптік кешен мен ауылдық аумақтар саласында кредит беруді дамытуды мемлекеттік реттеу Қазақстан Республикасының бюджеттік заңнамасына сәйкес бюджеттік кредит беру не мамандандырылған ұйымдардың жарғылық капиталын қалыптастыруға немесе ұлғайтуға қатысу арқылы жүзеге асырылады.</w:t>
      </w:r>
    </w:p>
    <w:bookmarkStart w:name="z177" w:id="247"/>
    <w:p>
      <w:pPr>
        <w:spacing w:after="0"/>
        <w:ind w:left="0"/>
        <w:jc w:val="both"/>
      </w:pPr>
      <w:r>
        <w:rPr>
          <w:rFonts w:ascii="Times New Roman"/>
          <w:b w:val="false"/>
          <w:i w:val="false"/>
          <w:color w:val="000000"/>
          <w:sz w:val="28"/>
        </w:rPr>
        <w:t xml:space="preserve">
      2. Агроөнеркәсіптік кешен мен ауылдық аумақтар саласында кредит беруді дамыту осы Заңның 9-бабының 3-тармағында көзделген ережелер ескеріле отырып: </w:t>
      </w:r>
    </w:p>
    <w:bookmarkEnd w:id="247"/>
    <w:bookmarkStart w:name="z178" w:id="248"/>
    <w:p>
      <w:pPr>
        <w:spacing w:after="0"/>
        <w:ind w:left="0"/>
        <w:jc w:val="both"/>
      </w:pPr>
      <w:r>
        <w:rPr>
          <w:rFonts w:ascii="Times New Roman"/>
          <w:b w:val="false"/>
          <w:i w:val="false"/>
          <w:color w:val="000000"/>
          <w:sz w:val="28"/>
        </w:rPr>
        <w:t xml:space="preserve">
      1) ауыл шаруашылығы өндірісінің инфрақұрылымын құру және дамыту; </w:t>
      </w:r>
    </w:p>
    <w:bookmarkEnd w:id="248"/>
    <w:bookmarkStart w:name="z179" w:id="249"/>
    <w:p>
      <w:pPr>
        <w:spacing w:after="0"/>
        <w:ind w:left="0"/>
        <w:jc w:val="both"/>
      </w:pPr>
      <w:r>
        <w:rPr>
          <w:rFonts w:ascii="Times New Roman"/>
          <w:b w:val="false"/>
          <w:i w:val="false"/>
          <w:color w:val="000000"/>
          <w:sz w:val="28"/>
        </w:rPr>
        <w:t xml:space="preserve">
      2) ауыл шаруашылығы техникасы мен технологиялық жабдықтарының, балық шаруашылығы мен аквашаруашылыққа арналған жабдықтардың және аулау құралдарының лизингі; </w:t>
      </w:r>
    </w:p>
    <w:bookmarkEnd w:id="249"/>
    <w:bookmarkStart w:name="z180" w:id="250"/>
    <w:p>
      <w:pPr>
        <w:spacing w:after="0"/>
        <w:ind w:left="0"/>
        <w:jc w:val="both"/>
      </w:pPr>
      <w:r>
        <w:rPr>
          <w:rFonts w:ascii="Times New Roman"/>
          <w:b w:val="false"/>
          <w:i w:val="false"/>
          <w:color w:val="000000"/>
          <w:sz w:val="28"/>
        </w:rPr>
        <w:t>
      3) сатып алу және тауар интервенцияларын жүргізу;</w:t>
      </w:r>
    </w:p>
    <w:bookmarkEnd w:id="250"/>
    <w:bookmarkStart w:name="z181" w:id="251"/>
    <w:p>
      <w:pPr>
        <w:spacing w:after="0"/>
        <w:ind w:left="0"/>
        <w:jc w:val="both"/>
      </w:pPr>
      <w:r>
        <w:rPr>
          <w:rFonts w:ascii="Times New Roman"/>
          <w:b w:val="false"/>
          <w:i w:val="false"/>
          <w:color w:val="000000"/>
          <w:sz w:val="28"/>
        </w:rPr>
        <w:t xml:space="preserve">
      4) ауылдық жерлердегі кәсіпкерлік қызметтің ауыл шаруашылығына жатпайтын түрлеріне кредит беру; </w:t>
      </w:r>
    </w:p>
    <w:bookmarkEnd w:id="251"/>
    <w:bookmarkStart w:name="z182" w:id="252"/>
    <w:p>
      <w:pPr>
        <w:spacing w:after="0"/>
        <w:ind w:left="0"/>
        <w:jc w:val="both"/>
      </w:pPr>
      <w:r>
        <w:rPr>
          <w:rFonts w:ascii="Times New Roman"/>
          <w:b w:val="false"/>
          <w:i w:val="false"/>
          <w:color w:val="000000"/>
          <w:sz w:val="28"/>
        </w:rPr>
        <w:t>
      5) aуыл шаруашылығы өнімін сатып aлу, өндіру, қайта өңдеу және өткізу;</w:t>
      </w:r>
    </w:p>
    <w:bookmarkEnd w:id="252"/>
    <w:bookmarkStart w:name="z288" w:id="253"/>
    <w:p>
      <w:pPr>
        <w:spacing w:after="0"/>
        <w:ind w:left="0"/>
        <w:jc w:val="both"/>
      </w:pPr>
      <w:r>
        <w:rPr>
          <w:rFonts w:ascii="Times New Roman"/>
          <w:b w:val="false"/>
          <w:i w:val="false"/>
          <w:color w:val="000000"/>
          <w:sz w:val="28"/>
        </w:rPr>
        <w:t>
      5-1) аквашаруашылық және балық өнімін өңдеу;</w:t>
      </w:r>
    </w:p>
    <w:bookmarkEnd w:id="253"/>
    <w:bookmarkStart w:name="z183" w:id="254"/>
    <w:p>
      <w:pPr>
        <w:spacing w:after="0"/>
        <w:ind w:left="0"/>
        <w:jc w:val="both"/>
      </w:pPr>
      <w:r>
        <w:rPr>
          <w:rFonts w:ascii="Times New Roman"/>
          <w:b w:val="false"/>
          <w:i w:val="false"/>
          <w:color w:val="000000"/>
          <w:sz w:val="28"/>
        </w:rPr>
        <w:t>
      6) ауыл халқына микрокредит беруді, сондай-ақ осы Заңда көзделген жағдайларда жеке және заңды тұлғаларға субсидиялар төлеуді ұйымдастыру жасалған шарт негізінде Ұлттық пошта операторының өндірістік объектілері арқылы жүргізіледі.</w:t>
      </w:r>
    </w:p>
    <w:bookmarkEnd w:id="2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өзгерістер енгізілді - ҚР 2010.01.21 </w:t>
      </w:r>
      <w:r>
        <w:rPr>
          <w:rFonts w:ascii="Times New Roman"/>
          <w:b w:val="false"/>
          <w:i w:val="false"/>
          <w:color w:val="000000"/>
          <w:sz w:val="28"/>
        </w:rPr>
        <w:t>№ 242-IV</w:t>
      </w:r>
      <w:r>
        <w:rPr>
          <w:rFonts w:ascii="Times New Roman"/>
          <w:b w:val="false"/>
          <w:i w:val="false"/>
          <w:color w:val="ff0000"/>
          <w:sz w:val="28"/>
        </w:rPr>
        <w:t xml:space="preserve"> (2011.01.01 бастап қолданысқа енгізіледі); 09.04.2016 </w:t>
      </w:r>
      <w:r>
        <w:rPr>
          <w:rFonts w:ascii="Times New Roman"/>
          <w:b w:val="false"/>
          <w:i w:val="false"/>
          <w:color w:val="000000"/>
          <w:sz w:val="28"/>
        </w:rPr>
        <w:t>№ 499-V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10-1-бап. Агроөнеркәсіптік кешендегі сақтандыруды дамытуды қолдау</w:t>
      </w:r>
    </w:p>
    <w:bookmarkStart w:name="z484" w:id="255"/>
    <w:p>
      <w:pPr>
        <w:spacing w:after="0"/>
        <w:ind w:left="0"/>
        <w:jc w:val="both"/>
      </w:pPr>
      <w:r>
        <w:rPr>
          <w:rFonts w:ascii="Times New Roman"/>
          <w:b w:val="false"/>
          <w:i w:val="false"/>
          <w:color w:val="000000"/>
          <w:sz w:val="28"/>
        </w:rPr>
        <w:t>
      1. Агроөнеркәсіптік кешендегі сақтандыруды дамытуды мемлекеттік қолдау сақтандыру сыйақыларын субсидиялау арқылы жүзеге асырылады.</w:t>
      </w:r>
    </w:p>
    <w:bookmarkEnd w:id="255"/>
    <w:bookmarkStart w:name="z485" w:id="256"/>
    <w:p>
      <w:pPr>
        <w:spacing w:after="0"/>
        <w:ind w:left="0"/>
        <w:jc w:val="both"/>
      </w:pPr>
      <w:r>
        <w:rPr>
          <w:rFonts w:ascii="Times New Roman"/>
          <w:b w:val="false"/>
          <w:i w:val="false"/>
          <w:color w:val="000000"/>
          <w:sz w:val="28"/>
        </w:rPr>
        <w:t>
      2. Сақтандыру ұйымдары, Қазақстан Республикасы бейрезидент-сақтандыру ұйымдарының филиалдары (бұдан әрі – сақтандырушылар):</w:t>
      </w:r>
    </w:p>
    <w:bookmarkEnd w:id="256"/>
    <w:p>
      <w:pPr>
        <w:spacing w:after="0"/>
        <w:ind w:left="0"/>
        <w:jc w:val="both"/>
      </w:pPr>
      <w:r>
        <w:rPr>
          <w:rFonts w:ascii="Times New Roman"/>
          <w:b w:val="false"/>
          <w:i w:val="false"/>
          <w:color w:val="000000"/>
          <w:sz w:val="28"/>
        </w:rPr>
        <w:t>
      1) агроөнеркәсіптік кешендегі сақтандыру саласындағы оператор бекіткен сақтандыру өнімдерінің шеңберінде;</w:t>
      </w:r>
    </w:p>
    <w:p>
      <w:pPr>
        <w:spacing w:after="0"/>
        <w:ind w:left="0"/>
        <w:jc w:val="both"/>
      </w:pPr>
      <w:r>
        <w:rPr>
          <w:rFonts w:ascii="Times New Roman"/>
          <w:b w:val="false"/>
          <w:i w:val="false"/>
          <w:color w:val="000000"/>
          <w:sz w:val="28"/>
        </w:rPr>
        <w:t>
      2) сақтандырудың цифрлық жүйесі арқылы жасасқан агроөнеркәсіптік кешендегі сақтандыру шарттары бойынша сақтандыру сыйлықақылары субсидиялауға жатады.</w:t>
      </w:r>
    </w:p>
    <w:bookmarkStart w:name="z486" w:id="257"/>
    <w:p>
      <w:pPr>
        <w:spacing w:after="0"/>
        <w:ind w:left="0"/>
        <w:jc w:val="both"/>
      </w:pPr>
      <w:r>
        <w:rPr>
          <w:rFonts w:ascii="Times New Roman"/>
          <w:b w:val="false"/>
          <w:i w:val="false"/>
          <w:color w:val="000000"/>
          <w:sz w:val="28"/>
        </w:rPr>
        <w:t>
      3. Сақтандыру сыйлықақыларын субсидиялау және агроөнеркәсіптік кешендегі сақтандыру саласындағы оператор көрсететін қызметтерге ақы төлеу үшін агроөнеркәсіптік кешенді дамыту саласындағы уәкілетті органға тиісті қаржы жылына арналған республикалық бюджет туралы заңда айқындалатын бюджет қаражаты бөлінеді.</w:t>
      </w:r>
    </w:p>
    <w:bookmarkEnd w:id="257"/>
    <w:p>
      <w:pPr>
        <w:spacing w:after="0"/>
        <w:ind w:left="0"/>
        <w:jc w:val="both"/>
      </w:pPr>
      <w:r>
        <w:rPr>
          <w:rFonts w:ascii="Times New Roman"/>
          <w:b w:val="false"/>
          <w:i w:val="false"/>
          <w:color w:val="000000"/>
          <w:sz w:val="28"/>
        </w:rPr>
        <w:t>
      Агроөнеркәсіптік кешендегі сақтандыру саласындағы оператор көрсететін қызметтерге ақы төлеуге көзделген қаражат агроөнеркәсіптік кешенді дамыту саласындағы уәкілетті орган мен агроөнеркәсіптік кешендегі сақтандыру саласындағы оператор арасында жасалатын шартқа сәйкес агроөнеркәсіптік кешендегі сақтандыру саласындағы оператордың екінші деңгейдегі банктегі ағымдағы шотына аударылуы мүмкін.</w:t>
      </w:r>
    </w:p>
    <w:bookmarkStart w:name="z487" w:id="258"/>
    <w:p>
      <w:pPr>
        <w:spacing w:after="0"/>
        <w:ind w:left="0"/>
        <w:jc w:val="both"/>
      </w:pPr>
      <w:r>
        <w:rPr>
          <w:rFonts w:ascii="Times New Roman"/>
          <w:b w:val="false"/>
          <w:i w:val="false"/>
          <w:color w:val="000000"/>
          <w:sz w:val="28"/>
        </w:rPr>
        <w:t>
      4. Агроөнеркәсіптік кешендегі сақтандыру саласындағы операторға агроөнеркәсіптік кешенді дамыту саласындағы уәкілетті орган мен агроөнеркәсіптік кешендегі сақтандыру саласындағы оператор арасында жасалатын шарт негізінде агроөнеркәсіптік кешенді дамыту саласындағы уәкілетті орган беретін қаражатты басқаруды жүзеге асыру үшін Қазақстан Республикасының Ұлттық Банкінде (бұдан әрі – Ұлттық Банк) ағымдағы шот ашылады.</w:t>
      </w:r>
    </w:p>
    <w:bookmarkEnd w:id="258"/>
    <w:p>
      <w:pPr>
        <w:spacing w:after="0"/>
        <w:ind w:left="0"/>
        <w:jc w:val="both"/>
      </w:pPr>
      <w:r>
        <w:rPr>
          <w:rFonts w:ascii="Times New Roman"/>
          <w:b w:val="false"/>
          <w:i w:val="false"/>
          <w:color w:val="000000"/>
          <w:sz w:val="28"/>
        </w:rPr>
        <w:t xml:space="preserve">
      Уақытша бос қаражат Ұлттық Банктегі ағымдағы шоттан Ұлттық Банктегі депозиттерге және мемлекеттік бағалы қағаздарға орналастырылуы мүмкін. </w:t>
      </w:r>
    </w:p>
    <w:p>
      <w:pPr>
        <w:spacing w:after="0"/>
        <w:ind w:left="0"/>
        <w:jc w:val="both"/>
      </w:pPr>
      <w:r>
        <w:rPr>
          <w:rFonts w:ascii="Times New Roman"/>
          <w:b w:val="false"/>
          <w:i w:val="false"/>
          <w:color w:val="000000"/>
          <w:sz w:val="28"/>
        </w:rPr>
        <w:t xml:space="preserve">
      Ұлттық Банктегі ағымдағы шоттың кіріс бөлігі агроөнеркәсіптік кешенді дамыту саласындағы уәкілетті орган шарт негізінде беретін бюджет қаражаты және уақытша бос қаражатты Ұлттық Банктегі депозиттерге және мемлекеттік бағалы қағаздарға орналастырудан түсетін кірістер есебінен қалыптастырылады. </w:t>
      </w:r>
    </w:p>
    <w:p>
      <w:pPr>
        <w:spacing w:after="0"/>
        <w:ind w:left="0"/>
        <w:jc w:val="both"/>
      </w:pPr>
      <w:r>
        <w:rPr>
          <w:rFonts w:ascii="Times New Roman"/>
          <w:b w:val="false"/>
          <w:i w:val="false"/>
          <w:color w:val="000000"/>
          <w:sz w:val="28"/>
        </w:rPr>
        <w:t>
      Ұлттық Банктегі ағымдағы шоттың шығыс бөлігі Ұлттық Банктегі депозиттерге және мемлекеттік бағалы қағаздарға орналастыру сомаларын, сақтандыру сыйлықақысының бір бөлігін өтеуге арналған шығыстарды қамтиды.</w:t>
      </w:r>
    </w:p>
    <w:p>
      <w:pPr>
        <w:spacing w:after="0"/>
        <w:ind w:left="0"/>
        <w:jc w:val="both"/>
      </w:pPr>
      <w:r>
        <w:rPr>
          <w:rFonts w:ascii="Times New Roman"/>
          <w:b w:val="false"/>
          <w:i w:val="false"/>
          <w:color w:val="000000"/>
          <w:sz w:val="28"/>
        </w:rPr>
        <w:t xml:space="preserve">
      Ұлттық Банктегі ағымдағы шоттағы қаражаттың қаржы жылының соңына есептелетін қалдықтары агроөнеркәсіптік кешенді дамыту саласындағы уәкілетті органға және тиісінше мемлекеттік бюджетке қайтаруға жатпайды, келесі қаржы жылы сақтандыру сыйлықақыларын субсидиялауға жұмсалады. </w:t>
      </w:r>
    </w:p>
    <w:bookmarkStart w:name="z488" w:id="259"/>
    <w:p>
      <w:pPr>
        <w:spacing w:after="0"/>
        <w:ind w:left="0"/>
        <w:jc w:val="both"/>
      </w:pPr>
      <w:r>
        <w:rPr>
          <w:rFonts w:ascii="Times New Roman"/>
          <w:b w:val="false"/>
          <w:i w:val="false"/>
          <w:color w:val="000000"/>
          <w:sz w:val="28"/>
        </w:rPr>
        <w:t>
      5. Агроөнеркәсіптік кешендегі сақтандыру саласындағы оператордың функцияларына:</w:t>
      </w:r>
    </w:p>
    <w:bookmarkEnd w:id="259"/>
    <w:p>
      <w:pPr>
        <w:spacing w:after="0"/>
        <w:ind w:left="0"/>
        <w:jc w:val="both"/>
      </w:pPr>
      <w:r>
        <w:rPr>
          <w:rFonts w:ascii="Times New Roman"/>
          <w:b w:val="false"/>
          <w:i w:val="false"/>
          <w:color w:val="000000"/>
          <w:sz w:val="28"/>
        </w:rPr>
        <w:t>
      1) сақтандырудың цифрлық жүйесіне қолжетімділікті қамтамасыз ету жөніндегі көрсетілетін қызметтерді сатып алу және оны қолдап отыру;</w:t>
      </w:r>
    </w:p>
    <w:p>
      <w:pPr>
        <w:spacing w:after="0"/>
        <w:ind w:left="0"/>
        <w:jc w:val="both"/>
      </w:pPr>
      <w:r>
        <w:rPr>
          <w:rFonts w:ascii="Times New Roman"/>
          <w:b w:val="false"/>
          <w:i w:val="false"/>
          <w:color w:val="000000"/>
          <w:sz w:val="28"/>
        </w:rPr>
        <w:t>
      2) бюджет қаражатын сақтандыру сыйлықақылары бойынша субсидиялар түрінде бөлу процесін әкімшілендіру;</w:t>
      </w:r>
    </w:p>
    <w:p>
      <w:pPr>
        <w:spacing w:after="0"/>
        <w:ind w:left="0"/>
        <w:jc w:val="both"/>
      </w:pPr>
      <w:r>
        <w:rPr>
          <w:rFonts w:ascii="Times New Roman"/>
          <w:b w:val="false"/>
          <w:i w:val="false"/>
          <w:color w:val="000000"/>
          <w:sz w:val="28"/>
        </w:rPr>
        <w:t>
      3) субсидиялауға жататын сақтандыру өнімдерін әзірлеу, сараптама жүргізу және бекіту кіреді. Сақтандыру өнімдерін агроөнеркәсіптік кешендегі сақтандыру саласындағы оператор немесе сақтандырушылар әзірлейді. Субсидиялауға жататын сақтандыру өнімдері қаржы нарығы мен қаржы ұйымдарын реттеу, бақылау және қадағалау жөніндегі уәкілетті органмен келісіледі;</w:t>
      </w:r>
    </w:p>
    <w:p>
      <w:pPr>
        <w:spacing w:after="0"/>
        <w:ind w:left="0"/>
        <w:jc w:val="both"/>
      </w:pPr>
      <w:r>
        <w:rPr>
          <w:rFonts w:ascii="Times New Roman"/>
          <w:b w:val="false"/>
          <w:i w:val="false"/>
          <w:color w:val="000000"/>
          <w:sz w:val="28"/>
        </w:rPr>
        <w:t>
      4) агроөнеркәсіптік кешендегі сақтандыру саласының мониторингі;</w:t>
      </w:r>
    </w:p>
    <w:p>
      <w:pPr>
        <w:spacing w:after="0"/>
        <w:ind w:left="0"/>
        <w:jc w:val="both"/>
      </w:pPr>
      <w:r>
        <w:rPr>
          <w:rFonts w:ascii="Times New Roman"/>
          <w:b w:val="false"/>
          <w:i w:val="false"/>
          <w:color w:val="000000"/>
          <w:sz w:val="28"/>
        </w:rPr>
        <w:t xml:space="preserve">
      5) агроөнеркәсіптік кешенді дамыту саласындағы уәкілетті органға агроөнеркәсіптік кешендегі сақтандыруды дамыту жөнінде ұсыныстар енгізу; </w:t>
      </w:r>
    </w:p>
    <w:p>
      <w:pPr>
        <w:spacing w:after="0"/>
        <w:ind w:left="0"/>
        <w:jc w:val="both"/>
      </w:pPr>
      <w:r>
        <w:rPr>
          <w:rFonts w:ascii="Times New Roman"/>
          <w:b w:val="false"/>
          <w:i w:val="false"/>
          <w:color w:val="000000"/>
          <w:sz w:val="28"/>
        </w:rPr>
        <w:t>
      6) сарапшылық кеңестің қызметін ұйымдастыру кіреді.</w:t>
      </w:r>
    </w:p>
    <w:bookmarkStart w:name="z489" w:id="260"/>
    <w:p>
      <w:pPr>
        <w:spacing w:after="0"/>
        <w:ind w:left="0"/>
        <w:jc w:val="both"/>
      </w:pPr>
      <w:r>
        <w:rPr>
          <w:rFonts w:ascii="Times New Roman"/>
          <w:b w:val="false"/>
          <w:i w:val="false"/>
          <w:color w:val="000000"/>
          <w:sz w:val="28"/>
        </w:rPr>
        <w:t>
      6. Сақтандырудың цифрлық жүйесіне қойылатын талаптар:</w:t>
      </w:r>
    </w:p>
    <w:bookmarkEnd w:id="260"/>
    <w:p>
      <w:pPr>
        <w:spacing w:after="0"/>
        <w:ind w:left="0"/>
        <w:jc w:val="both"/>
      </w:pPr>
      <w:r>
        <w:rPr>
          <w:rFonts w:ascii="Times New Roman"/>
          <w:b w:val="false"/>
          <w:i w:val="false"/>
          <w:color w:val="000000"/>
          <w:sz w:val="28"/>
        </w:rPr>
        <w:t>
      1) құқықтық және жер кадастрларының деректерімен, сақтандыру жөніндегі бірыңғай дерекқормен, рұқсаттар және хабарламалар, жеке және заңды тұлғаларды тіркеу, бухгалтерлік есепке алу және қаржылық есептілік салаларындағы орталық атқарушы органдардың, басқа да орталық және жергілікті атқарушы органдардың, сондай-ақ "Азаматтарға арналған үкімет" мемлекеттік корпорациясы" коммерциялық емес акционерлік қоғамының деректерімен интеграциялану;</w:t>
      </w:r>
    </w:p>
    <w:p>
      <w:pPr>
        <w:spacing w:after="0"/>
        <w:ind w:left="0"/>
        <w:jc w:val="both"/>
      </w:pPr>
      <w:r>
        <w:rPr>
          <w:rFonts w:ascii="Times New Roman"/>
          <w:b w:val="false"/>
          <w:i w:val="false"/>
          <w:color w:val="000000"/>
          <w:sz w:val="28"/>
        </w:rPr>
        <w:t>
      2) Жерді қашықтан зондтау түсірілімдерін алу және өңдеу мүмкіндігі.</w:t>
      </w:r>
    </w:p>
    <w:p>
      <w:pPr>
        <w:spacing w:after="0"/>
        <w:ind w:left="0"/>
        <w:jc w:val="both"/>
      </w:pPr>
      <w:r>
        <w:rPr>
          <w:rFonts w:ascii="Times New Roman"/>
          <w:b w:val="false"/>
          <w:i w:val="false"/>
          <w:color w:val="000000"/>
          <w:sz w:val="28"/>
        </w:rPr>
        <w:t>
      Сақтандырудың цифрлық жүйесінің функционалы:</w:t>
      </w:r>
    </w:p>
    <w:p>
      <w:pPr>
        <w:spacing w:after="0"/>
        <w:ind w:left="0"/>
        <w:jc w:val="both"/>
      </w:pPr>
      <w:r>
        <w:rPr>
          <w:rFonts w:ascii="Times New Roman"/>
          <w:b w:val="false"/>
          <w:i w:val="false"/>
          <w:color w:val="000000"/>
          <w:sz w:val="28"/>
        </w:rPr>
        <w:t>
      1) агроөнеркәсіптік кешен субъектілеріне сақтандыру өнімдері және агроөнеркәсіптік кешендегі сақтандыруды жүзеге асыратын сақтандырушылар жөнінде толық ақпарат орналастырылатын бірыңғай ақпараттық ресурсты ұсыну;</w:t>
      </w:r>
    </w:p>
    <w:p>
      <w:pPr>
        <w:spacing w:after="0"/>
        <w:ind w:left="0"/>
        <w:jc w:val="both"/>
      </w:pPr>
      <w:r>
        <w:rPr>
          <w:rFonts w:ascii="Times New Roman"/>
          <w:b w:val="false"/>
          <w:i w:val="false"/>
          <w:color w:val="000000"/>
          <w:sz w:val="28"/>
        </w:rPr>
        <w:t>
      2) агроөнеркәсіптік кешен субъектілерінің сақтандыру өнімін сатып алуға өтінімдер беруі;</w:t>
      </w:r>
    </w:p>
    <w:p>
      <w:pPr>
        <w:spacing w:after="0"/>
        <w:ind w:left="0"/>
        <w:jc w:val="both"/>
      </w:pPr>
      <w:r>
        <w:rPr>
          <w:rFonts w:ascii="Times New Roman"/>
          <w:b w:val="false"/>
          <w:i w:val="false"/>
          <w:color w:val="000000"/>
          <w:sz w:val="28"/>
        </w:rPr>
        <w:t>
      3) егер сақтандырудың цифрлық жүйесінің иесі мен сақтандырушы арасында тиісті келісім жасалған болса, сақтандырушы мен сақтанушы арасында агроөнеркәсіптік кешендегі сақтандыру шарттарын жасасу;</w:t>
      </w:r>
    </w:p>
    <w:p>
      <w:pPr>
        <w:spacing w:after="0"/>
        <w:ind w:left="0"/>
        <w:jc w:val="both"/>
      </w:pPr>
      <w:r>
        <w:rPr>
          <w:rFonts w:ascii="Times New Roman"/>
          <w:b w:val="false"/>
          <w:i w:val="false"/>
          <w:color w:val="000000"/>
          <w:sz w:val="28"/>
        </w:rPr>
        <w:t>
      4) сақтандыру сыйлықақысының субсидияланатын бөлігіне ақы төлеу үшін жасалған агроөнеркәсіптік кешендегі сақтандыру шарттары бойынша тізілімді (деректерді) қалыптастыру;</w:t>
      </w:r>
    </w:p>
    <w:p>
      <w:pPr>
        <w:spacing w:after="0"/>
        <w:ind w:left="0"/>
        <w:jc w:val="both"/>
      </w:pPr>
      <w:r>
        <w:rPr>
          <w:rFonts w:ascii="Times New Roman"/>
          <w:b w:val="false"/>
          <w:i w:val="false"/>
          <w:color w:val="000000"/>
          <w:sz w:val="28"/>
        </w:rPr>
        <w:t>
      5) сақтандыру жөніндегі бірыңғай дерекқорға нақты уақыт режимінде электрондық нысанда жасалған агроөнеркәсіптік кешендегі сақтандыру шарттары бойынша тізілімді (деректерді) беру;</w:t>
      </w:r>
    </w:p>
    <w:p>
      <w:pPr>
        <w:spacing w:after="0"/>
        <w:ind w:left="0"/>
        <w:jc w:val="both"/>
      </w:pPr>
      <w:r>
        <w:rPr>
          <w:rFonts w:ascii="Times New Roman"/>
          <w:b w:val="false"/>
          <w:i w:val="false"/>
          <w:color w:val="000000"/>
          <w:sz w:val="28"/>
        </w:rPr>
        <w:t>
      6) сақтандырушылардың жасалған агроөнеркәсіптік кешендегі сақтандыру шарттары шеңберінде сақтандыру сыйлықақылары бойынша субсидияны алуға өтінімдер беруі;</w:t>
      </w:r>
    </w:p>
    <w:p>
      <w:pPr>
        <w:spacing w:after="0"/>
        <w:ind w:left="0"/>
        <w:jc w:val="both"/>
      </w:pPr>
      <w:r>
        <w:rPr>
          <w:rFonts w:ascii="Times New Roman"/>
          <w:b w:val="false"/>
          <w:i w:val="false"/>
          <w:color w:val="000000"/>
          <w:sz w:val="28"/>
        </w:rPr>
        <w:t>
      7) электрондық алаңда агроөнеркәсіптік кешен субъектілерінің өздері сақтандыруды қалайтын тәуекелдері туралы ақпаратты орналастыру;</w:t>
      </w:r>
    </w:p>
    <w:p>
      <w:pPr>
        <w:spacing w:after="0"/>
        <w:ind w:left="0"/>
        <w:jc w:val="both"/>
      </w:pPr>
      <w:r>
        <w:rPr>
          <w:rFonts w:ascii="Times New Roman"/>
          <w:b w:val="false"/>
          <w:i w:val="false"/>
          <w:color w:val="000000"/>
          <w:sz w:val="28"/>
        </w:rPr>
        <w:t>
      8) агроөнеркәсіптік кешендегі сақтандыру мәселелері бойынша ақпарат алмасу.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10-1-баппен толықтырылды - ҚР 28.10.2019 </w:t>
      </w:r>
      <w:r>
        <w:rPr>
          <w:rFonts w:ascii="Times New Roman"/>
          <w:b w:val="false"/>
          <w:i w:val="false"/>
          <w:color w:val="000000"/>
          <w:sz w:val="28"/>
        </w:rPr>
        <w:t>№ 268-VI</w:t>
      </w:r>
      <w:r>
        <w:rPr>
          <w:rFonts w:ascii="Times New Roman"/>
          <w:b w:val="false"/>
          <w:i w:val="false"/>
          <w:color w:val="ff0000"/>
          <w:sz w:val="28"/>
        </w:rPr>
        <w:t xml:space="preserve"> (06.01.2020 бастап қолданысқа енгізіледі); өзгеріс енгізілді – ҚР 02.01.2021 </w:t>
      </w:r>
      <w:r>
        <w:rPr>
          <w:rFonts w:ascii="Times New Roman"/>
          <w:b w:val="false"/>
          <w:i w:val="false"/>
          <w:color w:val="000000"/>
          <w:sz w:val="28"/>
        </w:rPr>
        <w:t>№ 399-VI</w:t>
      </w:r>
      <w:r>
        <w:rPr>
          <w:rFonts w:ascii="Times New Roman"/>
          <w:b w:val="false"/>
          <w:i w:val="false"/>
          <w:color w:val="ff0000"/>
          <w:sz w:val="28"/>
        </w:rPr>
        <w:t xml:space="preserve"> (16.12.2020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21.12.2022 </w:t>
      </w:r>
      <w:r>
        <w:rPr>
          <w:rFonts w:ascii="Times New Roman"/>
          <w:b w:val="false"/>
          <w:i w:val="false"/>
          <w:color w:val="000000"/>
          <w:sz w:val="28"/>
        </w:rPr>
        <w:t>№ 167-VII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11-бап. Агроөнеркәсіптік кешенді субсидиялау </w:t>
      </w:r>
    </w:p>
    <w:p>
      <w:pPr>
        <w:spacing w:after="0"/>
        <w:ind w:left="0"/>
        <w:jc w:val="both"/>
      </w:pPr>
      <w:r>
        <w:rPr>
          <w:rFonts w:ascii="Times New Roman"/>
          <w:b w:val="false"/>
          <w:i w:val="false"/>
          <w:color w:val="000000"/>
          <w:sz w:val="28"/>
        </w:rPr>
        <w:t>
      1. Агроөнеркәсіптік кешен субъектілерін субсидиялау:</w:t>
      </w:r>
    </w:p>
    <w:bookmarkStart w:name="z184" w:id="261"/>
    <w:p>
      <w:pPr>
        <w:spacing w:after="0"/>
        <w:ind w:left="0"/>
        <w:jc w:val="both"/>
      </w:pPr>
      <w:r>
        <w:rPr>
          <w:rFonts w:ascii="Times New Roman"/>
          <w:b w:val="false"/>
          <w:i w:val="false"/>
          <w:color w:val="000000"/>
          <w:sz w:val="28"/>
        </w:rPr>
        <w:t>
      1) агроөнеркәсіптік кешен салаларын дамытуға бағытталған субсидиялаудың экономикалық тиімділігі;</w:t>
      </w:r>
    </w:p>
    <w:bookmarkEnd w:id="261"/>
    <w:bookmarkStart w:name="z185" w:id="262"/>
    <w:p>
      <w:pPr>
        <w:spacing w:after="0"/>
        <w:ind w:left="0"/>
        <w:jc w:val="both"/>
      </w:pPr>
      <w:r>
        <w:rPr>
          <w:rFonts w:ascii="Times New Roman"/>
          <w:b w:val="false"/>
          <w:i w:val="false"/>
          <w:color w:val="000000"/>
          <w:sz w:val="28"/>
        </w:rPr>
        <w:t>
      2) өндірілген өнімнің сапасын және бәсекеге қабілеттілігін арттыру;</w:t>
      </w:r>
    </w:p>
    <w:bookmarkEnd w:id="262"/>
    <w:bookmarkStart w:name="z507" w:id="263"/>
    <w:p>
      <w:pPr>
        <w:spacing w:after="0"/>
        <w:ind w:left="0"/>
        <w:jc w:val="both"/>
      </w:pPr>
      <w:r>
        <w:rPr>
          <w:rFonts w:ascii="Times New Roman"/>
          <w:b w:val="false"/>
          <w:i w:val="false"/>
          <w:color w:val="000000"/>
          <w:sz w:val="28"/>
        </w:rPr>
        <w:t>
      3) агроөнеркәсіптік кешен саласындағы қарсы міндеттемелерді қабылдау жағдайында агроөнеркәсіптік кешен салаларының дамуын экономикалық ынталандыру ретінде жүзеге асырылады.</w:t>
      </w:r>
    </w:p>
    <w:bookmarkEnd w:id="263"/>
    <w:bookmarkStart w:name="z186" w:id="264"/>
    <w:p>
      <w:pPr>
        <w:spacing w:after="0"/>
        <w:ind w:left="0"/>
        <w:jc w:val="both"/>
      </w:pPr>
      <w:r>
        <w:rPr>
          <w:rFonts w:ascii="Times New Roman"/>
          <w:b w:val="false"/>
          <w:i w:val="false"/>
          <w:color w:val="000000"/>
          <w:sz w:val="28"/>
        </w:rPr>
        <w:t>
      2. Агронеркәсіптік кешенді субсидиялау агронеркәсіптік кешенді дамыту саласындағы уәкілетті орган айқындайтын тәртіппен осы Заңның 9-бабының 3-тармағында көзделген ережелер ескеріле отырып, мынадай бағыттар бойынша:</w:t>
      </w:r>
    </w:p>
    <w:bookmarkEnd w:id="264"/>
    <w:bookmarkStart w:name="z187" w:id="265"/>
    <w:p>
      <w:pPr>
        <w:spacing w:after="0"/>
        <w:ind w:left="0"/>
        <w:jc w:val="both"/>
      </w:pPr>
      <w:r>
        <w:rPr>
          <w:rFonts w:ascii="Times New Roman"/>
          <w:b w:val="false"/>
          <w:i w:val="false"/>
          <w:color w:val="000000"/>
          <w:sz w:val="28"/>
        </w:rPr>
        <w:t>
      1) агроөнеркәсіптік кешен субъектілеріне кредит беру, сондай-ақ ауыл шаруашылығы жануарларын, техникасы мен технологиялық жабдығын сатып алуға лизинг кезінде сыйақы мөлшерлемелерін арзандату;</w:t>
      </w:r>
    </w:p>
    <w:bookmarkEnd w:id="265"/>
    <w:bookmarkStart w:name="z393" w:id="266"/>
    <w:p>
      <w:pPr>
        <w:spacing w:after="0"/>
        <w:ind w:left="0"/>
        <w:jc w:val="both"/>
      </w:pPr>
      <w:r>
        <w:rPr>
          <w:rFonts w:ascii="Times New Roman"/>
          <w:b w:val="false"/>
          <w:i w:val="false"/>
          <w:color w:val="000000"/>
          <w:sz w:val="28"/>
        </w:rPr>
        <w:t>
      1-1) агроөнеркәсіптік кешен субъектісі инвестициялық салынымдар кезінде жұмсаған шығыстардың бір бөлігінің орнын толтыру бойынша субсидиялау;</w:t>
      </w:r>
    </w:p>
    <w:bookmarkEnd w:id="2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28.10.2019 </w:t>
      </w:r>
      <w:r>
        <w:rPr>
          <w:rFonts w:ascii="Times New Roman"/>
          <w:b w:val="false"/>
          <w:i w:val="false"/>
          <w:color w:val="00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471" w:id="267"/>
    <w:p>
      <w:pPr>
        <w:spacing w:after="0"/>
        <w:ind w:left="0"/>
        <w:jc w:val="both"/>
      </w:pPr>
      <w:r>
        <w:rPr>
          <w:rFonts w:ascii="Times New Roman"/>
          <w:b w:val="false"/>
          <w:i w:val="false"/>
          <w:color w:val="000000"/>
          <w:sz w:val="28"/>
        </w:rPr>
        <w:t>
      1-3) агроөнеркәсіптік кешен субъектілерін қаржылық сауықтыру жөніндегі бағыт шеңберінде кредиттік және лизингтік міндеттемелер бойынша сыйақы мөлшерлемелерін арзандату;</w:t>
      </w:r>
    </w:p>
    <w:bookmarkEnd w:id="267"/>
    <w:bookmarkStart w:name="z472" w:id="268"/>
    <w:p>
      <w:pPr>
        <w:spacing w:after="0"/>
        <w:ind w:left="0"/>
        <w:jc w:val="both"/>
      </w:pPr>
      <w:r>
        <w:rPr>
          <w:rFonts w:ascii="Times New Roman"/>
          <w:b w:val="false"/>
          <w:i w:val="false"/>
          <w:color w:val="000000"/>
          <w:sz w:val="28"/>
        </w:rPr>
        <w:t>
      1-4) облигациялар бойынша купондық сыйақыны субсидиялау;</w:t>
      </w:r>
    </w:p>
    <w:bookmarkEnd w:id="268"/>
    <w:bookmarkStart w:name="z188" w:id="26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 xml:space="preserve">алып тасталды - ҚР 29.09.2014 </w:t>
      </w:r>
      <w:r>
        <w:rPr>
          <w:rFonts w:ascii="Times New Roman"/>
          <w:b w:val="false"/>
          <w:i w:val="false"/>
          <w:color w:val="000000"/>
          <w:sz w:val="28"/>
        </w:rPr>
        <w:t>№ 239-V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269"/>
    <w:bookmarkStart w:name="z189" w:id="270"/>
    <w:p>
      <w:pPr>
        <w:spacing w:after="0"/>
        <w:ind w:left="0"/>
        <w:jc w:val="both"/>
      </w:pPr>
      <w:r>
        <w:rPr>
          <w:rFonts w:ascii="Times New Roman"/>
          <w:b w:val="false"/>
          <w:i w:val="false"/>
          <w:color w:val="000000"/>
          <w:sz w:val="28"/>
        </w:rPr>
        <w:t>
      3) тұқым шаруашылығын дамыту;</w:t>
      </w:r>
    </w:p>
    <w:bookmarkEnd w:id="270"/>
    <w:bookmarkStart w:name="z473" w:id="271"/>
    <w:p>
      <w:pPr>
        <w:spacing w:after="0"/>
        <w:ind w:left="0"/>
        <w:jc w:val="both"/>
      </w:pPr>
      <w:r>
        <w:rPr>
          <w:rFonts w:ascii="Times New Roman"/>
          <w:b w:val="false"/>
          <w:i w:val="false"/>
          <w:color w:val="000000"/>
          <w:sz w:val="28"/>
        </w:rPr>
        <w:t>
      3-1) агроөнеркәсіптік кешендегі сақтандыруды дамыту;</w:t>
      </w:r>
    </w:p>
    <w:bookmarkEnd w:id="271"/>
    <w:bookmarkStart w:name="z190" w:id="272"/>
    <w:p>
      <w:pPr>
        <w:spacing w:after="0"/>
        <w:ind w:left="0"/>
        <w:jc w:val="both"/>
      </w:pPr>
      <w:r>
        <w:rPr>
          <w:rFonts w:ascii="Times New Roman"/>
          <w:b w:val="false"/>
          <w:i w:val="false"/>
          <w:color w:val="000000"/>
          <w:sz w:val="28"/>
        </w:rPr>
        <w:t>
      4) мал шаруашылығы өнімінің өнімділігі мен сапасын арттыру;</w:t>
      </w:r>
    </w:p>
    <w:bookmarkEnd w:id="2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 алып тасталды – ҚР 24.11.2021 </w:t>
      </w:r>
      <w:r>
        <w:rPr>
          <w:rFonts w:ascii="Times New Roman"/>
          <w:b w:val="false"/>
          <w:i w:val="false"/>
          <w:color w:val="000000"/>
          <w:sz w:val="28"/>
        </w:rPr>
        <w:t>№ 75-VII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91" w:id="273"/>
    <w:p>
      <w:pPr>
        <w:spacing w:after="0"/>
        <w:ind w:left="0"/>
        <w:jc w:val="both"/>
      </w:pPr>
      <w:r>
        <w:rPr>
          <w:rFonts w:ascii="Times New Roman"/>
          <w:b w:val="false"/>
          <w:i w:val="false"/>
          <w:color w:val="000000"/>
          <w:sz w:val="28"/>
        </w:rPr>
        <w:t>
      5) басым дақылдардың, оның ішінде көпжылдық екпелердің өндірісін дамыту;</w:t>
      </w:r>
    </w:p>
    <w:bookmarkEnd w:id="2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5-1) тармақшаға өзгеріс енгізу көзделген – ҚР 10.06.2024 </w:t>
      </w:r>
      <w:r>
        <w:rPr>
          <w:rFonts w:ascii="Times New Roman"/>
          <w:b w:val="false"/>
          <w:i w:val="false"/>
          <w:color w:val="ff0000"/>
          <w:sz w:val="28"/>
        </w:rPr>
        <w:t>№ 90-VIII</w:t>
      </w:r>
      <w:r>
        <w:rPr>
          <w:rFonts w:ascii="Times New Roman"/>
          <w:b w:val="false"/>
          <w:i w:val="false"/>
          <w:color w:val="ff0000"/>
          <w:sz w:val="28"/>
        </w:rPr>
        <w:t xml:space="preserve"> (01.01.2028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5-1) қазақстандық ауыл шаруашылығы тауарларын өндірушілерге тыңайтқыштардың (органикалық тыңайтқыштарды қоспағанда) құнын арзандату;</w:t>
      </w:r>
    </w:p>
    <w:bookmarkStart w:name="z395" w:id="274"/>
    <w:p>
      <w:pPr>
        <w:spacing w:after="0"/>
        <w:ind w:left="0"/>
        <w:jc w:val="both"/>
      </w:pPr>
      <w:r>
        <w:rPr>
          <w:rFonts w:ascii="Times New Roman"/>
          <w:b w:val="false"/>
          <w:i w:val="false"/>
          <w:color w:val="000000"/>
          <w:sz w:val="28"/>
        </w:rPr>
        <w:t>
      5-2) ауыл шаруашылығы тауарын өндірушілерге саны зиян тигізудің экономикалық шегінен жоғары зиянды және аса қауіпті зиянды организмдерге, карантинді объектілерге қарсы өңдеу жүргізуге арналған пестицидтердің, биоагенттердің (энтомофагтардың) құнын арзандату;</w:t>
      </w:r>
    </w:p>
    <w:bookmarkEnd w:id="2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5-3) алып тасталды – ҚР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5-4) алып тасталды - ҚР 28.10.2019 </w:t>
      </w:r>
      <w:r>
        <w:rPr>
          <w:rFonts w:ascii="Times New Roman"/>
          <w:b w:val="false"/>
          <w:i w:val="false"/>
          <w:color w:val="000000"/>
          <w:sz w:val="28"/>
        </w:rPr>
        <w:t>№ 268-VI</w:t>
      </w:r>
      <w:r>
        <w:rPr>
          <w:rFonts w:ascii="Times New Roman"/>
          <w:b w:val="false"/>
          <w:i w:val="false"/>
          <w:color w:val="ff0000"/>
          <w:sz w:val="28"/>
        </w:rPr>
        <w:t xml:space="preserve"> Заңымен (01.01.2020 бастап қолданысқа енгізіледі);</w:t>
      </w:r>
      <w:r>
        <w:br/>
      </w:r>
      <w:r>
        <w:rPr>
          <w:rFonts w:ascii="Times New Roman"/>
          <w:b w:val="false"/>
          <w:i w:val="false"/>
          <w:color w:val="000000"/>
          <w:sz w:val="28"/>
        </w:rPr>
        <w:t>
</w:t>
      </w:r>
    </w:p>
    <w:bookmarkStart w:name="z192" w:id="275"/>
    <w:p>
      <w:pPr>
        <w:spacing w:after="0"/>
        <w:ind w:left="0"/>
        <w:jc w:val="both"/>
      </w:pPr>
      <w:r>
        <w:rPr>
          <w:rFonts w:ascii="Times New Roman"/>
          <w:b w:val="false"/>
          <w:i w:val="false"/>
          <w:color w:val="000000"/>
          <w:sz w:val="28"/>
        </w:rPr>
        <w:t>
      6) органикалық өнім өндірудің сәйкестігін растау кезінде жұмсалған шығыстардың бір бөлігін субсидиялау;</w:t>
      </w:r>
    </w:p>
    <w:bookmarkEnd w:id="275"/>
    <w:bookmarkStart w:name="z193" w:id="276"/>
    <w:p>
      <w:pPr>
        <w:spacing w:after="0"/>
        <w:ind w:left="0"/>
        <w:jc w:val="both"/>
      </w:pPr>
      <w:r>
        <w:rPr>
          <w:rFonts w:ascii="Times New Roman"/>
          <w:b w:val="false"/>
          <w:i w:val="false"/>
          <w:color w:val="000000"/>
          <w:sz w:val="28"/>
        </w:rPr>
        <w:t>
      7) асыл тұқымды мал шаруашылығын дамыту;</w:t>
      </w:r>
    </w:p>
    <w:bookmarkEnd w:id="2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28.10.2019 </w:t>
      </w:r>
      <w:r>
        <w:rPr>
          <w:rFonts w:ascii="Times New Roman"/>
          <w:b w:val="false"/>
          <w:i w:val="false"/>
          <w:color w:val="00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97" w:id="277"/>
    <w:p>
      <w:pPr>
        <w:spacing w:after="0"/>
        <w:ind w:left="0"/>
        <w:jc w:val="both"/>
      </w:pPr>
      <w:r>
        <w:rPr>
          <w:rFonts w:ascii="Times New Roman"/>
          <w:b w:val="false"/>
          <w:i w:val="false"/>
          <w:color w:val="000000"/>
          <w:sz w:val="28"/>
        </w:rPr>
        <w:t>
      8-1) әлеуметтік маңызы бар азық-түлік тауарларын сатып алу кезінде халықтың табысы аз топтарын қолдау;</w:t>
      </w:r>
    </w:p>
    <w:bookmarkEnd w:id="277"/>
    <w:bookmarkStart w:name="z398" w:id="278"/>
    <w:p>
      <w:pPr>
        <w:spacing w:after="0"/>
        <w:ind w:left="0"/>
        <w:jc w:val="both"/>
      </w:pPr>
      <w:r>
        <w:rPr>
          <w:rFonts w:ascii="Times New Roman"/>
          <w:b w:val="false"/>
          <w:i w:val="false"/>
          <w:color w:val="000000"/>
          <w:sz w:val="28"/>
        </w:rPr>
        <w:t>
      8-2) ауыл шаруашылығы дақылдарын қорғалған топырақта өсіру;</w:t>
      </w:r>
    </w:p>
    <w:bookmarkEnd w:id="2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8-3) алып тасталды – ҚР 08.07.2026 </w:t>
      </w:r>
      <w:r>
        <w:rPr>
          <w:rFonts w:ascii="Times New Roman"/>
          <w:b w:val="false"/>
          <w:i w:val="false"/>
          <w:color w:val="000000"/>
          <w:sz w:val="28"/>
        </w:rPr>
        <w:t>№ 342-VIII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00" w:id="27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8-4) </w:t>
      </w:r>
      <w:r>
        <w:rPr>
          <w:rFonts w:ascii="Times New Roman"/>
          <w:b w:val="false"/>
          <w:i w:val="false"/>
          <w:color w:val="000000"/>
          <w:sz w:val="28"/>
        </w:rPr>
        <w:t xml:space="preserve">алып тасталды - ҚР 27.11.2015 </w:t>
      </w:r>
      <w:r>
        <w:rPr>
          <w:rFonts w:ascii="Times New Roman"/>
          <w:b w:val="false"/>
          <w:i w:val="false"/>
          <w:color w:val="000000"/>
          <w:sz w:val="28"/>
        </w:rPr>
        <w:t>№ 424-V</w:t>
      </w:r>
      <w:r>
        <w:rPr>
          <w:rFonts w:ascii="Times New Roman"/>
          <w:b w:val="false"/>
          <w:i w:val="false"/>
          <w:color w:val="000000"/>
          <w:sz w:val="28"/>
        </w:rPr>
        <w:t xml:space="preserve"> Заңымен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000000"/>
          <w:sz w:val="28"/>
        </w:rPr>
        <w:t xml:space="preserve"> енгізіледі;</w:t>
      </w:r>
    </w:p>
    <w:bookmarkEnd w:id="279"/>
    <w:bookmarkStart w:name="z401" w:id="280"/>
    <w:p>
      <w:pPr>
        <w:spacing w:after="0"/>
        <w:ind w:left="0"/>
        <w:jc w:val="both"/>
      </w:pPr>
      <w:r>
        <w:rPr>
          <w:rFonts w:ascii="Times New Roman"/>
          <w:b w:val="false"/>
          <w:i w:val="false"/>
          <w:color w:val="000000"/>
          <w:sz w:val="28"/>
        </w:rPr>
        <w:t>
      8-5) қайта өңдеуші кәсіпорындардың ауылшаруашылық өнімін тереңдете қайта өңдеп өнім шығаруы үшін оны сатып алу шығындарын субсидиялау;</w:t>
      </w:r>
    </w:p>
    <w:bookmarkEnd w:id="280"/>
    <w:bookmarkStart w:name="z402" w:id="281"/>
    <w:p>
      <w:pPr>
        <w:spacing w:after="0"/>
        <w:ind w:left="0"/>
        <w:jc w:val="both"/>
      </w:pPr>
      <w:r>
        <w:rPr>
          <w:rFonts w:ascii="Times New Roman"/>
          <w:b w:val="false"/>
          <w:i w:val="false"/>
          <w:color w:val="000000"/>
          <w:sz w:val="28"/>
        </w:rPr>
        <w:t>
      8-6) агроөнеркәсіптік кешен субъектілерінің қарыздарын кепілдендіру мен сақтандыру шеңберінде субсидиялау;</w:t>
      </w:r>
    </w:p>
    <w:bookmarkEnd w:id="2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8-7) 31.12.2020 дейін қолданыста болды - ҚР 28.11.2014 </w:t>
      </w:r>
      <w:r>
        <w:rPr>
          <w:rFonts w:ascii="Times New Roman"/>
          <w:b w:val="false"/>
          <w:i w:val="false"/>
          <w:color w:val="000000"/>
          <w:sz w:val="28"/>
        </w:rPr>
        <w:t>№ 257-V</w:t>
      </w:r>
      <w:r>
        <w:rPr>
          <w:rFonts w:ascii="Times New Roman"/>
          <w:b w:val="false"/>
          <w:i w:val="false"/>
          <w:color w:val="ff0000"/>
          <w:sz w:val="28"/>
        </w:rPr>
        <w:t xml:space="preserve">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8-8) алып тасталды – ҚР 08.07.2026 </w:t>
      </w:r>
      <w:r>
        <w:rPr>
          <w:rFonts w:ascii="Times New Roman"/>
          <w:b w:val="false"/>
          <w:i w:val="false"/>
          <w:color w:val="000000"/>
          <w:sz w:val="28"/>
        </w:rPr>
        <w:t>№ 342-VIII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74" w:id="282"/>
    <w:p>
      <w:pPr>
        <w:spacing w:after="0"/>
        <w:ind w:left="0"/>
        <w:jc w:val="both"/>
      </w:pPr>
      <w:r>
        <w:rPr>
          <w:rFonts w:ascii="Times New Roman"/>
          <w:b w:val="false"/>
          <w:i w:val="false"/>
          <w:color w:val="000000"/>
          <w:sz w:val="28"/>
        </w:rPr>
        <w:t>
      8-9) жеке және заңды тұлғаларға жеміс дақылдарының бактериялық күйігін жұқтырған жойылған жеміс-жидек дақылдарын отырғызу мен өсіру шығындарын өтеу;</w:t>
      </w:r>
    </w:p>
    <w:bookmarkEnd w:id="2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8-10) алып тасталды – ҚР 08.07.2026 </w:t>
      </w:r>
      <w:r>
        <w:rPr>
          <w:rFonts w:ascii="Times New Roman"/>
          <w:b w:val="false"/>
          <w:i w:val="false"/>
          <w:color w:val="000000"/>
          <w:sz w:val="28"/>
        </w:rPr>
        <w:t>№ 342-VIII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93" w:id="283"/>
    <w:p>
      <w:pPr>
        <w:spacing w:after="0"/>
        <w:ind w:left="0"/>
        <w:jc w:val="both"/>
      </w:pPr>
      <w:r>
        <w:rPr>
          <w:rFonts w:ascii="Times New Roman"/>
          <w:b w:val="false"/>
          <w:i w:val="false"/>
          <w:color w:val="000000"/>
          <w:sz w:val="28"/>
        </w:rPr>
        <w:t>
      8-11) ішкі нарыққа реттеушілік әсер ету үшін азық-түлік астығын өткізу кезінде агроөнеркәсіптік кешен саласындағы ұлттық компанияның шеккен шығыстарын өтеуді субсидиялау;</w:t>
      </w:r>
    </w:p>
    <w:bookmarkEnd w:id="283"/>
    <w:bookmarkStart w:name="z508" w:id="284"/>
    <w:p>
      <w:pPr>
        <w:spacing w:after="0"/>
        <w:ind w:left="0"/>
        <w:jc w:val="both"/>
      </w:pPr>
      <w:r>
        <w:rPr>
          <w:rFonts w:ascii="Times New Roman"/>
          <w:b w:val="false"/>
          <w:i w:val="false"/>
          <w:color w:val="000000"/>
          <w:sz w:val="28"/>
        </w:rPr>
        <w:t>
      8-12) балық өнімін қайта өңдеуді субсидиялау;</w:t>
      </w:r>
    </w:p>
    <w:bookmarkEnd w:id="284"/>
    <w:bookmarkStart w:name="z195" w:id="285"/>
    <w:p>
      <w:pPr>
        <w:spacing w:after="0"/>
        <w:ind w:left="0"/>
        <w:jc w:val="both"/>
      </w:pPr>
      <w:r>
        <w:rPr>
          <w:rFonts w:ascii="Times New Roman"/>
          <w:b w:val="false"/>
          <w:i w:val="false"/>
          <w:color w:val="000000"/>
          <w:sz w:val="28"/>
        </w:rPr>
        <w:t>
      9) агроөнеркәсіптік кешенді субсидиялаудың Қазақстан Республикасының заңнамалық актілерінде көзделген өзге де бағыттары бойынша жүзеге асырылады.</w:t>
      </w:r>
    </w:p>
    <w:bookmarkEnd w:id="285"/>
    <w:bookmarkStart w:name="z196" w:id="28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w:t>
      </w:r>
      <w:r>
        <w:rPr>
          <w:rFonts w:ascii="Times New Roman"/>
          <w:b w:val="false"/>
          <w:i w:val="false"/>
          <w:color w:val="000000"/>
          <w:sz w:val="28"/>
        </w:rPr>
        <w:t xml:space="preserve">Алып тасталды - ҚР 03.07.2013 </w:t>
      </w:r>
      <w:r>
        <w:rPr>
          <w:rFonts w:ascii="Times New Roman"/>
          <w:b w:val="false"/>
          <w:i w:val="false"/>
          <w:color w:val="000000"/>
          <w:sz w:val="28"/>
        </w:rPr>
        <w:t>№ 124-V</w:t>
      </w:r>
      <w:r>
        <w:rPr>
          <w:rFonts w:ascii="Times New Roman"/>
          <w:b w:val="false"/>
          <w:i w:val="false"/>
          <w:color w:val="000000"/>
          <w:sz w:val="28"/>
        </w:rPr>
        <w:t xml:space="preserve"> Заңымен (алғашқы ресми жарияланғанынан кейін күнтізбелік он күн өткен соң қолданысқа енгізіледі).</w:t>
      </w:r>
    </w:p>
    <w:bookmarkEnd w:id="286"/>
    <w:p>
      <w:pPr>
        <w:spacing w:after="0"/>
        <w:ind w:left="0"/>
        <w:jc w:val="both"/>
      </w:pPr>
      <w:r>
        <w:rPr>
          <w:rFonts w:ascii="Times New Roman"/>
          <w:b w:val="false"/>
          <w:i w:val="false"/>
          <w:color w:val="000000"/>
          <w:sz w:val="28"/>
        </w:rPr>
        <w:t>
      4. Осы баптың 6-тармағында көзделген жағдайды қоспағанда, агроөнеркәсіп кешенін субсидиялау:</w:t>
      </w:r>
    </w:p>
    <w:p>
      <w:pPr>
        <w:spacing w:after="0"/>
        <w:ind w:left="0"/>
        <w:jc w:val="both"/>
      </w:pPr>
      <w:r>
        <w:rPr>
          <w:rFonts w:ascii="Times New Roman"/>
          <w:b w:val="false"/>
          <w:i w:val="false"/>
          <w:color w:val="000000"/>
          <w:sz w:val="28"/>
        </w:rPr>
        <w:t>
      1) субсидия алушы мемлекеттік статистика органдарына алынған өнімнің жалпы түсімі және оның ай сайын жұмсалуы туралы дәйекті мемлекеттік статистикалық есептілікті беру туралы агроөнеркәсіптік кешенді дамыту саласындағы және ауылдық аумақтарды дамыту саласындағы уәкілеттік орган белгілеген нысан бойынша міндеттеме қабылдаған жағдайда, агроөнеркәсіптік кешенді субсидиялау қағидаларына сәйкес жүзеге асырылады.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 xml:space="preserve">алып тасталды - ҚР 04.12.2015 </w:t>
      </w:r>
      <w:r>
        <w:rPr>
          <w:rFonts w:ascii="Times New Roman"/>
          <w:b w:val="false"/>
          <w:i w:val="false"/>
          <w:color w:val="000000"/>
          <w:sz w:val="28"/>
        </w:rPr>
        <w:t>№ 435-V</w:t>
      </w:r>
      <w:r>
        <w:rPr>
          <w:rFonts w:ascii="Times New Roman"/>
          <w:b w:val="false"/>
          <w:i w:val="false"/>
          <w:color w:val="000000"/>
          <w:sz w:val="28"/>
        </w:rPr>
        <w:t xml:space="preserve"> (01.01.2016 бастап қолданысқа енгізіледі) Заңымен.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31.12.2020 дейін қолданыста болды - ҚР 28.11.2014 </w:t>
      </w:r>
      <w:r>
        <w:rPr>
          <w:rFonts w:ascii="Times New Roman"/>
          <w:b w:val="false"/>
          <w:i w:val="false"/>
          <w:color w:val="000000"/>
          <w:sz w:val="28"/>
        </w:rPr>
        <w:t>№ 257-V</w:t>
      </w:r>
      <w:r>
        <w:rPr>
          <w:rFonts w:ascii="Times New Roman"/>
          <w:b w:val="false"/>
          <w:i w:val="false"/>
          <w:color w:val="ff0000"/>
          <w:sz w:val="28"/>
        </w:rPr>
        <w:t xml:space="preserve"> Заңымен.</w:t>
      </w:r>
      <w:r>
        <w:br/>
      </w:r>
      <w:r>
        <w:rPr>
          <w:rFonts w:ascii="Times New Roman"/>
          <w:b w:val="false"/>
          <w:i w:val="false"/>
          <w:color w:val="000000"/>
          <w:sz w:val="28"/>
        </w:rPr>
        <w:t>
</w:t>
      </w:r>
    </w:p>
    <w:bookmarkStart w:name="z503" w:id="287"/>
    <w:p>
      <w:pPr>
        <w:spacing w:after="0"/>
        <w:ind w:left="0"/>
        <w:jc w:val="both"/>
      </w:pPr>
      <w:r>
        <w:rPr>
          <w:rFonts w:ascii="Times New Roman"/>
          <w:b w:val="false"/>
          <w:i w:val="false"/>
          <w:color w:val="000000"/>
          <w:sz w:val="28"/>
        </w:rPr>
        <w:t>
      6. Ауыл шаруашылығы тауарын өндірушілерге су беру бойынша, сондай-ақ суарудың су үнемдейтін технологияларын ендіруге бағытталған инвестициялық салымдар кезінде ауыл шаруашылығы тауарын өндіруші шеккен шығыстардың бір бөлігін өтеу бойынша көрсетілетін қызметтердің құнын субсидиялау су қорын қорғау және пайдалану саласындағы уәкілетті орган бекітетін қағидаларға сәйкес жүзеге асырылады.</w:t>
      </w:r>
    </w:p>
    <w:bookmarkEnd w:id="2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өзгерістер енгізілді - ҚР 2007.03.27 № </w:t>
      </w:r>
      <w:r>
        <w:rPr>
          <w:rFonts w:ascii="Times New Roman"/>
          <w:b w:val="false"/>
          <w:i w:val="false"/>
          <w:color w:val="000000"/>
          <w:sz w:val="28"/>
        </w:rPr>
        <w:t>242</w:t>
      </w:r>
      <w:r>
        <w:rPr>
          <w:rFonts w:ascii="Times New Roman"/>
          <w:b w:val="false"/>
          <w:i w:val="false"/>
          <w:color w:val="ff0000"/>
          <w:sz w:val="28"/>
        </w:rPr>
        <w:t xml:space="preserve">, 2009.12.11 </w:t>
      </w:r>
      <w:r>
        <w:rPr>
          <w:rFonts w:ascii="Times New Roman"/>
          <w:b w:val="false"/>
          <w:i w:val="false"/>
          <w:color w:val="000000"/>
          <w:sz w:val="28"/>
        </w:rPr>
        <w:t>№ 229-IV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2010.01.21 </w:t>
      </w:r>
      <w:r>
        <w:rPr>
          <w:rFonts w:ascii="Times New Roman"/>
          <w:b w:val="false"/>
          <w:i w:val="false"/>
          <w:color w:val="000000"/>
          <w:sz w:val="28"/>
        </w:rPr>
        <w:t>№ 242-IV</w:t>
      </w:r>
      <w:r>
        <w:rPr>
          <w:rFonts w:ascii="Times New Roman"/>
          <w:b w:val="false"/>
          <w:i w:val="false"/>
          <w:color w:val="ff0000"/>
          <w:sz w:val="28"/>
        </w:rPr>
        <w:t xml:space="preserve"> (2011.01.01 бастап қолданысқа енгізіледі), 2011.01.26 </w:t>
      </w:r>
      <w:r>
        <w:rPr>
          <w:rFonts w:ascii="Times New Roman"/>
          <w:b w:val="false"/>
          <w:i w:val="false"/>
          <w:color w:val="000000"/>
          <w:sz w:val="28"/>
        </w:rPr>
        <w:t>№ 400-IV</w:t>
      </w:r>
      <w:r>
        <w:rPr>
          <w:rFonts w:ascii="Times New Roman"/>
          <w:b w:val="false"/>
          <w:i w:val="false"/>
          <w:color w:val="ff0000"/>
          <w:sz w:val="28"/>
        </w:rPr>
        <w:t xml:space="preserve"> (алғашқы ресми жарияланғанынан кейін күнтізбелік отыз күн өткен соң қолданысқа енгізіледі), 2012.07.10 </w:t>
      </w:r>
      <w:r>
        <w:rPr>
          <w:rFonts w:ascii="Times New Roman"/>
          <w:b w:val="false"/>
          <w:i w:val="false"/>
          <w:color w:val="000000"/>
          <w:sz w:val="28"/>
        </w:rPr>
        <w:t>№ 33-V</w:t>
      </w:r>
      <w:r>
        <w:rPr>
          <w:rFonts w:ascii="Times New Roman"/>
          <w:b w:val="false"/>
          <w:i w:val="false"/>
          <w:color w:val="ff0000"/>
          <w:sz w:val="28"/>
        </w:rPr>
        <w:t xml:space="preserve"> (2013.01.01 бастап қолданысқа енгізіледі),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03.07.2013 </w:t>
      </w:r>
      <w:r>
        <w:rPr>
          <w:rFonts w:ascii="Times New Roman"/>
          <w:b w:val="false"/>
          <w:i w:val="false"/>
          <w:color w:val="00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17.01.2014 </w:t>
      </w:r>
      <w:r>
        <w:rPr>
          <w:rFonts w:ascii="Times New Roman"/>
          <w:b w:val="false"/>
          <w:i w:val="false"/>
          <w:color w:val="000000"/>
          <w:sz w:val="28"/>
        </w:rPr>
        <w:t>№ 165-V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28.11.2014 </w:t>
      </w:r>
      <w:r>
        <w:rPr>
          <w:rFonts w:ascii="Times New Roman"/>
          <w:b w:val="false"/>
          <w:i w:val="false"/>
          <w:color w:val="ff0000"/>
          <w:sz w:val="28"/>
        </w:rPr>
        <w:t>№ 257-V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10-баптан</w:t>
      </w:r>
      <w:r>
        <w:rPr>
          <w:rFonts w:ascii="Times New Roman"/>
          <w:b w:val="false"/>
          <w:i w:val="false"/>
          <w:color w:val="ff0000"/>
          <w:sz w:val="28"/>
        </w:rPr>
        <w:t xml:space="preserve"> қараңыз); 29.10.2015 </w:t>
      </w:r>
      <w:r>
        <w:rPr>
          <w:rFonts w:ascii="Times New Roman"/>
          <w:b w:val="false"/>
          <w:i w:val="false"/>
          <w:color w:val="000000"/>
          <w:sz w:val="28"/>
        </w:rPr>
        <w:t>№ 373-V</w:t>
      </w:r>
      <w:r>
        <w:rPr>
          <w:rFonts w:ascii="Times New Roman"/>
          <w:b w:val="false"/>
          <w:i w:val="false"/>
          <w:color w:val="ff0000"/>
          <w:sz w:val="28"/>
        </w:rPr>
        <w:t xml:space="preserve"> (01.01.2016 бастап қолданысқа енгізіледі); 29.10.2015 </w:t>
      </w:r>
      <w:r>
        <w:rPr>
          <w:rFonts w:ascii="Times New Roman"/>
          <w:b w:val="false"/>
          <w:i w:val="false"/>
          <w:color w:val="000000"/>
          <w:sz w:val="28"/>
        </w:rPr>
        <w:t>№ 376-V</w:t>
      </w:r>
      <w:r>
        <w:rPr>
          <w:rFonts w:ascii="Times New Roman"/>
          <w:b w:val="false"/>
          <w:i w:val="false"/>
          <w:color w:val="ff0000"/>
          <w:sz w:val="28"/>
        </w:rPr>
        <w:t xml:space="preserve"> (01.01.2015 бастап қолданысқа енгізіледі); 04.12.2015 </w:t>
      </w:r>
      <w:r>
        <w:rPr>
          <w:rFonts w:ascii="Times New Roman"/>
          <w:b w:val="false"/>
          <w:i w:val="false"/>
          <w:color w:val="ff0000"/>
          <w:sz w:val="28"/>
        </w:rPr>
        <w:t>№ 435-V</w:t>
      </w:r>
      <w:r>
        <w:rPr>
          <w:rFonts w:ascii="Times New Roman"/>
          <w:b w:val="false"/>
          <w:i w:val="false"/>
          <w:color w:val="ff0000"/>
          <w:sz w:val="28"/>
        </w:rPr>
        <w:t xml:space="preserve"> (01.01.2016 бастап қолданысқа енгізіледі); 27.11.2015 </w:t>
      </w:r>
      <w:r>
        <w:rPr>
          <w:rFonts w:ascii="Times New Roman"/>
          <w:b w:val="false"/>
          <w:i w:val="false"/>
          <w:color w:val="000000"/>
          <w:sz w:val="28"/>
        </w:rPr>
        <w:t>№ 424-V</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28.10.2019 </w:t>
      </w:r>
      <w:r>
        <w:rPr>
          <w:rFonts w:ascii="Times New Roman"/>
          <w:b w:val="false"/>
          <w:i w:val="false"/>
          <w:color w:val="000000"/>
          <w:sz w:val="28"/>
        </w:rPr>
        <w:t>№ 268-VI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24.11.2021 </w:t>
      </w:r>
      <w:r>
        <w:rPr>
          <w:rFonts w:ascii="Times New Roman"/>
          <w:b w:val="false"/>
          <w:i w:val="false"/>
          <w:color w:val="000000"/>
          <w:sz w:val="28"/>
        </w:rPr>
        <w:t>№ 75-VII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31.12.2021 </w:t>
      </w:r>
      <w:r>
        <w:rPr>
          <w:rFonts w:ascii="Times New Roman"/>
          <w:b w:val="false"/>
          <w:i w:val="false"/>
          <w:color w:val="000000"/>
          <w:sz w:val="28"/>
        </w:rPr>
        <w:t>№ 100-VII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10.06.2024 </w:t>
      </w:r>
      <w:r>
        <w:rPr>
          <w:rFonts w:ascii="Times New Roman"/>
          <w:b w:val="false"/>
          <w:i w:val="false"/>
          <w:color w:val="000000"/>
          <w:sz w:val="28"/>
        </w:rPr>
        <w:t>№ 90-VIII</w:t>
      </w:r>
      <w:r>
        <w:rPr>
          <w:rFonts w:ascii="Times New Roman"/>
          <w:b w:val="false"/>
          <w:i w:val="false"/>
          <w:color w:val="ff0000"/>
          <w:sz w:val="28"/>
        </w:rPr>
        <w:t xml:space="preserve"> (01.01.2025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09.04.2025 </w:t>
      </w:r>
      <w:r>
        <w:rPr>
          <w:rFonts w:ascii="Times New Roman"/>
          <w:b w:val="false"/>
          <w:i w:val="false"/>
          <w:color w:val="000000"/>
          <w:sz w:val="28"/>
        </w:rPr>
        <w:t>№ 179-VIII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19.05.2025 </w:t>
      </w:r>
      <w:r>
        <w:rPr>
          <w:rFonts w:ascii="Times New Roman"/>
          <w:b w:val="false"/>
          <w:i w:val="false"/>
          <w:color w:val="000000"/>
          <w:sz w:val="28"/>
        </w:rPr>
        <w:t>№ 188-VIII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12.06.2025 </w:t>
      </w:r>
      <w:r>
        <w:rPr>
          <w:rFonts w:ascii="Times New Roman"/>
          <w:b w:val="false"/>
          <w:i w:val="false"/>
          <w:color w:val="000000"/>
          <w:sz w:val="28"/>
        </w:rPr>
        <w:t>№ 194-VIII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08.07.2026 </w:t>
      </w:r>
      <w:r>
        <w:rPr>
          <w:rFonts w:ascii="Times New Roman"/>
          <w:b w:val="false"/>
          <w:i w:val="false"/>
          <w:color w:val="000000"/>
          <w:sz w:val="28"/>
        </w:rPr>
        <w:t>№ 342-VIII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12-бап. Аграрлық азық-түлік нарықтарын мемлекеттік реттеу </w:t>
      </w:r>
    </w:p>
    <w:p>
      <w:pPr>
        <w:spacing w:after="0"/>
        <w:ind w:left="0"/>
        <w:jc w:val="both"/>
      </w:pPr>
      <w:r>
        <w:rPr>
          <w:rFonts w:ascii="Times New Roman"/>
          <w:b w:val="false"/>
          <w:i w:val="false"/>
          <w:color w:val="000000"/>
          <w:sz w:val="28"/>
        </w:rPr>
        <w:t xml:space="preserve">
      1. Азық-түлік қауіпсіздігін қамтамасыз ету және қазақстандық ауыл шаруашылығы тауарын өндірушілерді қолдау мақсатында аграрлық азық-түлік нарықтарын мемлекеттік peттеу: </w:t>
      </w:r>
    </w:p>
    <w:bookmarkStart w:name="z197" w:id="288"/>
    <w:p>
      <w:pPr>
        <w:spacing w:after="0"/>
        <w:ind w:left="0"/>
        <w:jc w:val="both"/>
      </w:pPr>
      <w:r>
        <w:rPr>
          <w:rFonts w:ascii="Times New Roman"/>
          <w:b w:val="false"/>
          <w:i w:val="false"/>
          <w:color w:val="000000"/>
          <w:sz w:val="28"/>
        </w:rPr>
        <w:t>
      1) әлеуметтік маңызы бар азық-түлік тауарларына бағаларды тұрақтандыру тетіктерін іске асыру;</w:t>
      </w:r>
    </w:p>
    <w:bookmarkEnd w:id="288"/>
    <w:bookmarkStart w:name="z198" w:id="289"/>
    <w:p>
      <w:pPr>
        <w:spacing w:after="0"/>
        <w:ind w:left="0"/>
        <w:jc w:val="both"/>
      </w:pPr>
      <w:r>
        <w:rPr>
          <w:rFonts w:ascii="Times New Roman"/>
          <w:b w:val="false"/>
          <w:i w:val="false"/>
          <w:color w:val="000000"/>
          <w:sz w:val="28"/>
        </w:rPr>
        <w:t>
      2) Қазақстан Республикасының заңнамасына сәйкес кедендік-тарифтік, тарифтік емес реттеу шараларымен ішкі нарықты қорғау, арнайы қорғау, демпингке қарсы және өтемақы шараларын қолдану арқылы жүзеге асырылады.</w:t>
      </w:r>
    </w:p>
    <w:bookmarkEnd w:id="289"/>
    <w:bookmarkStart w:name="z199" w:id="290"/>
    <w:p>
      <w:pPr>
        <w:spacing w:after="0"/>
        <w:ind w:left="0"/>
        <w:jc w:val="both"/>
      </w:pPr>
      <w:r>
        <w:rPr>
          <w:rFonts w:ascii="Times New Roman"/>
          <w:b w:val="false"/>
          <w:i w:val="false"/>
          <w:color w:val="000000"/>
          <w:sz w:val="28"/>
        </w:rPr>
        <w:t>
      2. Азық-түлік тауарларының нарығын тұрақтандыру мақсатында әлеуметтік маңызы бар азық-түлік тауарларына бағаларды тұрақтандыру тетіктері іске асырылады.</w:t>
      </w:r>
    </w:p>
    <w:bookmarkEnd w:id="2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02.04.2019 </w:t>
      </w:r>
      <w:r>
        <w:rPr>
          <w:rFonts w:ascii="Times New Roman"/>
          <w:b w:val="false"/>
          <w:i w:val="false"/>
          <w:color w:val="000000"/>
          <w:sz w:val="28"/>
        </w:rPr>
        <w:t>№ 241-VI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02.04.2019 </w:t>
      </w:r>
      <w:r>
        <w:rPr>
          <w:rFonts w:ascii="Times New Roman"/>
          <w:b w:val="false"/>
          <w:i w:val="false"/>
          <w:color w:val="000000"/>
          <w:sz w:val="28"/>
        </w:rPr>
        <w:t>№ 241-VI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02" w:id="29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 </w:t>
      </w:r>
      <w:r>
        <w:rPr>
          <w:rFonts w:ascii="Times New Roman"/>
          <w:b w:val="false"/>
          <w:i w:val="false"/>
          <w:color w:val="000000"/>
          <w:sz w:val="28"/>
        </w:rPr>
        <w:t xml:space="preserve">Алып тасталды - ҚР 2012.07.10 </w:t>
      </w:r>
      <w:r>
        <w:rPr>
          <w:rFonts w:ascii="Times New Roman"/>
          <w:b w:val="false"/>
          <w:i w:val="false"/>
          <w:color w:val="000000"/>
          <w:sz w:val="28"/>
        </w:rPr>
        <w:t>№ 33-V</w:t>
      </w:r>
      <w:r>
        <w:rPr>
          <w:rFonts w:ascii="Times New Roman"/>
          <w:b w:val="false"/>
          <w:i w:val="false"/>
          <w:color w:val="000000"/>
          <w:sz w:val="28"/>
        </w:rPr>
        <w:t xml:space="preserve"> (2012.01.01 бастап қолданысқа енгізіледі) Заңымен.</w:t>
      </w:r>
    </w:p>
    <w:bookmarkEnd w:id="2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өзгерістер енгізілді - ҚР 2009.12.11 </w:t>
      </w:r>
      <w:r>
        <w:rPr>
          <w:rFonts w:ascii="Times New Roman"/>
          <w:b w:val="false"/>
          <w:i w:val="false"/>
          <w:color w:val="000000"/>
          <w:sz w:val="28"/>
        </w:rPr>
        <w:t>№ 229-IV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2010.06.30 </w:t>
      </w:r>
      <w:r>
        <w:rPr>
          <w:rFonts w:ascii="Times New Roman"/>
          <w:b w:val="false"/>
          <w:i w:val="false"/>
          <w:color w:val="000000"/>
          <w:sz w:val="28"/>
        </w:rPr>
        <w:t>№ 297-IV</w:t>
      </w:r>
      <w:r>
        <w:rPr>
          <w:rFonts w:ascii="Times New Roman"/>
          <w:b w:val="false"/>
          <w:i w:val="false"/>
          <w:color w:val="ff0000"/>
          <w:sz w:val="28"/>
        </w:rPr>
        <w:t xml:space="preserve"> (2010.07.01 бастап қолданысқа енгізіледі), 2011.01.26 </w:t>
      </w:r>
      <w:r>
        <w:rPr>
          <w:rFonts w:ascii="Times New Roman"/>
          <w:b w:val="false"/>
          <w:i w:val="false"/>
          <w:color w:val="000000"/>
          <w:sz w:val="28"/>
        </w:rPr>
        <w:t>№ 400-IV</w:t>
      </w:r>
      <w:r>
        <w:rPr>
          <w:rFonts w:ascii="Times New Roman"/>
          <w:b w:val="false"/>
          <w:i w:val="false"/>
          <w:color w:val="ff0000"/>
          <w:sz w:val="28"/>
        </w:rPr>
        <w:t xml:space="preserve"> (алғашқы ресми жарияланғанынан кейін күнтізбелік отыз күн өткен соң қолданысқа енгізіледі), 2012.07.10 </w:t>
      </w:r>
      <w:r>
        <w:rPr>
          <w:rFonts w:ascii="Times New Roman"/>
          <w:b w:val="false"/>
          <w:i w:val="false"/>
          <w:color w:val="000000"/>
          <w:sz w:val="28"/>
        </w:rPr>
        <w:t>№ 33-V</w:t>
      </w:r>
      <w:r>
        <w:rPr>
          <w:rFonts w:ascii="Times New Roman"/>
          <w:b w:val="false"/>
          <w:i w:val="false"/>
          <w:color w:val="ff0000"/>
          <w:sz w:val="28"/>
        </w:rPr>
        <w:t xml:space="preserve"> (2012.01.01 бастап қолданысқа енгізіледі); 08.06.2015 </w:t>
      </w:r>
      <w:r>
        <w:rPr>
          <w:rFonts w:ascii="Times New Roman"/>
          <w:b w:val="false"/>
          <w:i w:val="false"/>
          <w:color w:val="ff0000"/>
          <w:sz w:val="28"/>
        </w:rPr>
        <w:t>№ 317-V</w:t>
      </w:r>
      <w:r>
        <w:rPr>
          <w:rFonts w:ascii="Times New Roman"/>
          <w:b w:val="false"/>
          <w:i w:val="false"/>
          <w:color w:val="ff0000"/>
          <w:sz w:val="28"/>
        </w:rPr>
        <w:t xml:space="preserve"> (алғашқы ресми жарияланған күнінен кейін күнтізбелік отыз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02.04.2019 </w:t>
      </w:r>
      <w:r>
        <w:rPr>
          <w:rFonts w:ascii="Times New Roman"/>
          <w:b w:val="false"/>
          <w:i w:val="false"/>
          <w:color w:val="00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19.05.2025 </w:t>
      </w:r>
      <w:r>
        <w:rPr>
          <w:rFonts w:ascii="Times New Roman"/>
          <w:b w:val="false"/>
          <w:i w:val="false"/>
          <w:color w:val="000000"/>
          <w:sz w:val="28"/>
        </w:rPr>
        <w:t>№ 188-VIII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13-бап. Ветеринариялық-санитариялық және фитосанитариялық қауіпсіздікті қамтамасыз ету </w:t>
      </w:r>
    </w:p>
    <w:p>
      <w:pPr>
        <w:spacing w:after="0"/>
        <w:ind w:left="0"/>
        <w:jc w:val="both"/>
      </w:pPr>
      <w:r>
        <w:rPr>
          <w:rFonts w:ascii="Times New Roman"/>
          <w:b w:val="false"/>
          <w:i w:val="false"/>
          <w:color w:val="000000"/>
          <w:sz w:val="28"/>
        </w:rPr>
        <w:t xml:space="preserve">
      1. Ветеринариялық-санитариялық және фитосанитариялық қауіпсіздікті қамтамасыз ету Қазақстан Республикасының заңнамасына сәйкес жүзеге асырылады. </w:t>
      </w:r>
    </w:p>
    <w:bookmarkStart w:name="z203" w:id="292"/>
    <w:p>
      <w:pPr>
        <w:spacing w:after="0"/>
        <w:ind w:left="0"/>
        <w:jc w:val="both"/>
      </w:pPr>
      <w:r>
        <w:rPr>
          <w:rFonts w:ascii="Times New Roman"/>
          <w:b w:val="false"/>
          <w:i w:val="false"/>
          <w:color w:val="000000"/>
          <w:sz w:val="28"/>
        </w:rPr>
        <w:t xml:space="preserve">
      2. Мемлекет ауыл шаруашылығы өнімінің сапасы мен қауіпсіздігін халықаралық талаптарға сәйкес келтіру мақсатында: </w:t>
      </w:r>
    </w:p>
    <w:bookmarkEnd w:id="292"/>
    <w:bookmarkStart w:name="z204" w:id="293"/>
    <w:p>
      <w:pPr>
        <w:spacing w:after="0"/>
        <w:ind w:left="0"/>
        <w:jc w:val="both"/>
      </w:pPr>
      <w:r>
        <w:rPr>
          <w:rFonts w:ascii="Times New Roman"/>
          <w:b w:val="false"/>
          <w:i w:val="false"/>
          <w:color w:val="000000"/>
          <w:sz w:val="28"/>
        </w:rPr>
        <w:t>
      1) Қазақстан Республикасының заңнамасына сәйкес мемлекеттік ветеринариялық-санитариялық бақылау мен қадағалауды, карантиндік фитосанитариялық бақылау мен қадағалауды, фитосанитариялық бақылауды жүргізу;</w:t>
      </w:r>
    </w:p>
    <w:bookmarkEnd w:id="293"/>
    <w:bookmarkStart w:name="z205" w:id="294"/>
    <w:p>
      <w:pPr>
        <w:spacing w:after="0"/>
        <w:ind w:left="0"/>
        <w:jc w:val="both"/>
      </w:pPr>
      <w:r>
        <w:rPr>
          <w:rFonts w:ascii="Times New Roman"/>
          <w:b w:val="false"/>
          <w:i w:val="false"/>
          <w:color w:val="000000"/>
          <w:sz w:val="28"/>
        </w:rPr>
        <w:t>
      2) ветеринария саласындағы уәкілетті орган бекітетін тізбе бойынша жануарлардың аса қауіпті ауруларының профилактикасы, диагностикасы және оларды жою;</w:t>
      </w:r>
    </w:p>
    <w:bookmarkEnd w:id="294"/>
    <w:bookmarkStart w:name="z206" w:id="295"/>
    <w:p>
      <w:pPr>
        <w:spacing w:after="0"/>
        <w:ind w:left="0"/>
        <w:jc w:val="both"/>
      </w:pPr>
      <w:r>
        <w:rPr>
          <w:rFonts w:ascii="Times New Roman"/>
          <w:b w:val="false"/>
          <w:i w:val="false"/>
          <w:color w:val="000000"/>
          <w:sz w:val="28"/>
        </w:rPr>
        <w:t>
      3) ауыл шаруашылығы жануарларын қолдан ұрықтандыратын, мал шаруашылығы өнімі мен шикізатын дайындайтын мемлекеттік пункттерді, сою алаңдарын (ауыл шаруашылығы жануарларын сою алаңдарын), мал қорымдарын (биотермиялық шұңқырларды), пестицидтерді және олардың ыдыстарын арнайы сақтау орындарын (қорымдарды) ұйымдастыру;</w:t>
      </w:r>
    </w:p>
    <w:bookmarkEnd w:id="295"/>
    <w:bookmarkStart w:name="z207" w:id="296"/>
    <w:p>
      <w:pPr>
        <w:spacing w:after="0"/>
        <w:ind w:left="0"/>
        <w:jc w:val="both"/>
      </w:pPr>
      <w:r>
        <w:rPr>
          <w:rFonts w:ascii="Times New Roman"/>
          <w:b w:val="false"/>
          <w:i w:val="false"/>
          <w:color w:val="000000"/>
          <w:sz w:val="28"/>
        </w:rPr>
        <w:t xml:space="preserve">
      4) Қазақстан Республикасының аумағын қорғауға және мал мен адамға ортақ аурулардың таралуына жол бермеуге бағытталған ветеринариялық іс-шараларды; </w:t>
      </w:r>
    </w:p>
    <w:bookmarkEnd w:id="296"/>
    <w:bookmarkStart w:name="z208" w:id="297"/>
    <w:p>
      <w:pPr>
        <w:spacing w:after="0"/>
        <w:ind w:left="0"/>
        <w:jc w:val="both"/>
      </w:pPr>
      <w:r>
        <w:rPr>
          <w:rFonts w:ascii="Times New Roman"/>
          <w:b w:val="false"/>
          <w:i w:val="false"/>
          <w:color w:val="000000"/>
          <w:sz w:val="28"/>
        </w:rPr>
        <w:t xml:space="preserve">
      5) зиянды және аса қауіпті зиянды организмдердің таралуына жол бермеуге, Қазақстан Республикасының аумағын карантиндік объектілерден қорғауға, сондай-ақ олардың таралу ошақтарын анықтауға, шектеуге және жоюға бағытталған фитосанитариялық іс-шараларды; </w:t>
      </w:r>
    </w:p>
    <w:bookmarkEnd w:id="297"/>
    <w:bookmarkStart w:name="z209" w:id="298"/>
    <w:p>
      <w:pPr>
        <w:spacing w:after="0"/>
        <w:ind w:left="0"/>
        <w:jc w:val="both"/>
      </w:pPr>
      <w:r>
        <w:rPr>
          <w:rFonts w:ascii="Times New Roman"/>
          <w:b w:val="false"/>
          <w:i w:val="false"/>
          <w:color w:val="000000"/>
          <w:sz w:val="28"/>
        </w:rPr>
        <w:t>
      6) жануарлардың саулығы мен адамның денсаулығына қауіп төндіретін жануарларды, жануарлардан алынатын өнімдер мен шикізатты алып қою және жою салдарынан агроөнеркәсіптік кешен субъектілеріне келтірілген залалды өтеу;</w:t>
      </w:r>
    </w:p>
    <w:bookmarkEnd w:id="298"/>
    <w:bookmarkStart w:name="z476" w:id="299"/>
    <w:p>
      <w:pPr>
        <w:spacing w:after="0"/>
        <w:ind w:left="0"/>
        <w:jc w:val="both"/>
      </w:pPr>
      <w:r>
        <w:rPr>
          <w:rFonts w:ascii="Times New Roman"/>
          <w:b w:val="false"/>
          <w:i w:val="false"/>
          <w:color w:val="000000"/>
          <w:sz w:val="28"/>
        </w:rPr>
        <w:t>
      7) жеке және заңды тұлғаларға жеміс дақылдарының бактериялық күйігін жұқтырған жойылған жеміс-жидек дақылдарын отырғызу мен өсіруге шығындарын өтеу іс-шараларын жүзеге асырады.</w:t>
      </w:r>
    </w:p>
    <w:bookmarkEnd w:id="2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13-бапқа өзгерістер енгізілді - ҚР 17.01.2014 </w:t>
      </w:r>
      <w:r>
        <w:rPr>
          <w:rFonts w:ascii="Times New Roman"/>
          <w:b w:val="false"/>
          <w:i w:val="false"/>
          <w:color w:val="000000"/>
          <w:sz w:val="28"/>
        </w:rPr>
        <w:t>№ 165-V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13-1-бап. Ауылшаруашылық өндірісіне агрохимиялық қызмет көрсетуді қамтамасыз ету</w:t>
      </w:r>
    </w:p>
    <w:p>
      <w:pPr>
        <w:spacing w:after="0"/>
        <w:ind w:left="0"/>
        <w:jc w:val="both"/>
      </w:pPr>
      <w:r>
        <w:rPr>
          <w:rFonts w:ascii="Times New Roman"/>
          <w:b w:val="false"/>
          <w:i w:val="false"/>
          <w:color w:val="ff0000"/>
          <w:sz w:val="28"/>
        </w:rPr>
        <w:t xml:space="preserve">
      Ескерту. 13-1-бап алып тасталды – ҚР 08.07.2026 </w:t>
      </w:r>
      <w:r>
        <w:rPr>
          <w:rFonts w:ascii="Times New Roman"/>
          <w:b w:val="false"/>
          <w:i w:val="false"/>
          <w:color w:val="ff0000"/>
          <w:sz w:val="28"/>
        </w:rPr>
        <w:t>№ 342-VIII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13-2-бап. Суармалы жерлердің мелиорациялық жай-күйін мониторингтеу мен бағалауды қамтамасыз ету</w:t>
      </w:r>
    </w:p>
    <w:p>
      <w:pPr>
        <w:spacing w:after="0"/>
        <w:ind w:left="0"/>
        <w:jc w:val="both"/>
      </w:pPr>
      <w:r>
        <w:rPr>
          <w:rFonts w:ascii="Times New Roman"/>
          <w:b w:val="false"/>
          <w:i w:val="false"/>
          <w:color w:val="ff0000"/>
          <w:sz w:val="28"/>
        </w:rPr>
        <w:t xml:space="preserve">
      Ескерту. 13-2-бап алып тасталды – ҚР 18.03.2025 </w:t>
      </w:r>
      <w:r>
        <w:rPr>
          <w:rFonts w:ascii="Times New Roman"/>
          <w:b w:val="false"/>
          <w:i w:val="false"/>
          <w:color w:val="ff0000"/>
          <w:sz w:val="28"/>
        </w:rPr>
        <w:t>№ 175-VIII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14-бап. Агроөнеркәсіптік кешенді техникалық және технологиялық қамтамасыз ету</w:t>
      </w:r>
    </w:p>
    <w:p>
      <w:pPr>
        <w:spacing w:after="0"/>
        <w:ind w:left="0"/>
        <w:jc w:val="both"/>
      </w:pPr>
      <w:r>
        <w:rPr>
          <w:rFonts w:ascii="Times New Roman"/>
          <w:b w:val="false"/>
          <w:i w:val="false"/>
          <w:color w:val="ff0000"/>
          <w:sz w:val="28"/>
        </w:rPr>
        <w:t xml:space="preserve">
      Ескерту. 14-баптың тақырыбына өзгеріс енгізілді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val="false"/>
          <w:i w:val="false"/>
          <w:color w:val="000000"/>
          <w:sz w:val="28"/>
        </w:rPr>
        <w:t xml:space="preserve">
      Агроөнеркәсіптік кешенді техникалық және технологиялық қамтамасыз етуді мемлекеттік реттеу: </w:t>
      </w:r>
    </w:p>
    <w:bookmarkStart w:name="z210" w:id="300"/>
    <w:p>
      <w:pPr>
        <w:spacing w:after="0"/>
        <w:ind w:left="0"/>
        <w:jc w:val="both"/>
      </w:pPr>
      <w:r>
        <w:rPr>
          <w:rFonts w:ascii="Times New Roman"/>
          <w:b w:val="false"/>
          <w:i w:val="false"/>
          <w:color w:val="000000"/>
          <w:sz w:val="28"/>
        </w:rPr>
        <w:t xml:space="preserve">
      1) машина-трактор паркін және технологиялық құрал-жабдықтарды жаңартуды ұйымдастыру; </w:t>
      </w:r>
    </w:p>
    <w:bookmarkEnd w:id="300"/>
    <w:bookmarkStart w:name="z211" w:id="301"/>
    <w:p>
      <w:pPr>
        <w:spacing w:after="0"/>
        <w:ind w:left="0"/>
        <w:jc w:val="both"/>
      </w:pPr>
      <w:r>
        <w:rPr>
          <w:rFonts w:ascii="Times New Roman"/>
          <w:b w:val="false"/>
          <w:i w:val="false"/>
          <w:color w:val="000000"/>
          <w:sz w:val="28"/>
        </w:rPr>
        <w:t xml:space="preserve">
      2) машина-технологиялық станциялар (сервис орталықтары) желісін дамыту және олардың қызметінің мониторингін жүзеге асыру; </w:t>
      </w:r>
    </w:p>
    <w:bookmarkEnd w:id="301"/>
    <w:bookmarkStart w:name="z212" w:id="302"/>
    <w:p>
      <w:pPr>
        <w:spacing w:after="0"/>
        <w:ind w:left="0"/>
        <w:jc w:val="both"/>
      </w:pPr>
      <w:r>
        <w:rPr>
          <w:rFonts w:ascii="Times New Roman"/>
          <w:b w:val="false"/>
          <w:i w:val="false"/>
          <w:color w:val="000000"/>
          <w:sz w:val="28"/>
        </w:rPr>
        <w:t xml:space="preserve">
      3) ауыл шаруашылығы машиналарын жасаудың отандық және шетелдік өндірісі өнімдерін сынақтан және міндетті сертификаттаудан өткізу; </w:t>
      </w:r>
    </w:p>
    <w:bookmarkEnd w:id="302"/>
    <w:bookmarkStart w:name="z213" w:id="303"/>
    <w:p>
      <w:pPr>
        <w:spacing w:after="0"/>
        <w:ind w:left="0"/>
        <w:jc w:val="both"/>
      </w:pPr>
      <w:r>
        <w:rPr>
          <w:rFonts w:ascii="Times New Roman"/>
          <w:b w:val="false"/>
          <w:i w:val="false"/>
          <w:color w:val="000000"/>
          <w:sz w:val="28"/>
        </w:rPr>
        <w:t>
      4) мемлекеттік техникалық инспекцияны жүзеге асыру;</w:t>
      </w:r>
    </w:p>
    <w:bookmarkEnd w:id="303"/>
    <w:bookmarkStart w:name="z481" w:id="304"/>
    <w:p>
      <w:pPr>
        <w:spacing w:after="0"/>
        <w:ind w:left="0"/>
        <w:jc w:val="both"/>
      </w:pPr>
      <w:r>
        <w:rPr>
          <w:rFonts w:ascii="Times New Roman"/>
          <w:b w:val="false"/>
          <w:i w:val="false"/>
          <w:color w:val="000000"/>
          <w:sz w:val="28"/>
        </w:rPr>
        <w:t>
      5) технологиялар трансферті жөніндегі мамандандырылған ұйымның озық отандық және шетелдік технологияларды іздеуі, трансферті және ендіруі арқылы жүзеге асырылады.</w:t>
      </w:r>
    </w:p>
    <w:bookmarkEnd w:id="3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14-бапқа өзгеріс енгізілді - ҚР 28.10.2019 </w:t>
      </w:r>
      <w:r>
        <w:rPr>
          <w:rFonts w:ascii="Times New Roman"/>
          <w:b w:val="false"/>
          <w:i w:val="false"/>
          <w:color w:val="00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14-1-бап. Агрохимикаттарды мемлекеттік тіркеу</w:t>
      </w:r>
    </w:p>
    <w:p>
      <w:pPr>
        <w:spacing w:after="0"/>
        <w:ind w:left="0"/>
        <w:jc w:val="both"/>
      </w:pPr>
      <w:r>
        <w:rPr>
          <w:rFonts w:ascii="Times New Roman"/>
          <w:b w:val="false"/>
          <w:i w:val="false"/>
          <w:color w:val="ff0000"/>
          <w:sz w:val="28"/>
        </w:rPr>
        <w:t xml:space="preserve">
      Ескерту. 3-тарау 14-1-баппен толықтырылды - ҚР 17.01.2014 </w:t>
      </w:r>
      <w:r>
        <w:rPr>
          <w:rFonts w:ascii="Times New Roman"/>
          <w:b w:val="false"/>
          <w:i w:val="false"/>
          <w:color w:val="ff0000"/>
          <w:sz w:val="28"/>
        </w:rPr>
        <w:t>№ 165-V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15-бап. Агроөнеркәсіптік кешенді ақпараттық-маркетингтік қамтамасыз ету </w:t>
      </w:r>
    </w:p>
    <w:p>
      <w:pPr>
        <w:spacing w:after="0"/>
        <w:ind w:left="0"/>
        <w:jc w:val="both"/>
      </w:pPr>
      <w:r>
        <w:rPr>
          <w:rFonts w:ascii="Times New Roman"/>
          <w:b w:val="false"/>
          <w:i w:val="false"/>
          <w:color w:val="000000"/>
          <w:sz w:val="28"/>
        </w:rPr>
        <w:t>
      1. Агроөнеркәсіптік кешенді ақпараттық-маркетингтік қамтамасыз ету:</w:t>
      </w:r>
    </w:p>
    <w:bookmarkStart w:name="z214" w:id="305"/>
    <w:p>
      <w:pPr>
        <w:spacing w:after="0"/>
        <w:ind w:left="0"/>
        <w:jc w:val="both"/>
      </w:pPr>
      <w:r>
        <w:rPr>
          <w:rFonts w:ascii="Times New Roman"/>
          <w:b w:val="false"/>
          <w:i w:val="false"/>
          <w:color w:val="000000"/>
          <w:sz w:val="28"/>
        </w:rPr>
        <w:t>
      1) агроөнеркәсіптік кешеннің ақпараттық-маркетингтік жүйесін ұйымдастыру;</w:t>
      </w:r>
    </w:p>
    <w:bookmarkEnd w:id="305"/>
    <w:bookmarkStart w:name="z215" w:id="306"/>
    <w:p>
      <w:pPr>
        <w:spacing w:after="0"/>
        <w:ind w:left="0"/>
        <w:jc w:val="both"/>
      </w:pPr>
      <w:r>
        <w:rPr>
          <w:rFonts w:ascii="Times New Roman"/>
          <w:b w:val="false"/>
          <w:i w:val="false"/>
          <w:color w:val="000000"/>
          <w:sz w:val="28"/>
        </w:rPr>
        <w:t>
      1-1) агроөнеркәсіптік кешенді агрометеорологиялық және ғарыштық мониторинг деректерімен қамтамасыз ету;</w:t>
      </w:r>
    </w:p>
    <w:bookmarkEnd w:id="306"/>
    <w:bookmarkStart w:name="z216" w:id="307"/>
    <w:p>
      <w:pPr>
        <w:spacing w:after="0"/>
        <w:ind w:left="0"/>
        <w:jc w:val="both"/>
      </w:pPr>
      <w:r>
        <w:rPr>
          <w:rFonts w:ascii="Times New Roman"/>
          <w:b w:val="false"/>
          <w:i w:val="false"/>
          <w:color w:val="000000"/>
          <w:sz w:val="28"/>
        </w:rPr>
        <w:t>
      2) кемінде он жылда бір рет ауыл шаруашылығы санағын жүргізу;</w:t>
      </w:r>
    </w:p>
    <w:bookmarkEnd w:id="307"/>
    <w:bookmarkStart w:name="z217" w:id="308"/>
    <w:p>
      <w:pPr>
        <w:spacing w:after="0"/>
        <w:ind w:left="0"/>
        <w:jc w:val="both"/>
      </w:pPr>
      <w:r>
        <w:rPr>
          <w:rFonts w:ascii="Times New Roman"/>
          <w:b w:val="false"/>
          <w:i w:val="false"/>
          <w:color w:val="000000"/>
          <w:sz w:val="28"/>
        </w:rPr>
        <w:t>
      3) ақпараттық материалдарды бұқаралық ақпарат құралдарында жариялау және мамандандырылған жинақтарды, журналдарды, тақырыптық басылымдарды басып шығару;</w:t>
      </w:r>
    </w:p>
    <w:bookmarkEnd w:id="308"/>
    <w:bookmarkStart w:name="z218" w:id="309"/>
    <w:p>
      <w:pPr>
        <w:spacing w:after="0"/>
        <w:ind w:left="0"/>
        <w:jc w:val="both"/>
      </w:pPr>
      <w:r>
        <w:rPr>
          <w:rFonts w:ascii="Times New Roman"/>
          <w:b w:val="false"/>
          <w:i w:val="false"/>
          <w:color w:val="000000"/>
          <w:sz w:val="28"/>
        </w:rPr>
        <w:t>
      4) цифрлық технологияларды және ақпараттық жүйелерді құруға және дамытуға жәрдемдесу;</w:t>
      </w:r>
    </w:p>
    <w:bookmarkEnd w:id="309"/>
    <w:bookmarkStart w:name="z219" w:id="310"/>
    <w:p>
      <w:pPr>
        <w:spacing w:after="0"/>
        <w:ind w:left="0"/>
        <w:jc w:val="both"/>
      </w:pPr>
      <w:r>
        <w:rPr>
          <w:rFonts w:ascii="Times New Roman"/>
          <w:b w:val="false"/>
          <w:i w:val="false"/>
          <w:color w:val="000000"/>
          <w:sz w:val="28"/>
        </w:rPr>
        <w:t>
      5) көрме-жәрмеңкелер ұйымдастыру және қазақстандық ауыл шаруашылығы тауарын өндірушілердің өніміне жарнамалық қолдау көрсету;</w:t>
      </w:r>
    </w:p>
    <w:bookmarkEnd w:id="310"/>
    <w:bookmarkStart w:name="z220" w:id="311"/>
    <w:p>
      <w:pPr>
        <w:spacing w:after="0"/>
        <w:ind w:left="0"/>
        <w:jc w:val="both"/>
      </w:pPr>
      <w:r>
        <w:rPr>
          <w:rFonts w:ascii="Times New Roman"/>
          <w:b w:val="false"/>
          <w:i w:val="false"/>
          <w:color w:val="000000"/>
          <w:sz w:val="28"/>
        </w:rPr>
        <w:t>
      6) оқытып-үйрету семинарларын ұйымдастыру;</w:t>
      </w:r>
    </w:p>
    <w:bookmarkEnd w:id="311"/>
    <w:p>
      <w:pPr>
        <w:spacing w:after="0"/>
        <w:ind w:left="0"/>
        <w:jc w:val="both"/>
      </w:pPr>
      <w:r>
        <w:rPr>
          <w:rFonts w:ascii="Times New Roman"/>
          <w:b w:val="false"/>
          <w:i w:val="false"/>
          <w:color w:val="000000"/>
          <w:sz w:val="28"/>
        </w:rPr>
        <w:t>
      7) электрондық қызмет көрсету арқылы жүзеге асырылады.</w:t>
      </w:r>
    </w:p>
    <w:bookmarkStart w:name="z221" w:id="312"/>
    <w:p>
      <w:pPr>
        <w:spacing w:after="0"/>
        <w:ind w:left="0"/>
        <w:jc w:val="both"/>
      </w:pPr>
      <w:r>
        <w:rPr>
          <w:rFonts w:ascii="Times New Roman"/>
          <w:b w:val="false"/>
          <w:i w:val="false"/>
          <w:color w:val="000000"/>
          <w:sz w:val="28"/>
        </w:rPr>
        <w:t xml:space="preserve">
      2. Мамандандырылған ұйымдардың агроөнеркәсіптік кешен субъектілеріне өтеусіз негізде беруіне жататын ақпарат пен қызметтердің тізбесін агроөнеркәсіптік кешенді дамыту саласындағы уәкілетті орган айқындайды. </w:t>
      </w:r>
    </w:p>
    <w:bookmarkEnd w:id="3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15-бапқа өзгерту енгізілді - ҚР 2007.03.27 № </w:t>
      </w:r>
      <w:r>
        <w:rPr>
          <w:rFonts w:ascii="Times New Roman"/>
          <w:b w:val="false"/>
          <w:i w:val="false"/>
          <w:color w:val="000000"/>
          <w:sz w:val="28"/>
        </w:rPr>
        <w:t>242</w:t>
      </w:r>
      <w:r>
        <w:rPr>
          <w:rFonts w:ascii="Times New Roman"/>
          <w:b w:val="false"/>
          <w:i w:val="false"/>
          <w:color w:val="ff0000"/>
          <w:sz w:val="28"/>
        </w:rPr>
        <w:t xml:space="preserve">, 2009.12.11 </w:t>
      </w:r>
      <w:r>
        <w:rPr>
          <w:rFonts w:ascii="Times New Roman"/>
          <w:b w:val="false"/>
          <w:i w:val="false"/>
          <w:color w:val="000000"/>
          <w:sz w:val="28"/>
        </w:rPr>
        <w:t>№ 229-IV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24.11.2015 </w:t>
      </w:r>
      <w:r>
        <w:rPr>
          <w:rFonts w:ascii="Times New Roman"/>
          <w:b w:val="false"/>
          <w:i w:val="false"/>
          <w:color w:val="ff0000"/>
          <w:sz w:val="28"/>
        </w:rPr>
        <w:t>№ 419-V</w:t>
      </w:r>
      <w:r>
        <w:rPr>
          <w:rFonts w:ascii="Times New Roman"/>
          <w:b w:val="false"/>
          <w:i w:val="false"/>
          <w:color w:val="ff0000"/>
          <w:sz w:val="28"/>
        </w:rPr>
        <w:t xml:space="preserve"> (01.01.2016 бастап қолданысқа енгізіледі); 19.05.2025 </w:t>
      </w:r>
      <w:r>
        <w:rPr>
          <w:rFonts w:ascii="Times New Roman"/>
          <w:b w:val="false"/>
          <w:i w:val="false"/>
          <w:color w:val="000000"/>
          <w:sz w:val="28"/>
        </w:rPr>
        <w:t>№ 188-VIII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16-бап. Агроөнеркәсіптік кешен саласындағы мамандандырылған ұйымдар </w:t>
      </w:r>
    </w:p>
    <w:p>
      <w:pPr>
        <w:spacing w:after="0"/>
        <w:ind w:left="0"/>
        <w:jc w:val="both"/>
      </w:pPr>
      <w:r>
        <w:rPr>
          <w:rFonts w:ascii="Times New Roman"/>
          <w:b w:val="false"/>
          <w:i w:val="false"/>
          <w:color w:val="000000"/>
          <w:sz w:val="28"/>
        </w:rPr>
        <w:t xml:space="preserve">
      Мамандандырылған ұйымдарды құру тәртібі, олардың ұйымдық-құқықтық нысандары мен міндеттері Қазақстан Республикасының заңнамасымен айқындалады.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өзгеріс енгізілді - 2007.07.26. </w:t>
      </w:r>
      <w:r>
        <w:rPr>
          <w:rFonts w:ascii="Times New Roman"/>
          <w:b w:val="false"/>
          <w:i w:val="false"/>
          <w:color w:val="000000"/>
          <w:sz w:val="28"/>
        </w:rPr>
        <w:t xml:space="preserve">№ 313 </w:t>
      </w:r>
      <w:r>
        <w:rPr>
          <w:rFonts w:ascii="Times New Roman"/>
          <w:b w:val="false"/>
          <w:i w:val="false"/>
          <w:color w:val="ff0000"/>
          <w:sz w:val="28"/>
        </w:rPr>
        <w:t xml:space="preserve">(қолданысқа енгізілу тәртібін </w:t>
      </w:r>
      <w:r>
        <w:rPr>
          <w:rFonts w:ascii="Times New Roman"/>
          <w:b w:val="false"/>
          <w:i w:val="false"/>
          <w:color w:val="000000"/>
          <w:sz w:val="28"/>
        </w:rPr>
        <w:t xml:space="preserve">2-баптан </w:t>
      </w:r>
      <w:r>
        <w:rPr>
          <w:rFonts w:ascii="Times New Roman"/>
          <w:b w:val="false"/>
          <w:i w:val="false"/>
          <w:color w:val="ff0000"/>
          <w:sz w:val="28"/>
        </w:rPr>
        <w:t xml:space="preserve">қараңыз), 2012.07.10 </w:t>
      </w:r>
      <w:r>
        <w:rPr>
          <w:rFonts w:ascii="Times New Roman"/>
          <w:b w:val="false"/>
          <w:i w:val="false"/>
          <w:color w:val="000000"/>
          <w:sz w:val="28"/>
        </w:rPr>
        <w:t>№ 33-V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16-1-бап. Агроөнеркәсіптік кешен саласындағы сервистік-дайындау орталықтары және дайындаушы ұйымдар</w:t>
      </w:r>
    </w:p>
    <w:p>
      <w:pPr>
        <w:spacing w:after="0"/>
        <w:ind w:left="0"/>
        <w:jc w:val="both"/>
      </w:pPr>
      <w:r>
        <w:rPr>
          <w:rFonts w:ascii="Times New Roman"/>
          <w:b w:val="false"/>
          <w:i w:val="false"/>
          <w:color w:val="ff0000"/>
          <w:sz w:val="28"/>
        </w:rPr>
        <w:t xml:space="preserve">
      Ескерту. 16-1-бап 31.12.2020 дейін қолданыста болды - ҚР 28.11.2014 </w:t>
      </w:r>
      <w:r>
        <w:rPr>
          <w:rFonts w:ascii="Times New Roman"/>
          <w:b w:val="false"/>
          <w:i w:val="false"/>
          <w:color w:val="ff0000"/>
          <w:sz w:val="28"/>
        </w:rPr>
        <w:t>№ 257-V</w:t>
      </w:r>
      <w:r>
        <w:rPr>
          <w:rFonts w:ascii="Times New Roman"/>
          <w:b w:val="false"/>
          <w:i w:val="false"/>
          <w:color w:val="ff0000"/>
          <w:sz w:val="28"/>
        </w:rPr>
        <w:t xml:space="preserve"> Заңымен.</w:t>
      </w:r>
    </w:p>
    <w:p>
      <w:pPr>
        <w:spacing w:after="0"/>
        <w:ind w:left="0"/>
        <w:jc w:val="both"/>
      </w:pPr>
      <w:r>
        <w:rPr>
          <w:rFonts w:ascii="Times New Roman"/>
          <w:b/>
          <w:i w:val="false"/>
          <w:color w:val="000000"/>
          <w:sz w:val="28"/>
        </w:rPr>
        <w:t xml:space="preserve">17-бап. Агроөнеркәсіптік кешенді ғылыми қамтамасыз ету және ол үшін кадрлар даярлау </w:t>
      </w:r>
    </w:p>
    <w:p>
      <w:pPr>
        <w:spacing w:after="0"/>
        <w:ind w:left="0"/>
        <w:jc w:val="both"/>
      </w:pPr>
      <w:r>
        <w:rPr>
          <w:rFonts w:ascii="Times New Roman"/>
          <w:b w:val="false"/>
          <w:i w:val="false"/>
          <w:color w:val="000000"/>
          <w:sz w:val="28"/>
        </w:rPr>
        <w:t xml:space="preserve">
      Агроөнеркәсіптік кешенді дамытуды ғылыми және кадрмен қамтамасыз етуді мемлекеттік қолдау: </w:t>
      </w:r>
    </w:p>
    <w:bookmarkStart w:name="z222" w:id="313"/>
    <w:p>
      <w:pPr>
        <w:spacing w:after="0"/>
        <w:ind w:left="0"/>
        <w:jc w:val="both"/>
      </w:pPr>
      <w:r>
        <w:rPr>
          <w:rFonts w:ascii="Times New Roman"/>
          <w:b w:val="false"/>
          <w:i w:val="false"/>
          <w:color w:val="000000"/>
          <w:sz w:val="28"/>
        </w:rPr>
        <w:t xml:space="preserve">
      1) ғылыми-зерттеу және тәжірибелік-конструкторлық жұмыстарды; </w:t>
      </w:r>
    </w:p>
    <w:bookmarkEnd w:id="313"/>
    <w:bookmarkStart w:name="z223" w:id="314"/>
    <w:p>
      <w:pPr>
        <w:spacing w:after="0"/>
        <w:ind w:left="0"/>
        <w:jc w:val="both"/>
      </w:pPr>
      <w:r>
        <w:rPr>
          <w:rFonts w:ascii="Times New Roman"/>
          <w:b w:val="false"/>
          <w:i w:val="false"/>
          <w:color w:val="000000"/>
          <w:sz w:val="28"/>
        </w:rPr>
        <w:t>
      2) агроөнеркәсіптік кешен мен аграрлық ғылымды дамытудың басым бағыттары бойынша, оның ішінде ведомстволық бағынысты жоғары оқу орындарын дамыту бағдарламаларын әзірлеу мен іске асыруды ұйымдастыру, олардың инфрақұрылымын жаңғырту, профессорлық-оқытушылық құрамның біліктілігін арттыру және жаңа білім беру бағдарламаларын әзірлеу арқылы кадрларды даярлауды және қайта даярлауды, аттестаттауды;</w:t>
      </w:r>
    </w:p>
    <w:bookmarkEnd w:id="314"/>
    <w:bookmarkStart w:name="z224" w:id="315"/>
    <w:p>
      <w:pPr>
        <w:spacing w:after="0"/>
        <w:ind w:left="0"/>
        <w:jc w:val="both"/>
      </w:pPr>
      <w:r>
        <w:rPr>
          <w:rFonts w:ascii="Times New Roman"/>
          <w:b w:val="false"/>
          <w:i w:val="false"/>
          <w:color w:val="000000"/>
          <w:sz w:val="28"/>
        </w:rPr>
        <w:t>
      3) климаттың өзгеруіне бейімделуге бағытталған әзірлемелерді қоса алғанда, өндіріске ғылыми әзірлемелерді тарату мен енгізуді;</w:t>
      </w:r>
    </w:p>
    <w:bookmarkEnd w:id="315"/>
    <w:bookmarkStart w:name="z225" w:id="316"/>
    <w:p>
      <w:pPr>
        <w:spacing w:after="0"/>
        <w:ind w:left="0"/>
        <w:jc w:val="both"/>
      </w:pPr>
      <w:r>
        <w:rPr>
          <w:rFonts w:ascii="Times New Roman"/>
          <w:b w:val="false"/>
          <w:i w:val="false"/>
          <w:color w:val="000000"/>
          <w:sz w:val="28"/>
        </w:rPr>
        <w:t xml:space="preserve">
      4) өсімдіктердің жоғары бағалы сорттарының, ауыл шаруашылығы малының, құстардың және балықтардың жоғары бағалы тұқымдары мен түрлерінің тектік қорларын сақтауды және дамытуды; </w:t>
      </w:r>
    </w:p>
    <w:bookmarkEnd w:id="316"/>
    <w:bookmarkStart w:name="z226" w:id="317"/>
    <w:p>
      <w:pPr>
        <w:spacing w:after="0"/>
        <w:ind w:left="0"/>
        <w:jc w:val="both"/>
      </w:pPr>
      <w:r>
        <w:rPr>
          <w:rFonts w:ascii="Times New Roman"/>
          <w:b w:val="false"/>
          <w:i w:val="false"/>
          <w:color w:val="000000"/>
          <w:sz w:val="28"/>
        </w:rPr>
        <w:t>
      5) агроөнеркәсіптік кешенге кадрлар даярлауды жүзеге асыратын мемлекеттік білім беру ұйымдары үшін машина-трактор паркін құруды және технологиялық жабдықты жаңартып отыруды;</w:t>
      </w:r>
    </w:p>
    <w:bookmarkEnd w:id="317"/>
    <w:bookmarkStart w:name="z482" w:id="318"/>
    <w:p>
      <w:pPr>
        <w:spacing w:after="0"/>
        <w:ind w:left="0"/>
        <w:jc w:val="both"/>
      </w:pPr>
      <w:r>
        <w:rPr>
          <w:rFonts w:ascii="Times New Roman"/>
          <w:b w:val="false"/>
          <w:i w:val="false"/>
          <w:color w:val="000000"/>
          <w:sz w:val="28"/>
        </w:rPr>
        <w:t>
      6) ғылымды, білімді және өндірісті интеграциялауды ұйымдастыру арқылы жүзеге асырылады.</w:t>
      </w:r>
    </w:p>
    <w:bookmarkEnd w:id="3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17-бапқа өзгеріс енгізілді - ҚР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18-бап. Ауылдық аумақтарды дамыту </w:t>
      </w:r>
    </w:p>
    <w:p>
      <w:pPr>
        <w:spacing w:after="0"/>
        <w:ind w:left="0"/>
        <w:jc w:val="both"/>
      </w:pPr>
      <w:r>
        <w:rPr>
          <w:rFonts w:ascii="Times New Roman"/>
          <w:b w:val="false"/>
          <w:i w:val="false"/>
          <w:color w:val="000000"/>
          <w:sz w:val="28"/>
        </w:rPr>
        <w:t xml:space="preserve">
      1. Ауылдық аумақтарды дамытуды мемлекеттік peттеу ауылдық аумақтардың әлеуметтік және инженерлік инфрақұрылымын дамытуға және ауыл халқын қолайлы тұрмыс жағдайларымен қамтамасыз етуге бағытталған. </w:t>
      </w:r>
    </w:p>
    <w:bookmarkStart w:name="z227" w:id="319"/>
    <w:p>
      <w:pPr>
        <w:spacing w:after="0"/>
        <w:ind w:left="0"/>
        <w:jc w:val="both"/>
      </w:pPr>
      <w:r>
        <w:rPr>
          <w:rFonts w:ascii="Times New Roman"/>
          <w:b w:val="false"/>
          <w:i w:val="false"/>
          <w:color w:val="000000"/>
          <w:sz w:val="28"/>
        </w:rPr>
        <w:t xml:space="preserve">
      2. Мемлекет ауылдық аумақтарды дамытуды: </w:t>
      </w:r>
    </w:p>
    <w:bookmarkEnd w:id="31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w:t>
      </w:r>
      <w:r>
        <w:rPr>
          <w:rFonts w:ascii="Times New Roman"/>
          <w:b w:val="false"/>
          <w:i w:val="false"/>
          <w:color w:val="000000"/>
          <w:sz w:val="28"/>
        </w:rPr>
        <w:t xml:space="preserve">алып тасталды - ҚР 03.07.2013 </w:t>
      </w:r>
      <w:r>
        <w:rPr>
          <w:rFonts w:ascii="Times New Roman"/>
          <w:b w:val="false"/>
          <w:i w:val="false"/>
          <w:color w:val="000000"/>
          <w:sz w:val="28"/>
        </w:rPr>
        <w:t>№ 124-V</w:t>
      </w:r>
      <w:r>
        <w:rPr>
          <w:rFonts w:ascii="Times New Roman"/>
          <w:b w:val="false"/>
          <w:i w:val="false"/>
          <w:color w:val="000000"/>
          <w:sz w:val="28"/>
        </w:rPr>
        <w:t xml:space="preserve"> Заңымен (алғашқы ресми жарияланғанынан кейін күнтізбелік он күн өткен соң қолданысқа енгізіледі);</w:t>
      </w:r>
    </w:p>
    <w:bookmarkStart w:name="z228" w:id="320"/>
    <w:p>
      <w:pPr>
        <w:spacing w:after="0"/>
        <w:ind w:left="0"/>
        <w:jc w:val="both"/>
      </w:pPr>
      <w:r>
        <w:rPr>
          <w:rFonts w:ascii="Times New Roman"/>
          <w:b w:val="false"/>
          <w:i w:val="false"/>
          <w:color w:val="000000"/>
          <w:sz w:val="28"/>
        </w:rPr>
        <w:t xml:space="preserve">
      2) ауылдық елді мекендерді әлеуметтік-экономикалық даму деңгейі және экологиялық жай-күйі бойынша сыныптау; </w:t>
      </w:r>
    </w:p>
    <w:bookmarkEnd w:id="320"/>
    <w:bookmarkStart w:name="z229" w:id="321"/>
    <w:p>
      <w:pPr>
        <w:spacing w:after="0"/>
        <w:ind w:left="0"/>
        <w:jc w:val="both"/>
      </w:pPr>
      <w:r>
        <w:rPr>
          <w:rFonts w:ascii="Times New Roman"/>
          <w:b w:val="false"/>
          <w:i w:val="false"/>
          <w:color w:val="000000"/>
          <w:sz w:val="28"/>
        </w:rPr>
        <w:t xml:space="preserve">
      3) ауылдық аумақтардың әлеуметтік және инженерлік инфрақұрылым объектілерімен қамтамасыз етілуінің және ауылдық елді мекендердің экологиялық жай-күйінің нормативтерін әзірлеу; </w:t>
      </w:r>
    </w:p>
    <w:bookmarkEnd w:id="321"/>
    <w:bookmarkStart w:name="z230" w:id="322"/>
    <w:p>
      <w:pPr>
        <w:spacing w:after="0"/>
        <w:ind w:left="0"/>
        <w:jc w:val="both"/>
      </w:pPr>
      <w:r>
        <w:rPr>
          <w:rFonts w:ascii="Times New Roman"/>
          <w:b w:val="false"/>
          <w:i w:val="false"/>
          <w:color w:val="000000"/>
          <w:sz w:val="28"/>
        </w:rPr>
        <w:t xml:space="preserve">
      4) мыналардың: </w:t>
      </w:r>
    </w:p>
    <w:bookmarkEnd w:id="322"/>
    <w:p>
      <w:pPr>
        <w:spacing w:after="0"/>
        <w:ind w:left="0"/>
        <w:jc w:val="both"/>
      </w:pPr>
      <w:r>
        <w:rPr>
          <w:rFonts w:ascii="Times New Roman"/>
          <w:b w:val="false"/>
          <w:i w:val="false"/>
          <w:color w:val="000000"/>
          <w:sz w:val="28"/>
        </w:rPr>
        <w:t xml:space="preserve">
      ауыл тұрғындарының ауылдық аумақтардың әлеуметтік және инженерлік инфрақұрылым қызметтерімен қамтылу жай-күйінің; </w:t>
      </w:r>
    </w:p>
    <w:p>
      <w:pPr>
        <w:spacing w:after="0"/>
        <w:ind w:left="0"/>
        <w:jc w:val="both"/>
      </w:pPr>
      <w:r>
        <w:rPr>
          <w:rFonts w:ascii="Times New Roman"/>
          <w:b w:val="false"/>
          <w:i w:val="false"/>
          <w:color w:val="000000"/>
          <w:sz w:val="28"/>
        </w:rPr>
        <w:t xml:space="preserve">
      ауылдық елді мекендердің экологиялық жай-күйінің мониторингін жүргізу; </w:t>
      </w:r>
    </w:p>
    <w:bookmarkStart w:name="z231" w:id="323"/>
    <w:p>
      <w:pPr>
        <w:spacing w:after="0"/>
        <w:ind w:left="0"/>
        <w:jc w:val="both"/>
      </w:pPr>
      <w:r>
        <w:rPr>
          <w:rFonts w:ascii="Times New Roman"/>
          <w:b w:val="false"/>
          <w:i w:val="false"/>
          <w:color w:val="000000"/>
          <w:sz w:val="28"/>
        </w:rPr>
        <w:t xml:space="preserve">
      5) ауылдық аумақтардың әлеуметтік және инженерлік инфрақұрылымын құру және дамыту; </w:t>
      </w:r>
    </w:p>
    <w:bookmarkEnd w:id="323"/>
    <w:bookmarkStart w:name="z232" w:id="324"/>
    <w:p>
      <w:pPr>
        <w:spacing w:after="0"/>
        <w:ind w:left="0"/>
        <w:jc w:val="both"/>
      </w:pPr>
      <w:r>
        <w:rPr>
          <w:rFonts w:ascii="Times New Roman"/>
          <w:b w:val="false"/>
          <w:i w:val="false"/>
          <w:color w:val="000000"/>
          <w:sz w:val="28"/>
        </w:rPr>
        <w:t xml:space="preserve">
      6) ауылды оңтайлы қоныстандыру; </w:t>
      </w:r>
    </w:p>
    <w:bookmarkEnd w:id="324"/>
    <w:bookmarkStart w:name="z233" w:id="325"/>
    <w:p>
      <w:pPr>
        <w:spacing w:after="0"/>
        <w:ind w:left="0"/>
        <w:jc w:val="both"/>
      </w:pPr>
      <w:r>
        <w:rPr>
          <w:rFonts w:ascii="Times New Roman"/>
          <w:b w:val="false"/>
          <w:i w:val="false"/>
          <w:color w:val="000000"/>
          <w:sz w:val="28"/>
        </w:rPr>
        <w:t>
      7) ауылдық елді мекендерге денсаулық сақтау, білім беру, әлеуметтік қамсыздандыру, мәдениет, спорт, агроөнеркәсіптік кешен, орман шаруашылығы және ерекше қорғалатын табиғи аумақтар жұмыскерлерінің, ауылдар, кенттер, ауылдық округтер әкімдері аппараттары мемлекеттік қызметшілерінің тартылуын ынталандыру арқылы реттейді.</w:t>
      </w:r>
    </w:p>
    <w:bookmarkEnd w:id="325"/>
    <w:bookmarkStart w:name="z234" w:id="326"/>
    <w:p>
      <w:pPr>
        <w:spacing w:after="0"/>
        <w:ind w:left="0"/>
        <w:jc w:val="both"/>
      </w:pPr>
      <w:r>
        <w:rPr>
          <w:rFonts w:ascii="Times New Roman"/>
          <w:b w:val="false"/>
          <w:i w:val="false"/>
          <w:color w:val="000000"/>
          <w:sz w:val="28"/>
        </w:rPr>
        <w:t xml:space="preserve">
      3. Экологиялық жағдайы қолайсыз және экономикалық әлеуеті төмен ауылдық елді мекендерде тұратын Қазақстан Республикасының азаматтарының, өздерінің келісімімен қоныс аударған кезде Қазақстан Pecпубликасының заңнамалық актілеріне сәйкес мемлекеттік қолдауға құқығы бар. </w:t>
      </w:r>
    </w:p>
    <w:bookmarkEnd w:id="326"/>
    <w:bookmarkStart w:name="z235" w:id="327"/>
    <w:p>
      <w:pPr>
        <w:spacing w:after="0"/>
        <w:ind w:left="0"/>
        <w:jc w:val="both"/>
      </w:pPr>
      <w:r>
        <w:rPr>
          <w:rFonts w:ascii="Times New Roman"/>
          <w:b w:val="false"/>
          <w:i w:val="false"/>
          <w:color w:val="000000"/>
          <w:sz w:val="28"/>
        </w:rPr>
        <w:t>
      4. Азаматтық қызметші болып табылатын және ауылдық елді мекендерде жұмыс істейтін денсаулық сақтау, әлеуметтік қамсыздандыру, білім беру, мәдениет, архив ісі, спорт, ветеринария, орман шаруашылығы және ерекше қорғалатын табиғи аумақтар саласындағы мамандарға, сондай-ақ жергілікті бюджеттерден қаржыландырылатын мемлекеттік ұйымдарда жұмыс істейтін аталған мамандарға қызметтің осы түрлерімен қалалық жағдайда айналысатын мамандардың мөлшерлемелерімен салыстырғанда кемінде жиырма бес пайызға жоғарылатылған айлықақылар мен тарифтік мөлшерлемелер жергілікті өкілді органдардың (мәслихаттардың) шешімі бойынша белгіленуі мүмкін.</w:t>
      </w:r>
    </w:p>
    <w:bookmarkEnd w:id="327"/>
    <w:bookmarkStart w:name="z236" w:id="328"/>
    <w:p>
      <w:pPr>
        <w:spacing w:after="0"/>
        <w:ind w:left="0"/>
        <w:jc w:val="both"/>
      </w:pPr>
      <w:r>
        <w:rPr>
          <w:rFonts w:ascii="Times New Roman"/>
          <w:b w:val="false"/>
          <w:i w:val="false"/>
          <w:color w:val="000000"/>
          <w:sz w:val="28"/>
        </w:rPr>
        <w:t>
      5. Ауылдық елді мекендерде тұратын және жұмыс істейтін мемлекеттік денсаулық сақтау, әлеуметтік қамсыздандыру, білім беру, мәдениет, спорт және ветеринария ұйымдарының мамандарына бюджет қаражаты есебінен коммуналдық көрсетілетін қызметтерге ақы төлеу және отын сатып алу бойынша әлеуметтік қолдау жергілікті өкілді органдар (мәслихаттар) бекіткен тәртіппен және мөлшерде көрсетіледі.</w:t>
      </w:r>
    </w:p>
    <w:bookmarkEnd w:id="328"/>
    <w:bookmarkStart w:name="z237" w:id="329"/>
    <w:p>
      <w:pPr>
        <w:spacing w:after="0"/>
        <w:ind w:left="0"/>
        <w:jc w:val="both"/>
      </w:pPr>
      <w:r>
        <w:rPr>
          <w:rFonts w:ascii="Times New Roman"/>
          <w:b w:val="false"/>
          <w:i w:val="false"/>
          <w:color w:val="000000"/>
          <w:sz w:val="28"/>
        </w:rPr>
        <w:t xml:space="preserve">
      6. Ауылдық елді мекендерге тартуға ынталандыру мақсатында денсаулық сақтау, әлеуметтік қамсыздандыру, білім беру, мәдениет, спорт және агроөнеркәсіптік кешен саласындағы мамандар жергілікті атқарушы органдардың (әкімдіктердің) шешімі бойынша қызметтік тұрғын үймен не қызметтік тұрғын үй болмаған жағдайда, жеке тұрғын үй қорында жергілікті атқарушы орган жалдаған тұрғын жаймен қамтамасыз етіледі. </w:t>
      </w:r>
    </w:p>
    <w:bookmarkEnd w:id="329"/>
    <w:bookmarkStart w:name="z242" w:id="330"/>
    <w:p>
      <w:pPr>
        <w:spacing w:after="0"/>
        <w:ind w:left="0"/>
        <w:jc w:val="both"/>
      </w:pPr>
      <w:r>
        <w:rPr>
          <w:rFonts w:ascii="Times New Roman"/>
          <w:b w:val="false"/>
          <w:i w:val="false"/>
          <w:color w:val="000000"/>
          <w:sz w:val="28"/>
        </w:rPr>
        <w:t xml:space="preserve">
      7. Республикалық бюджеттен қаржыландырылатын және ауылдық елді мекендерде орналасқан мемлекеттік ұйымдарда жұмыс істейтін денсаулық сақтау, білім беру, әлеуметтік қамсыздандыру, мәдениет, спорт, ветеринария, орман шаруашылығы және ерекше қорғалатын табиғи аумақтар саласындағы мамандарға қызметтің осы түрлерімен қалалық жағдайда айналысатын мамандардың айлықақыларымен және тарифтік мөлшерлемелерімен салыстырғанда кемінде жиырма бес пайызға жоғарылатылған айлықақылар мен тарифтік мөлшерлемелер белгіленеді. </w:t>
      </w:r>
    </w:p>
    <w:bookmarkEnd w:id="330"/>
    <w:bookmarkStart w:name="z243" w:id="331"/>
    <w:p>
      <w:pPr>
        <w:spacing w:after="0"/>
        <w:ind w:left="0"/>
        <w:jc w:val="both"/>
      </w:pPr>
      <w:r>
        <w:rPr>
          <w:rFonts w:ascii="Times New Roman"/>
          <w:b w:val="false"/>
          <w:i w:val="false"/>
          <w:color w:val="000000"/>
          <w:sz w:val="28"/>
        </w:rPr>
        <w:t>
      8. Ауылдық елді мекендерге жұмыс істеуге және тұруға келген немесе оқудан оралған денсаулық сақтау, білім беру, әлеуметтік қамсыздандыру, архив ісі, мәдениет, спорт саласындағы, цифрлық технологиялар, агроөнеркәсіптік кешен саласындағы мамандарға, ауылдар, кенттер, ауылдық округтер әкімдері аппараттарының мемлекеттік қызметшілеріне жергілікті өкілді органдардың (мәслихаттардың) шешімі бойынша көтерме жәрдемақы беріледі және тұрғынжай сатып алу немесе салу үшін әлеуметтік қолдау ұсынылады.</w:t>
      </w:r>
    </w:p>
    <w:bookmarkEnd w:id="331"/>
    <w:p>
      <w:pPr>
        <w:spacing w:after="0"/>
        <w:ind w:left="0"/>
        <w:jc w:val="both"/>
      </w:pPr>
      <w:r>
        <w:rPr>
          <w:rFonts w:ascii="Times New Roman"/>
          <w:b w:val="false"/>
          <w:i w:val="false"/>
          <w:color w:val="000000"/>
          <w:sz w:val="28"/>
        </w:rPr>
        <w:t>
      Ауылдық елді мекенге жұмыс істеуге келген маманға әлеуметтік қолдау шараларын ұсыну мерзімі ол келген (тіркелген) кезден бастап үш жылға дейінгі ұзақтықпен белгіленеді. Үш жылдық мерзім аяқталған соң әлеуметтік қолдау алу құқығы жойылады.</w:t>
      </w:r>
    </w:p>
    <w:bookmarkStart w:name="z313" w:id="332"/>
    <w:p>
      <w:pPr>
        <w:spacing w:after="0"/>
        <w:ind w:left="0"/>
        <w:jc w:val="both"/>
      </w:pPr>
      <w:r>
        <w:rPr>
          <w:rFonts w:ascii="Times New Roman"/>
          <w:b w:val="false"/>
          <w:i w:val="false"/>
          <w:color w:val="000000"/>
          <w:sz w:val="28"/>
        </w:rPr>
        <w:t>
      9. Осы баптың күші ветеринария саласындағы қызметті жүзеге асыратын ветеринария пункттерінің ветеринария мамандарына қолданылады.</w:t>
      </w:r>
    </w:p>
    <w:bookmarkEnd w:id="3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18-бапқа өзгерістер енгізілді - ҚР 2008.12.24 </w:t>
      </w:r>
      <w:r>
        <w:rPr>
          <w:rFonts w:ascii="Times New Roman"/>
          <w:b w:val="false"/>
          <w:i w:val="false"/>
          <w:color w:val="000000"/>
          <w:sz w:val="28"/>
        </w:rPr>
        <w:t>№ 111-IV</w:t>
      </w:r>
      <w:r>
        <w:rPr>
          <w:rFonts w:ascii="Times New Roman"/>
          <w:b w:val="false"/>
          <w:i w:val="false"/>
          <w:color w:val="ff0000"/>
          <w:sz w:val="28"/>
        </w:rPr>
        <w:t xml:space="preserve"> (2009.01.01 бастап қолданысқа енгізіледі), 2009.07.16 </w:t>
      </w:r>
      <w:r>
        <w:rPr>
          <w:rFonts w:ascii="Times New Roman"/>
          <w:b w:val="false"/>
          <w:i w:val="false"/>
          <w:color w:val="000000"/>
          <w:sz w:val="28"/>
        </w:rPr>
        <w:t>№ 186-IV</w:t>
      </w:r>
      <w:r>
        <w:rPr>
          <w:rFonts w:ascii="Times New Roman"/>
          <w:b w:val="false"/>
          <w:i w:val="false"/>
          <w:color w:val="ff0000"/>
          <w:sz w:val="28"/>
        </w:rPr>
        <w:t xml:space="preserve">, 2011.01.10 </w:t>
      </w:r>
      <w:r>
        <w:rPr>
          <w:rFonts w:ascii="Times New Roman"/>
          <w:b w:val="false"/>
          <w:i w:val="false"/>
          <w:color w:val="000000"/>
          <w:sz w:val="28"/>
        </w:rPr>
        <w:t>№ 383-IV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2012.01.12 </w:t>
      </w:r>
      <w:r>
        <w:rPr>
          <w:rFonts w:ascii="Times New Roman"/>
          <w:b w:val="false"/>
          <w:i w:val="false"/>
          <w:color w:val="000000"/>
          <w:sz w:val="28"/>
        </w:rPr>
        <w:t>№ 540-IV</w:t>
      </w:r>
      <w:r>
        <w:rPr>
          <w:rFonts w:ascii="Times New Roman"/>
          <w:b w:val="false"/>
          <w:i w:val="false"/>
          <w:color w:val="ff0000"/>
          <w:sz w:val="28"/>
        </w:rPr>
        <w:t xml:space="preserve"> (2012.01.01 бастап қолданысқа енгізіледі); 03.07.2013 </w:t>
      </w:r>
      <w:r>
        <w:rPr>
          <w:rFonts w:ascii="Times New Roman"/>
          <w:b w:val="false"/>
          <w:i w:val="false"/>
          <w:color w:val="00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17.01.2014 </w:t>
      </w:r>
      <w:r>
        <w:rPr>
          <w:rFonts w:ascii="Times New Roman"/>
          <w:b w:val="false"/>
          <w:i w:val="false"/>
          <w:color w:val="000000"/>
          <w:sz w:val="28"/>
        </w:rPr>
        <w:t>№ 165-V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15.06.2017 </w:t>
      </w:r>
      <w:r>
        <w:rPr>
          <w:rFonts w:ascii="Times New Roman"/>
          <w:b w:val="false"/>
          <w:i w:val="false"/>
          <w:color w:val="000000"/>
          <w:sz w:val="28"/>
        </w:rPr>
        <w:t>№ 73-VI</w:t>
      </w:r>
      <w:r>
        <w:rPr>
          <w:rFonts w:ascii="Times New Roman"/>
          <w:b w:val="false"/>
          <w:i w:val="false"/>
          <w:color w:val="ff0000"/>
          <w:sz w:val="28"/>
        </w:rPr>
        <w:t xml:space="preserve"> (01.01.2019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02.07.2018 </w:t>
      </w:r>
      <w:r>
        <w:rPr>
          <w:rFonts w:ascii="Times New Roman"/>
          <w:b w:val="false"/>
          <w:i w:val="false"/>
          <w:color w:val="000000"/>
          <w:sz w:val="28"/>
        </w:rPr>
        <w:t>№ 165-VІ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03.07.2020 </w:t>
      </w:r>
      <w:r>
        <w:rPr>
          <w:rFonts w:ascii="Times New Roman"/>
          <w:b w:val="false"/>
          <w:i w:val="false"/>
          <w:color w:val="000000"/>
          <w:sz w:val="28"/>
        </w:rPr>
        <w:t>№ 357-VI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30.12.2025 </w:t>
      </w:r>
      <w:r>
        <w:rPr>
          <w:rFonts w:ascii="Times New Roman"/>
          <w:b w:val="false"/>
          <w:i w:val="false"/>
          <w:color w:val="000000"/>
          <w:sz w:val="28"/>
        </w:rPr>
        <w:t>№ 248-VIII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14.07.2026 </w:t>
      </w:r>
      <w:r>
        <w:rPr>
          <w:rFonts w:ascii="Times New Roman"/>
          <w:b w:val="false"/>
          <w:i w:val="false"/>
          <w:color w:val="000000"/>
          <w:sz w:val="28"/>
        </w:rPr>
        <w:t>№ 350-VIII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19-бап. Агроөнеркәсіптік кешенді және ауылдық аумақтарды нормативтік-әдістемелік қамтамасыз ету </w:t>
      </w:r>
    </w:p>
    <w:p>
      <w:pPr>
        <w:spacing w:after="0"/>
        <w:ind w:left="0"/>
        <w:jc w:val="both"/>
      </w:pPr>
      <w:r>
        <w:rPr>
          <w:rFonts w:ascii="Times New Roman"/>
          <w:b w:val="false"/>
          <w:i w:val="false"/>
          <w:color w:val="000000"/>
          <w:sz w:val="28"/>
        </w:rPr>
        <w:t xml:space="preserve">
      1. Агроөнеркәсіптік кешенді және ауылдық аумақтарды нормативтік-әдістемелік қамтамасыз ету ғылыми негізделген ауыл шаруашылығы технологияларын және ауыл шаруашылығы өнімін өңдеу технологияларын қолдану, ауыл шаруашылығы мен оған қызмет көрсететін инфрақұрылымның тиімділігін арттыру бәсекеге қабілетті өнім шығару, бюджеттік қаржыландыруды оңтайландыру, ауылдық аумақтардың әлеуметтік және инженерлік инфрақұрылымын дамыту, ауылдық елді мекендердің экономикалық әлеуетін арттыру, ауылдық елді мекендердің экологиялық қауіпсіздігін қамтамасыз ету және ауыл халқын оңтайлы орналастыру схемасын әзірлеу мақсатында жүзеге асырылады. </w:t>
      </w:r>
    </w:p>
    <w:bookmarkStart w:name="z238" w:id="333"/>
    <w:p>
      <w:pPr>
        <w:spacing w:after="0"/>
        <w:ind w:left="0"/>
        <w:jc w:val="both"/>
      </w:pPr>
      <w:r>
        <w:rPr>
          <w:rFonts w:ascii="Times New Roman"/>
          <w:b w:val="false"/>
          <w:i w:val="false"/>
          <w:color w:val="000000"/>
          <w:sz w:val="28"/>
        </w:rPr>
        <w:t>
      2. Агроөнеркәсіптік кешенді және ауылдық аумақтарды нормативтік-әдістемелік қамтамасыз ету уәкілетті мемлекеттік органның стандарттарды, нормативтерді, нұсқаулықтарды, әдістемелерді, ұсынымдарды әзірлеуі арқылы жүзеге асырылады.</w:t>
      </w:r>
    </w:p>
    <w:bookmarkEnd w:id="333"/>
    <w:bookmarkStart w:name="z285" w:id="334"/>
    <w:p>
      <w:pPr>
        <w:spacing w:after="0"/>
        <w:ind w:left="0"/>
        <w:jc w:val="left"/>
      </w:pPr>
      <w:r>
        <w:rPr>
          <w:rFonts w:ascii="Times New Roman"/>
          <w:b/>
          <w:i w:val="false"/>
          <w:color w:val="000000"/>
        </w:rPr>
        <w:t xml:space="preserve"> 3-1-тарау. Азық-түлік қауіпсіздігін қамтамасыз етуді мемлекеттік реттеу</w:t>
      </w:r>
    </w:p>
    <w:bookmarkEnd w:id="334"/>
    <w:p>
      <w:pPr>
        <w:spacing w:after="0"/>
        <w:ind w:left="0"/>
        <w:jc w:val="both"/>
      </w:pPr>
      <w:r>
        <w:rPr>
          <w:rFonts w:ascii="Times New Roman"/>
          <w:b w:val="false"/>
          <w:i w:val="false"/>
          <w:color w:val="ff0000"/>
          <w:sz w:val="28"/>
        </w:rPr>
        <w:t xml:space="preserve">
      Ескерту. Заң 3-1-тараумен толықтырылды - ҚР 2009.12.11 </w:t>
      </w:r>
      <w:r>
        <w:rPr>
          <w:rFonts w:ascii="Times New Roman"/>
          <w:b w:val="false"/>
          <w:i w:val="false"/>
          <w:color w:val="ff0000"/>
          <w:sz w:val="28"/>
        </w:rPr>
        <w:t>№ 229-IV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қараңыз) Заңымен.</w:t>
      </w:r>
    </w:p>
    <w:p>
      <w:pPr>
        <w:spacing w:after="0"/>
        <w:ind w:left="0"/>
        <w:jc w:val="both"/>
      </w:pPr>
      <w:r>
        <w:rPr>
          <w:rFonts w:ascii="Times New Roman"/>
          <w:b/>
          <w:i w:val="false"/>
          <w:color w:val="000000"/>
          <w:sz w:val="28"/>
        </w:rPr>
        <w:t xml:space="preserve"> </w:t>
      </w:r>
      <w:r>
        <w:rPr>
          <w:rFonts w:ascii="Times New Roman"/>
          <w:b/>
          <w:i w:val="false"/>
          <w:color w:val="000000"/>
          <w:sz w:val="28"/>
        </w:rPr>
        <w:t>19-1-бап. Азық-түлік қауіпсіздігін қамтамасыз етудің өлшемдері мен негізгі бағыттары</w:t>
      </w:r>
    </w:p>
    <w:bookmarkStart w:name="z255" w:id="335"/>
    <w:p>
      <w:pPr>
        <w:spacing w:after="0"/>
        <w:ind w:left="0"/>
        <w:jc w:val="both"/>
      </w:pPr>
      <w:r>
        <w:rPr>
          <w:rFonts w:ascii="Times New Roman"/>
          <w:b w:val="false"/>
          <w:i w:val="false"/>
          <w:color w:val="000000"/>
          <w:sz w:val="28"/>
        </w:rPr>
        <w:t>
      1. Мыналар:</w:t>
      </w:r>
    </w:p>
    <w:bookmarkEnd w:id="335"/>
    <w:bookmarkStart w:name="z256" w:id="336"/>
    <w:p>
      <w:pPr>
        <w:spacing w:after="0"/>
        <w:ind w:left="0"/>
        <w:jc w:val="both"/>
      </w:pPr>
      <w:r>
        <w:rPr>
          <w:rFonts w:ascii="Times New Roman"/>
          <w:b w:val="false"/>
          <w:i w:val="false"/>
          <w:color w:val="000000"/>
          <w:sz w:val="28"/>
        </w:rPr>
        <w:t>
      1) азық-түлік тауарларына нақты қолжетімділік;</w:t>
      </w:r>
    </w:p>
    <w:bookmarkEnd w:id="336"/>
    <w:bookmarkStart w:name="z257" w:id="337"/>
    <w:p>
      <w:pPr>
        <w:spacing w:after="0"/>
        <w:ind w:left="0"/>
        <w:jc w:val="both"/>
      </w:pPr>
      <w:r>
        <w:rPr>
          <w:rFonts w:ascii="Times New Roman"/>
          <w:b w:val="false"/>
          <w:i w:val="false"/>
          <w:color w:val="000000"/>
          <w:sz w:val="28"/>
        </w:rPr>
        <w:t>
      2) азық-түлік тауарларына экономикалық қолжетімділік;</w:t>
      </w:r>
    </w:p>
    <w:bookmarkEnd w:id="337"/>
    <w:bookmarkStart w:name="z258" w:id="338"/>
    <w:p>
      <w:pPr>
        <w:spacing w:after="0"/>
        <w:ind w:left="0"/>
        <w:jc w:val="both"/>
      </w:pPr>
      <w:r>
        <w:rPr>
          <w:rFonts w:ascii="Times New Roman"/>
          <w:b w:val="false"/>
          <w:i w:val="false"/>
          <w:color w:val="000000"/>
          <w:sz w:val="28"/>
        </w:rPr>
        <w:t>
      3) тағамдық өнім қауіпсіздігінің кепілдігі азық-түлік қауіпсіздігінің өлшемдері болып табылады.</w:t>
      </w:r>
    </w:p>
    <w:bookmarkEnd w:id="338"/>
    <w:bookmarkStart w:name="z259" w:id="339"/>
    <w:p>
      <w:pPr>
        <w:spacing w:after="0"/>
        <w:ind w:left="0"/>
        <w:jc w:val="both"/>
      </w:pPr>
      <w:r>
        <w:rPr>
          <w:rFonts w:ascii="Times New Roman"/>
          <w:b w:val="false"/>
          <w:i w:val="false"/>
          <w:color w:val="000000"/>
          <w:sz w:val="28"/>
        </w:rPr>
        <w:t>
      2. Азық-түлік қауіпсіздігін қамтамасыз етудің негізгі бағыттары:</w:t>
      </w:r>
    </w:p>
    <w:bookmarkEnd w:id="339"/>
    <w:bookmarkStart w:name="z260" w:id="340"/>
    <w:p>
      <w:pPr>
        <w:spacing w:after="0"/>
        <w:ind w:left="0"/>
        <w:jc w:val="both"/>
      </w:pPr>
      <w:r>
        <w:rPr>
          <w:rFonts w:ascii="Times New Roman"/>
          <w:b w:val="false"/>
          <w:i w:val="false"/>
          <w:color w:val="000000"/>
          <w:sz w:val="28"/>
        </w:rPr>
        <w:t>
      1) ішкі аграрлық азық-түлік нарығын молықтыру үшін, оның ішінде отандық ауыл шаруашылығы өнімі мен оның тереңдете қайта өңделген өнімдерін өндірушілерді қолдау арқылы молықтыру үшін қажетті жағдайлар жасау;</w:t>
      </w:r>
    </w:p>
    <w:bookmarkEnd w:id="340"/>
    <w:bookmarkStart w:name="z261" w:id="341"/>
    <w:p>
      <w:pPr>
        <w:spacing w:after="0"/>
        <w:ind w:left="0"/>
        <w:jc w:val="both"/>
      </w:pPr>
      <w:r>
        <w:rPr>
          <w:rFonts w:ascii="Times New Roman"/>
          <w:b w:val="false"/>
          <w:i w:val="false"/>
          <w:color w:val="000000"/>
          <w:sz w:val="28"/>
        </w:rPr>
        <w:t>
      2) азық-түліктің ішкі ресурстарына қатысты азық-түлік қауіпсіздігі жай-күйінің мониторингі;</w:t>
      </w:r>
    </w:p>
    <w:bookmarkEnd w:id="341"/>
    <w:bookmarkStart w:name="z262" w:id="342"/>
    <w:p>
      <w:pPr>
        <w:spacing w:after="0"/>
        <w:ind w:left="0"/>
        <w:jc w:val="both"/>
      </w:pPr>
      <w:r>
        <w:rPr>
          <w:rFonts w:ascii="Times New Roman"/>
          <w:b w:val="false"/>
          <w:i w:val="false"/>
          <w:color w:val="000000"/>
          <w:sz w:val="28"/>
        </w:rPr>
        <w:t>
      3) азық-түлік тауарларына сұраныс пен ұсынысты болжау;</w:t>
      </w:r>
    </w:p>
    <w:bookmarkEnd w:id="342"/>
    <w:bookmarkStart w:name="z263" w:id="34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w:t>
      </w:r>
      <w:r>
        <w:rPr>
          <w:rFonts w:ascii="Times New Roman"/>
          <w:b w:val="false"/>
          <w:i w:val="false"/>
          <w:color w:val="000000"/>
          <w:sz w:val="28"/>
        </w:rPr>
        <w:t xml:space="preserve">алып тасталды - ҚР 03.07.2013 </w:t>
      </w:r>
      <w:r>
        <w:rPr>
          <w:rFonts w:ascii="Times New Roman"/>
          <w:b w:val="false"/>
          <w:i w:val="false"/>
          <w:color w:val="000000"/>
          <w:sz w:val="28"/>
        </w:rPr>
        <w:t>№ 124-V</w:t>
      </w:r>
      <w:r>
        <w:rPr>
          <w:rFonts w:ascii="Times New Roman"/>
          <w:b w:val="false"/>
          <w:i w:val="false"/>
          <w:color w:val="000000"/>
          <w:sz w:val="28"/>
        </w:rPr>
        <w:t xml:space="preserve"> Заңымен (алғашқы ресми жарияланғанынан кейін күнтізбелік он күн өткен соң қолданысқа енгізіледі);</w:t>
      </w:r>
    </w:p>
    <w:bookmarkEnd w:id="343"/>
    <w:bookmarkStart w:name="z264" w:id="344"/>
    <w:p>
      <w:pPr>
        <w:spacing w:after="0"/>
        <w:ind w:left="0"/>
        <w:jc w:val="both"/>
      </w:pPr>
      <w:r>
        <w:rPr>
          <w:rFonts w:ascii="Times New Roman"/>
          <w:b w:val="false"/>
          <w:i w:val="false"/>
          <w:color w:val="000000"/>
          <w:sz w:val="28"/>
        </w:rPr>
        <w:t>
      5) тамақ өнімінің қауіпсіздігін қамтамасыз ету;</w:t>
      </w:r>
    </w:p>
    <w:bookmarkEnd w:id="344"/>
    <w:bookmarkStart w:name="z265" w:id="345"/>
    <w:p>
      <w:pPr>
        <w:spacing w:after="0"/>
        <w:ind w:left="0"/>
        <w:jc w:val="both"/>
      </w:pPr>
      <w:r>
        <w:rPr>
          <w:rFonts w:ascii="Times New Roman"/>
          <w:b w:val="false"/>
          <w:i w:val="false"/>
          <w:color w:val="000000"/>
          <w:sz w:val="28"/>
        </w:rPr>
        <w:t>
      6) орталық атқарушы органдар мен жергілікті өкілді және атқарушы органдардың агроөнеркәсіптік кешен субъектілерімен өзара іс қимылы болып табылады.</w:t>
      </w:r>
    </w:p>
    <w:bookmarkEnd w:id="3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19-1-бапқа өзгеріс енгізілді - ҚР 03.07.2013 </w:t>
      </w:r>
      <w:r>
        <w:rPr>
          <w:rFonts w:ascii="Times New Roman"/>
          <w:b w:val="false"/>
          <w:i w:val="false"/>
          <w:color w:val="000000"/>
          <w:sz w:val="28"/>
        </w:rPr>
        <w:t>№ 124-V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19-2-бап. Азық-түлік қауіпсіздігі жай-күйінің мониторингі</w:t>
      </w:r>
    </w:p>
    <w:bookmarkStart w:name="z267" w:id="346"/>
    <w:p>
      <w:pPr>
        <w:spacing w:after="0"/>
        <w:ind w:left="0"/>
        <w:jc w:val="both"/>
      </w:pPr>
      <w:r>
        <w:rPr>
          <w:rFonts w:ascii="Times New Roman"/>
          <w:b w:val="false"/>
          <w:i w:val="false"/>
          <w:color w:val="000000"/>
          <w:sz w:val="28"/>
        </w:rPr>
        <w:t>
      1. Азық-түлік қауіпсіздігі жай-күйінің мониторингі:</w:t>
      </w:r>
    </w:p>
    <w:bookmarkEnd w:id="346"/>
    <w:bookmarkStart w:name="z268" w:id="347"/>
    <w:p>
      <w:pPr>
        <w:spacing w:after="0"/>
        <w:ind w:left="0"/>
        <w:jc w:val="both"/>
      </w:pPr>
      <w:r>
        <w:rPr>
          <w:rFonts w:ascii="Times New Roman"/>
          <w:b w:val="false"/>
          <w:i w:val="false"/>
          <w:color w:val="000000"/>
          <w:sz w:val="28"/>
        </w:rPr>
        <w:t>
      1) азық-түлік тауарлары өндірісінің көлеміне, олардың тауар қозғалысына және қорларының болуына;</w:t>
      </w:r>
    </w:p>
    <w:bookmarkEnd w:id="3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02.04.2019 </w:t>
      </w:r>
      <w:r>
        <w:rPr>
          <w:rFonts w:ascii="Times New Roman"/>
          <w:b w:val="false"/>
          <w:i w:val="false"/>
          <w:color w:val="000000"/>
          <w:sz w:val="28"/>
        </w:rPr>
        <w:t>№ 241-VI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70" w:id="34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w:t>
      </w:r>
      <w:r>
        <w:rPr>
          <w:rFonts w:ascii="Times New Roman"/>
          <w:b w:val="false"/>
          <w:i w:val="false"/>
          <w:color w:val="000000"/>
          <w:sz w:val="28"/>
        </w:rPr>
        <w:t xml:space="preserve">алып тасталды - ҚР 04.12.2015 </w:t>
      </w:r>
      <w:r>
        <w:rPr>
          <w:rFonts w:ascii="Times New Roman"/>
          <w:b w:val="false"/>
          <w:i w:val="false"/>
          <w:color w:val="000000"/>
          <w:sz w:val="28"/>
        </w:rPr>
        <w:t>№ 435-V</w:t>
      </w:r>
      <w:r>
        <w:rPr>
          <w:rFonts w:ascii="Times New Roman"/>
          <w:b w:val="false"/>
          <w:i w:val="false"/>
          <w:color w:val="000000"/>
          <w:sz w:val="28"/>
        </w:rPr>
        <w:t xml:space="preserve"> (01.01.2016 бастап қолданысқа енгізіледі) Заңымен.</w:t>
      </w:r>
    </w:p>
    <w:bookmarkEnd w:id="348"/>
    <w:bookmarkStart w:name="z271" w:id="349"/>
    <w:p>
      <w:pPr>
        <w:spacing w:after="0"/>
        <w:ind w:left="0"/>
        <w:jc w:val="both"/>
      </w:pPr>
      <w:r>
        <w:rPr>
          <w:rFonts w:ascii="Times New Roman"/>
          <w:b w:val="false"/>
          <w:i w:val="false"/>
          <w:color w:val="000000"/>
          <w:sz w:val="28"/>
        </w:rPr>
        <w:t>
      4) әлеуметтік маңызы бар азық-түлік тауарларының бағасына қатысты жүргізіледі.</w:t>
      </w:r>
    </w:p>
    <w:bookmarkEnd w:id="349"/>
    <w:bookmarkStart w:name="z272" w:id="350"/>
    <w:p>
      <w:pPr>
        <w:spacing w:after="0"/>
        <w:ind w:left="0"/>
        <w:jc w:val="both"/>
      </w:pPr>
      <w:r>
        <w:rPr>
          <w:rFonts w:ascii="Times New Roman"/>
          <w:b w:val="false"/>
          <w:i w:val="false"/>
          <w:color w:val="000000"/>
          <w:sz w:val="28"/>
        </w:rPr>
        <w:t>
      2. Азық-түлік қауіпсіздігі жай-күйінің мониторингін жергілікті атқарушы органдардың, сауда қызметін реттеу саласындағы уәкілетті органның және мемлекеттік статистика саласында басшылықты, оның ішінде нақты уақыт режимінде басшылықты жүзеге асыратын уәкілетті органның деректері негізінде агроөнеркәсіптік кешенді дамыту саласындағы уәкілеттік орган жүргізеді.</w:t>
      </w:r>
    </w:p>
    <w:bookmarkEnd w:id="350"/>
    <w:bookmarkStart w:name="z273" w:id="351"/>
    <w:p>
      <w:pPr>
        <w:spacing w:after="0"/>
        <w:ind w:left="0"/>
        <w:jc w:val="both"/>
      </w:pPr>
      <w:r>
        <w:rPr>
          <w:rFonts w:ascii="Times New Roman"/>
          <w:b w:val="false"/>
          <w:i w:val="false"/>
          <w:color w:val="000000"/>
          <w:sz w:val="28"/>
        </w:rPr>
        <w:t>
      3. Агроөнеркәсіптік кешенді дамыту саласындағы уәкілетті орган азық-түлік қауіпсіздігінің жай-күйін мониторингтеу нәтижесін өзінің интернет-ресурсында орналастырады.</w:t>
      </w:r>
    </w:p>
    <w:bookmarkEnd w:id="3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19-2-бапқа өзгерістер енгізілді - ҚР 2012.07.10 </w:t>
      </w:r>
      <w:r>
        <w:rPr>
          <w:rFonts w:ascii="Times New Roman"/>
          <w:b w:val="false"/>
          <w:i w:val="false"/>
          <w:color w:val="000000"/>
          <w:sz w:val="28"/>
        </w:rPr>
        <w:t>№ 33-V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24.11.2015 </w:t>
      </w:r>
      <w:r>
        <w:rPr>
          <w:rFonts w:ascii="Times New Roman"/>
          <w:b w:val="false"/>
          <w:i w:val="false"/>
          <w:color w:val="ff0000"/>
          <w:sz w:val="28"/>
        </w:rPr>
        <w:t>№ 419-V</w:t>
      </w:r>
      <w:r>
        <w:rPr>
          <w:rFonts w:ascii="Times New Roman"/>
          <w:b w:val="false"/>
          <w:i w:val="false"/>
          <w:color w:val="ff0000"/>
          <w:sz w:val="28"/>
        </w:rPr>
        <w:t xml:space="preserve"> (01.01.2016 бастап қолданысқа енгізіледі); 04.12.2015 </w:t>
      </w:r>
      <w:r>
        <w:rPr>
          <w:rFonts w:ascii="Times New Roman"/>
          <w:b w:val="false"/>
          <w:i w:val="false"/>
          <w:color w:val="ff0000"/>
          <w:sz w:val="28"/>
        </w:rPr>
        <w:t>№ 435-V</w:t>
      </w:r>
      <w:r>
        <w:rPr>
          <w:rFonts w:ascii="Times New Roman"/>
          <w:b w:val="false"/>
          <w:i w:val="false"/>
          <w:color w:val="ff0000"/>
          <w:sz w:val="28"/>
        </w:rPr>
        <w:t xml:space="preserve"> (01.01.2016 бастап қолданысқа енгізіледі); 02.04.2019 </w:t>
      </w:r>
      <w:r>
        <w:rPr>
          <w:rFonts w:ascii="Times New Roman"/>
          <w:b w:val="false"/>
          <w:i w:val="false"/>
          <w:color w:val="00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08.07.2026 </w:t>
      </w:r>
      <w:r>
        <w:rPr>
          <w:rFonts w:ascii="Times New Roman"/>
          <w:b w:val="false"/>
          <w:i w:val="false"/>
          <w:color w:val="000000"/>
          <w:sz w:val="28"/>
        </w:rPr>
        <w:t>№ 342-VIII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19-3-бап. Азық-түлік қауіпсіздігін қамтамасыз етуді ұйымдастыру</w:t>
      </w:r>
    </w:p>
    <w:bookmarkStart w:name="z275" w:id="352"/>
    <w:p>
      <w:pPr>
        <w:spacing w:after="0"/>
        <w:ind w:left="0"/>
        <w:jc w:val="both"/>
      </w:pPr>
      <w:r>
        <w:rPr>
          <w:rFonts w:ascii="Times New Roman"/>
          <w:b w:val="false"/>
          <w:i w:val="false"/>
          <w:color w:val="000000"/>
          <w:sz w:val="28"/>
        </w:rPr>
        <w:t>
      1. Азық-түлік қауіпсіздігі:</w:t>
      </w:r>
    </w:p>
    <w:bookmarkEnd w:id="352"/>
    <w:bookmarkStart w:name="z276" w:id="353"/>
    <w:p>
      <w:pPr>
        <w:spacing w:after="0"/>
        <w:ind w:left="0"/>
        <w:jc w:val="both"/>
      </w:pPr>
      <w:r>
        <w:rPr>
          <w:rFonts w:ascii="Times New Roman"/>
          <w:b w:val="false"/>
          <w:i w:val="false"/>
          <w:color w:val="000000"/>
          <w:sz w:val="28"/>
        </w:rPr>
        <w:t>
      1) әлеуметтік маңызы бар азық-түлік тауарларына бағаларды тұрақтандыру тетіктерін іске асыру;</w:t>
      </w:r>
    </w:p>
    <w:bookmarkEnd w:id="353"/>
    <w:bookmarkStart w:name="z277" w:id="35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 xml:space="preserve">алып тасталды - ҚР 04.12.2015 </w:t>
      </w:r>
      <w:r>
        <w:rPr>
          <w:rFonts w:ascii="Times New Roman"/>
          <w:b w:val="false"/>
          <w:i w:val="false"/>
          <w:color w:val="000000"/>
          <w:sz w:val="28"/>
        </w:rPr>
        <w:t>№ 435-V</w:t>
      </w:r>
      <w:r>
        <w:rPr>
          <w:rFonts w:ascii="Times New Roman"/>
          <w:b w:val="false"/>
          <w:i w:val="false"/>
          <w:color w:val="000000"/>
          <w:sz w:val="28"/>
        </w:rPr>
        <w:t xml:space="preserve"> (01.01.2016 бастап қолданысқа енгізіледі) Заңымен.</w:t>
      </w:r>
    </w:p>
    <w:bookmarkEnd w:id="354"/>
    <w:bookmarkStart w:name="z278" w:id="35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w:t>
      </w:r>
      <w:r>
        <w:rPr>
          <w:rFonts w:ascii="Times New Roman"/>
          <w:b w:val="false"/>
          <w:i w:val="false"/>
          <w:color w:val="000000"/>
          <w:sz w:val="28"/>
        </w:rPr>
        <w:t xml:space="preserve">алып тасталды - ҚР 2012.07.10 </w:t>
      </w:r>
      <w:r>
        <w:rPr>
          <w:rFonts w:ascii="Times New Roman"/>
          <w:b w:val="false"/>
          <w:i w:val="false"/>
          <w:color w:val="000000"/>
          <w:sz w:val="28"/>
        </w:rPr>
        <w:t>№ 33-V</w:t>
      </w:r>
      <w:r>
        <w:rPr>
          <w:rFonts w:ascii="Times New Roman"/>
          <w:b w:val="false"/>
          <w:i w:val="false"/>
          <w:color w:val="000000"/>
          <w:sz w:val="28"/>
        </w:rPr>
        <w:t xml:space="preserve"> (алғашқы ресми жарияланғанынан кейін күнтізбелік он күн өткен соң қолданысқа енгізіледі) Заңымен.</w:t>
      </w:r>
    </w:p>
    <w:bookmarkEnd w:id="355"/>
    <w:bookmarkStart w:name="z279" w:id="356"/>
    <w:p>
      <w:pPr>
        <w:spacing w:after="0"/>
        <w:ind w:left="0"/>
        <w:jc w:val="both"/>
      </w:pPr>
      <w:r>
        <w:rPr>
          <w:rFonts w:ascii="Times New Roman"/>
          <w:b w:val="false"/>
          <w:i w:val="false"/>
          <w:color w:val="000000"/>
          <w:sz w:val="28"/>
        </w:rPr>
        <w:t>
      4) азық-түлік қауіпсіздігін қамтамасыз ету деңгейінің мониторингі;</w:t>
      </w:r>
    </w:p>
    <w:bookmarkEnd w:id="356"/>
    <w:bookmarkStart w:name="z280" w:id="357"/>
    <w:p>
      <w:pPr>
        <w:spacing w:after="0"/>
        <w:ind w:left="0"/>
        <w:jc w:val="both"/>
      </w:pPr>
      <w:r>
        <w:rPr>
          <w:rFonts w:ascii="Times New Roman"/>
          <w:b w:val="false"/>
          <w:i w:val="false"/>
          <w:color w:val="000000"/>
          <w:sz w:val="28"/>
        </w:rPr>
        <w:t>
      5) азық-түлік тауарларының өңірлік тұрақтандыру қорларына генетикалық түрлендірілген тамақ өнімдерінің, құрамында генетикалық түрлендірілген организмдер бар азық-түлік тауарларының сатып алынуын болғызбау арқылы қамтамасыз етіледі.</w:t>
      </w:r>
    </w:p>
    <w:bookmarkEnd w:id="357"/>
    <w:bookmarkStart w:name="z281" w:id="358"/>
    <w:p>
      <w:pPr>
        <w:spacing w:after="0"/>
        <w:ind w:left="0"/>
        <w:jc w:val="both"/>
      </w:pPr>
      <w:r>
        <w:rPr>
          <w:rFonts w:ascii="Times New Roman"/>
          <w:b w:val="false"/>
          <w:i w:val="false"/>
          <w:color w:val="000000"/>
          <w:sz w:val="28"/>
        </w:rPr>
        <w:t>
      2. Облыстардың, республикалық маңызы бар қалалардың, астананың жергілікті атқарушы органдары азық-түлік тауарларының өңірлік тұрақтандыру қорларын қалыптастыру және пайдалану қағидаларына сәйкес азық-түлік тауарларының өңірлік тұрақтандыру қорларын қалыптастырады және пайдаланады.</w:t>
      </w:r>
    </w:p>
    <w:bookmarkEnd w:id="358"/>
    <w:bookmarkStart w:name="z282" w:id="35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w:t>
      </w:r>
      <w:r>
        <w:rPr>
          <w:rFonts w:ascii="Times New Roman"/>
          <w:b w:val="false"/>
          <w:i w:val="false"/>
          <w:color w:val="000000"/>
          <w:sz w:val="28"/>
        </w:rPr>
        <w:t xml:space="preserve">Алып тасталды - ҚР 2012.07.10 </w:t>
      </w:r>
      <w:r>
        <w:rPr>
          <w:rFonts w:ascii="Times New Roman"/>
          <w:b w:val="false"/>
          <w:i w:val="false"/>
          <w:color w:val="000000"/>
          <w:sz w:val="28"/>
        </w:rPr>
        <w:t>№ 33-V</w:t>
      </w:r>
      <w:r>
        <w:rPr>
          <w:rFonts w:ascii="Times New Roman"/>
          <w:b w:val="false"/>
          <w:i w:val="false"/>
          <w:color w:val="000000"/>
          <w:sz w:val="28"/>
        </w:rPr>
        <w:t xml:space="preserve"> (алғашқы ресми жарияланғанынан кейін күнтізбелік он күн өткен соң қолданысқа енгізіледі) Заңымен.</w:t>
      </w:r>
    </w:p>
    <w:bookmarkEnd w:id="359"/>
    <w:bookmarkStart w:name="z283" w:id="360"/>
    <w:p>
      <w:pPr>
        <w:spacing w:after="0"/>
        <w:ind w:left="0"/>
        <w:jc w:val="both"/>
      </w:pPr>
      <w:r>
        <w:rPr>
          <w:rFonts w:ascii="Times New Roman"/>
          <w:b w:val="false"/>
          <w:i w:val="false"/>
          <w:color w:val="000000"/>
          <w:sz w:val="28"/>
        </w:rPr>
        <w:t>
      4. Азық-түлік қауіпсіздігі жай-күйінің мониторингі нәтижелерін талдау мемлекеттік статистикаға басшылықты жүзеге асыратын уәкілеттік мемлекеттік орган ұсынатын азық-түлік тауарларының өндірісі, тауар қозғалысы, ассортименті және бағалары туралы деректер негізінде жүзеге асырылады.</w:t>
      </w:r>
    </w:p>
    <w:bookmarkEnd w:id="360"/>
    <w:bookmarkStart w:name="z284" w:id="361"/>
    <w:p>
      <w:pPr>
        <w:spacing w:after="0"/>
        <w:ind w:left="0"/>
        <w:jc w:val="both"/>
      </w:pPr>
      <w:r>
        <w:rPr>
          <w:rFonts w:ascii="Times New Roman"/>
          <w:b w:val="false"/>
          <w:i w:val="false"/>
          <w:color w:val="000000"/>
          <w:sz w:val="28"/>
        </w:rPr>
        <w:t>
      5. Егер республикадағы азық-түлік тауарларының жылдық өндірісі агроөнеркәсіптік кешенді дамыту саласындағы уәкілетті орган бекітетін әдістемеге сәйкес халықтың жылдық қажеттілігінің сексен пайызынан төмен болса, онда Қазақстан Республикасының азық-түлік тауарларының түрлері бойынша тәуелсіздігі қамтамасыз етілмеген деп есептеледі.</w:t>
      </w:r>
    </w:p>
    <w:bookmarkEnd w:id="3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19-3-бапқа өзгерістер енгізілді - ҚР 2012.07.10 </w:t>
      </w:r>
      <w:r>
        <w:rPr>
          <w:rFonts w:ascii="Times New Roman"/>
          <w:b w:val="false"/>
          <w:i w:val="false"/>
          <w:color w:val="000000"/>
          <w:sz w:val="28"/>
        </w:rPr>
        <w:t>№ 33-V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04.12.2015 </w:t>
      </w:r>
      <w:r>
        <w:rPr>
          <w:rFonts w:ascii="Times New Roman"/>
          <w:b w:val="false"/>
          <w:i w:val="false"/>
          <w:color w:val="ff0000"/>
          <w:sz w:val="28"/>
        </w:rPr>
        <w:t>№ 435-V</w:t>
      </w:r>
      <w:r>
        <w:rPr>
          <w:rFonts w:ascii="Times New Roman"/>
          <w:b w:val="false"/>
          <w:i w:val="false"/>
          <w:color w:val="ff0000"/>
          <w:sz w:val="28"/>
        </w:rPr>
        <w:t xml:space="preserve"> (01.01.2016 бастап қолданысқа енгізіледі); 02.04.2019 </w:t>
      </w:r>
      <w:r>
        <w:rPr>
          <w:rFonts w:ascii="Times New Roman"/>
          <w:b w:val="false"/>
          <w:i w:val="false"/>
          <w:color w:val="00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08.07.2026 </w:t>
      </w:r>
      <w:r>
        <w:rPr>
          <w:rFonts w:ascii="Times New Roman"/>
          <w:b w:val="false"/>
          <w:i w:val="false"/>
          <w:color w:val="000000"/>
          <w:sz w:val="28"/>
        </w:rPr>
        <w:t>№ 342-VIII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19-4-бап. Әлеуметтік маңызы бар азық-түлік тауарларына бағаларды тұрақтандыру тетіктерін іске асыруды қамтамасыз ету жөніндегі комиссия</w:t>
      </w:r>
    </w:p>
    <w:p>
      <w:pPr>
        <w:spacing w:after="0"/>
        <w:ind w:left="0"/>
        <w:jc w:val="both"/>
      </w:pPr>
      <w:r>
        <w:rPr>
          <w:rFonts w:ascii="Times New Roman"/>
          <w:b w:val="false"/>
          <w:i w:val="false"/>
          <w:color w:val="ff0000"/>
          <w:sz w:val="28"/>
        </w:rPr>
        <w:t xml:space="preserve">
      Ескерту. 19-4-баптың тақырыбы жаңа редакцияда - ҚР 02.04.2019 </w:t>
      </w:r>
      <w:r>
        <w:rPr>
          <w:rFonts w:ascii="Times New Roman"/>
          <w:b w:val="false"/>
          <w:i w:val="false"/>
          <w:color w:val="ff0000"/>
          <w:sz w:val="28"/>
        </w:rPr>
        <w:t>№ 241-VI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325" w:id="362"/>
    <w:p>
      <w:pPr>
        <w:spacing w:after="0"/>
        <w:ind w:left="0"/>
        <w:jc w:val="both"/>
      </w:pPr>
      <w:r>
        <w:rPr>
          <w:rFonts w:ascii="Times New Roman"/>
          <w:b w:val="false"/>
          <w:i w:val="false"/>
          <w:color w:val="000000"/>
          <w:sz w:val="28"/>
        </w:rPr>
        <w:t>
      1. Әлеуметтік маңызы бар азық-түлік тауарларына бағаларды тұрақтандыру тетіктерін іске асыруды қамтамасыз ету жөніндегі комиссия (бұдан әрі – комиссия) әлеуметтік маңызы бар азық-түлік тауарларына бағаларды тұрақтандыру тетіктерін тиімді және уақтылы қолдануды қамтамасыз ету мақсатында құрылады.</w:t>
      </w:r>
    </w:p>
    <w:bookmarkEnd w:id="3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02.04.2019 </w:t>
      </w:r>
      <w:r>
        <w:rPr>
          <w:rFonts w:ascii="Times New Roman"/>
          <w:b w:val="false"/>
          <w:i w:val="false"/>
          <w:color w:val="000000"/>
          <w:sz w:val="28"/>
        </w:rPr>
        <w:t>№ 241-VI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27" w:id="363"/>
    <w:p>
      <w:pPr>
        <w:spacing w:after="0"/>
        <w:ind w:left="0"/>
        <w:jc w:val="both"/>
      </w:pPr>
      <w:r>
        <w:rPr>
          <w:rFonts w:ascii="Times New Roman"/>
          <w:b w:val="false"/>
          <w:i w:val="false"/>
          <w:color w:val="000000"/>
          <w:sz w:val="28"/>
        </w:rPr>
        <w:t>
      3. Облыстың, республикалық маңызы бар қаланың, астананың әкімі комиссияны құрады және оның құрамын бекітеді. Облыс, республикалық маңызы бар қала, астана әкімінің орынбасары комиссияның төрағасы болып табылады, кәсіпкерлік пен сауда және ауыл шаруашылығы басқармаларының (бөлімдерінің) қызметкерлері, сондай-ақ жеке кәсіпкерлік субъектілері бірлестіктерінің және қоғамдық ұйымдардың өкілдері комиссияның мүшелері болып табылады. Комиссия өз қызметін тұрақты негізде жүзеге асырады.</w:t>
      </w:r>
    </w:p>
    <w:bookmarkEnd w:id="363"/>
    <w:bookmarkStart w:name="z328" w:id="364"/>
    <w:p>
      <w:pPr>
        <w:spacing w:after="0"/>
        <w:ind w:left="0"/>
        <w:jc w:val="both"/>
      </w:pPr>
      <w:r>
        <w:rPr>
          <w:rFonts w:ascii="Times New Roman"/>
          <w:b w:val="false"/>
          <w:i w:val="false"/>
          <w:color w:val="000000"/>
          <w:sz w:val="28"/>
        </w:rPr>
        <w:t>
      Комиссияның сандық құрамы тақ сан болуға және тоғыз адамнан кем болмауға тиіс. Бұл ретте комиссия мүшелерінің үштен екісі жеке кәсіпкерлік субъектілері бірлестіктерінің және қоғамдық ұйымдардың өкілдері болуға тиіс. Комиссияның хатшысы оған мүше болып табылмайды.</w:t>
      </w:r>
    </w:p>
    <w:bookmarkEnd w:id="364"/>
    <w:bookmarkStart w:name="z329" w:id="365"/>
    <w:p>
      <w:pPr>
        <w:spacing w:after="0"/>
        <w:ind w:left="0"/>
        <w:jc w:val="both"/>
      </w:pPr>
      <w:r>
        <w:rPr>
          <w:rFonts w:ascii="Times New Roman"/>
          <w:b w:val="false"/>
          <w:i w:val="false"/>
          <w:color w:val="000000"/>
          <w:sz w:val="28"/>
        </w:rPr>
        <w:t>
      4. Комиссияның құзыретіне:</w:t>
      </w:r>
    </w:p>
    <w:bookmarkEnd w:id="3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02.04.2019 </w:t>
      </w:r>
      <w:r>
        <w:rPr>
          <w:rFonts w:ascii="Times New Roman"/>
          <w:b w:val="false"/>
          <w:i w:val="false"/>
          <w:color w:val="000000"/>
          <w:sz w:val="28"/>
        </w:rPr>
        <w:t>№ 241-VI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31" w:id="366"/>
    <w:p>
      <w:pPr>
        <w:spacing w:after="0"/>
        <w:ind w:left="0"/>
        <w:jc w:val="both"/>
      </w:pPr>
      <w:r>
        <w:rPr>
          <w:rFonts w:ascii="Times New Roman"/>
          <w:b w:val="false"/>
          <w:i w:val="false"/>
          <w:color w:val="000000"/>
          <w:sz w:val="28"/>
        </w:rPr>
        <w:t>
      2) азық-түлік тауарларының тұрақтандыру қорларын қалыптастыру мен пайдалану жөніндегі тетікті іске асыру мақсатында өңірлік азық-түлік тауарларының тұрақтандыру қорына сатып алынатын азық-түлік тауарларының тізбесін және олар бойынша шекті сауда үстемесін айқындау;</w:t>
      </w:r>
    </w:p>
    <w:bookmarkEnd w:id="3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02.04.2019 </w:t>
      </w:r>
      <w:r>
        <w:rPr>
          <w:rFonts w:ascii="Times New Roman"/>
          <w:b w:val="false"/>
          <w:i w:val="false"/>
          <w:color w:val="000000"/>
          <w:sz w:val="28"/>
        </w:rPr>
        <w:t>№ 241-VI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02.04.2019 </w:t>
      </w:r>
      <w:r>
        <w:rPr>
          <w:rFonts w:ascii="Times New Roman"/>
          <w:b w:val="false"/>
          <w:i w:val="false"/>
          <w:color w:val="000000"/>
          <w:sz w:val="28"/>
        </w:rPr>
        <w:t>№ 241-VI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435" w:id="367"/>
    <w:p>
      <w:pPr>
        <w:spacing w:after="0"/>
        <w:ind w:left="0"/>
        <w:jc w:val="both"/>
      </w:pPr>
      <w:r>
        <w:rPr>
          <w:rFonts w:ascii="Times New Roman"/>
          <w:b w:val="false"/>
          <w:i w:val="false"/>
          <w:color w:val="000000"/>
          <w:sz w:val="28"/>
        </w:rPr>
        <w:t>
      5) тиісті әкімшілік-аумақтық бірлікте әлеуметтік маңызы бар азық-түлік тауарларына бағаларды тұрақтандыру тетіктерін іске асыру туралы шешім қабылдау;</w:t>
      </w:r>
    </w:p>
    <w:bookmarkEnd w:id="367"/>
    <w:bookmarkStart w:name="z436" w:id="368"/>
    <w:p>
      <w:pPr>
        <w:spacing w:after="0"/>
        <w:ind w:left="0"/>
        <w:jc w:val="both"/>
      </w:pPr>
      <w:r>
        <w:rPr>
          <w:rFonts w:ascii="Times New Roman"/>
          <w:b w:val="false"/>
          <w:i w:val="false"/>
          <w:color w:val="000000"/>
          <w:sz w:val="28"/>
        </w:rPr>
        <w:t>
      6) әлеуметтік маңызы бар азық-түлік тауарларына бағаларды тұрақтандыру тетіктерін іске асыру қағидаларына сәйкес қарыз беру үшін кәсіпкерлік субьектісін айқындау;</w:t>
      </w:r>
    </w:p>
    <w:bookmarkEnd w:id="368"/>
    <w:bookmarkStart w:name="z437" w:id="369"/>
    <w:p>
      <w:pPr>
        <w:spacing w:after="0"/>
        <w:ind w:left="0"/>
        <w:jc w:val="both"/>
      </w:pPr>
      <w:r>
        <w:rPr>
          <w:rFonts w:ascii="Times New Roman"/>
          <w:b w:val="false"/>
          <w:i w:val="false"/>
          <w:color w:val="000000"/>
          <w:sz w:val="28"/>
        </w:rPr>
        <w:t>
      7) мамандандырылған ұйымның әлеуметтік маңызы бар азық-түлік тауарларына шекті сауда үстемесін айқындау жөніндегі ұсыныстарын қарау жатады.</w:t>
      </w:r>
    </w:p>
    <w:bookmarkEnd w:id="3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3-1-тарау 19-4-баппен толықтырылды - ҚР 2012.07.10 </w:t>
      </w:r>
      <w:r>
        <w:rPr>
          <w:rFonts w:ascii="Times New Roman"/>
          <w:b w:val="false"/>
          <w:i w:val="false"/>
          <w:color w:val="000000"/>
          <w:sz w:val="28"/>
        </w:rPr>
        <w:t>№ 33-V</w:t>
      </w:r>
      <w:r>
        <w:rPr>
          <w:rFonts w:ascii="Times New Roman"/>
          <w:b w:val="false"/>
          <w:i w:val="false"/>
          <w:color w:val="ff0000"/>
          <w:sz w:val="28"/>
        </w:rPr>
        <w:t xml:space="preserve"> (2012.01.01 бастап қолданысқа енгізіледі) Заңдарымен; өзгеріс енгізілді - ҚР 02.04.2019 </w:t>
      </w:r>
      <w:r>
        <w:rPr>
          <w:rFonts w:ascii="Times New Roman"/>
          <w:b w:val="false"/>
          <w:i w:val="false"/>
          <w:color w:val="00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4" w:id="370"/>
    <w:p>
      <w:pPr>
        <w:spacing w:after="0"/>
        <w:ind w:left="0"/>
        <w:jc w:val="left"/>
      </w:pPr>
      <w:r>
        <w:rPr>
          <w:rFonts w:ascii="Times New Roman"/>
          <w:b/>
          <w:i w:val="false"/>
          <w:color w:val="000000"/>
        </w:rPr>
        <w:t xml:space="preserve">  4-тарау. ҚОРЫТЫНДЫ ЕРЕЖЕЛЕР</w:t>
      </w:r>
    </w:p>
    <w:bookmarkEnd w:id="370"/>
    <w:p>
      <w:pPr>
        <w:spacing w:after="0"/>
        <w:ind w:left="0"/>
        <w:jc w:val="both"/>
      </w:pPr>
      <w:r>
        <w:rPr>
          <w:rFonts w:ascii="Times New Roman"/>
          <w:b/>
          <w:i w:val="false"/>
          <w:color w:val="000000"/>
          <w:sz w:val="28"/>
        </w:rPr>
        <w:t xml:space="preserve">20-бап. Агроөнеркәсіптік кешенді және ауылдық аумақтарды дамыту саласындағы халықаралық ынтымақтастық </w:t>
      </w:r>
    </w:p>
    <w:p>
      <w:pPr>
        <w:spacing w:after="0"/>
        <w:ind w:left="0"/>
        <w:jc w:val="both"/>
      </w:pPr>
      <w:r>
        <w:rPr>
          <w:rFonts w:ascii="Times New Roman"/>
          <w:b w:val="false"/>
          <w:i w:val="false"/>
          <w:color w:val="000000"/>
          <w:sz w:val="28"/>
        </w:rPr>
        <w:t>
      Агроөнеркәсіптік кешенді және ауылдық аумақтарды дамыту саласындағы халықаралық ынтымақтастық халықаралық шарттардың негізінде жүзеге асырылады.</w:t>
      </w:r>
    </w:p>
    <w:p>
      <w:pPr>
        <w:spacing w:after="0"/>
        <w:ind w:left="0"/>
        <w:jc w:val="both"/>
      </w:pPr>
      <w:r>
        <w:rPr>
          <w:rFonts w:ascii="Times New Roman"/>
          <w:b/>
          <w:i w:val="false"/>
          <w:color w:val="000000"/>
          <w:sz w:val="28"/>
        </w:rPr>
        <w:t xml:space="preserve"> 20-1-бап. Қазақстан Республикасының агроөнеркәсіптік кешенді және ауылдық аумақтарды дамытуды мемлекеттік реттеу туралы заңнамасын бұзғаны үшін жауаптылық</w:t>
      </w:r>
    </w:p>
    <w:bookmarkStart w:name="z286" w:id="371"/>
    <w:p>
      <w:pPr>
        <w:spacing w:after="0"/>
        <w:ind w:left="0"/>
        <w:jc w:val="both"/>
      </w:pPr>
      <w:r>
        <w:rPr>
          <w:rFonts w:ascii="Times New Roman"/>
          <w:b w:val="false"/>
          <w:i w:val="false"/>
          <w:color w:val="000000"/>
          <w:sz w:val="28"/>
        </w:rPr>
        <w:t>
      Агроөнеркәсіптік кешенді және ауылдық аумақтарды дамытуды мемлекеттік реттеу туралы Қазақстан Республикасының заңнамасын бұзу Қазақстан Республикасының заңдарында белгіленген жауаптылыққа әкеп соғады.</w:t>
      </w:r>
    </w:p>
    <w:bookmarkEnd w:id="3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20-1-баппен толықтырылды - ҚР 2009.12.11 </w:t>
      </w:r>
      <w:r>
        <w:rPr>
          <w:rFonts w:ascii="Times New Roman"/>
          <w:b w:val="false"/>
          <w:i w:val="false"/>
          <w:color w:val="000000"/>
          <w:sz w:val="28"/>
        </w:rPr>
        <w:t>№ 229-IV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қараңыз)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21-бап. Қорытынды ережелер </w:t>
      </w:r>
    </w:p>
    <w:p>
      <w:pPr>
        <w:spacing w:after="0"/>
        <w:ind w:left="0"/>
        <w:jc w:val="both"/>
      </w:pPr>
      <w:r>
        <w:rPr>
          <w:rFonts w:ascii="Times New Roman"/>
          <w:b w:val="false"/>
          <w:i w:val="false"/>
          <w:color w:val="000000"/>
          <w:sz w:val="28"/>
        </w:rPr>
        <w:t xml:space="preserve">
      1. Осы Заң 2006 жылғы 1 қаңтардан бастап қолданысқа енгізіледі. </w:t>
      </w:r>
    </w:p>
    <w:p>
      <w:pPr>
        <w:spacing w:after="0"/>
        <w:ind w:left="0"/>
        <w:jc w:val="both"/>
      </w:pPr>
      <w:r>
        <w:rPr>
          <w:rFonts w:ascii="Times New Roman"/>
          <w:b w:val="false"/>
          <w:i w:val="false"/>
          <w:color w:val="000000"/>
          <w:sz w:val="28"/>
        </w:rPr>
        <w:t xml:space="preserve">
      2. "Қазақстан Республикасында ауылды, селоны және аграрлық-өнеркәсіптік кешенді басым дамыту туралы" 1991 жылғы 13 ақпандағы Қазақстан Республикасы Заңының (Қазақ ССР Жоғарғы Кеңесінің Ведомостары, 1991 ж., № 8, 93-құжат, Қазақстан Республикасы Жоғарғы Кеңесінің Жаршысы, 1992 ж., № 13-14, 327-құжат; 1995 ж., № 20, 120-құжат; Қазақстан Республикасы Парламентінің Жаршысы, 1997 ж., № 7, 79-құжат; № 12, 184-құжат; 1999 ж., № 8, 247-құжат; № 23, 927-құжат; 2001 ж., № 13-14, 173-құжат; 2004 ж., № 23, 242-құжат) күші жойылды деп танылсын.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