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dbf3" w14:textId="975d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 еңбек (қызметтік) міндеттерін атқарған кезде оны жазатайым оқиғалардан міндетті сақтандыру туралы</w:t>
      </w:r>
    </w:p>
    <w:p>
      <w:pPr>
        <w:spacing w:after="0"/>
        <w:ind w:left="0"/>
        <w:jc w:val="both"/>
      </w:pPr>
      <w:r>
        <w:rPr>
          <w:rFonts w:ascii="Times New Roman"/>
          <w:b w:val="false"/>
          <w:i w:val="false"/>
          <w:color w:val="000000"/>
          <w:sz w:val="28"/>
        </w:rPr>
        <w:t>Қазақстан Республикасының 2005 жылғы 7 ақпандағы N 30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(2010.08.09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"қызметкер еңбек (қызмет) мiндеттерiн атқарған кезде оның өмiрi мен денсаулығына зиян келтiргенi үшiн жұмыс берушiнiң азаматтық-құқықтық жауапкершiлiгiн",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Республикасының", "Қызметкер еңбек (қызмет) мiндеттерiн атқарған кезде оның өмiрi мен денсаулығына зиян келтiргенi үшiн жұмыс берушiнiң азаматтық-құқықтық жауапкершiлiгiн", "жұмыс берушiнiң жауапкершiлiгiн" және "Жұмыс берушiнiң жауапкершiлiгiн" деген сөздер тиісінше "қызметкерді жазатайым оқиғалардан", "Қазақстан Республикасының қызметкерді жазатайым оқиғалардан мiндеттi сақтандыру туралы", "Қызметкерді жазатайым оқиғалардан", "қызметкерді жазатайым оқиғалардан" және "Қызметкерді жазатайым оқиғалардан" деген сөздермен ауыстырылды - ҚР 2009.12.30 </w:t>
      </w:r>
      <w:r>
        <w:rPr>
          <w:rFonts w:ascii="Times New Roman"/>
          <w:b w:val="false"/>
          <w:i w:val="false"/>
          <w:color w:val="000000"/>
          <w:sz w:val="28"/>
        </w:rPr>
        <w:t>№ 234-IV</w:t>
      </w:r>
      <w:r>
        <w:rPr>
          <w:rFonts w:ascii="Times New Roman"/>
          <w:b w:val="false"/>
          <w:i w:val="false"/>
          <w:color w:val="ff0000"/>
          <w:sz w:val="28"/>
        </w:rPr>
        <w:t xml:space="preserve"> (2010.08.09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жүйелерді", "ақпараттық жүйелерінен", "электрондық үкімет", "ақпараттық жүйеге", "ақпараттық жүйесi", "ақпараттық жүйелерінде" деген сөздер тиісінше "цифрлық жүйелерді", "цифрлық жүйелерінен", "цифрлық үкімет", "цифрлық жүйеге", "цифрлық жүйесi", "цифрлық жүйелерінде" деген сөздермен ауыстырылды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қызметкерді жазатайым оқиғалардан міндетті сақтандыру саласында туындайтын қоғамдық қатынастарды реттейді және оны өткізудің құқықтық, экономикалық және ұйымдық негіздерін белгілейді.</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өтініштер қабылдау және көрсетілетін қызметті алушыға олардың нәтижелерін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1-1) алдын алу шаралары – қауіпсіз еңбек жағдайларын жасауға және жақсартуға бағытталған алдын алу сипатындағы шаралар; </w:t>
      </w:r>
    </w:p>
    <w:p>
      <w:pPr>
        <w:spacing w:after="0"/>
        <w:ind w:left="0"/>
        <w:jc w:val="both"/>
      </w:pPr>
      <w:r>
        <w:rPr>
          <w:rFonts w:ascii="Times New Roman"/>
          <w:b w:val="false"/>
          <w:i w:val="false"/>
          <w:color w:val="000000"/>
          <w:sz w:val="28"/>
        </w:rPr>
        <w:t xml:space="preserve">
      1-2) аннуитеттік сақтандыру шарты (бұдан әрі – аннуитет шарты) – сақтандырушы шартта белгіленген мерзім ішінде сақтандыру төлемін пайда алушының пайдасына мерзімді төлемдер түрінде жүзеге асыруға міндетті болатын сақтандыру шарты; </w:t>
      </w:r>
    </w:p>
    <w:p>
      <w:pPr>
        <w:spacing w:after="0"/>
        <w:ind w:left="0"/>
        <w:jc w:val="both"/>
      </w:pPr>
      <w:r>
        <w:rPr>
          <w:rFonts w:ascii="Times New Roman"/>
          <w:b w:val="false"/>
          <w:i w:val="false"/>
          <w:color w:val="000000"/>
          <w:sz w:val="28"/>
        </w:rPr>
        <w:t xml:space="preserve">
      1-3) дерекқорды қалыптастыру және жүргізу жөніндегі ұйым – дауыс беретін акцияларының жүз пайызы Қазақстан Республикасының Ұлттық Банкіне тиесілі, акционерлік қоғамның ұйымдық-құқықтық нысанында құрылған,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жөніндегі бірыңғай дерекқорды қалыптастыру және жүргізу жөніндегі қызметті жүзеге асыратын коммерциялық емес ұйым;</w:t>
      </w:r>
    </w:p>
    <w:bookmarkStart w:name="z31" w:id="0"/>
    <w:p>
      <w:pPr>
        <w:spacing w:after="0"/>
        <w:ind w:left="0"/>
        <w:jc w:val="both"/>
      </w:pPr>
      <w:r>
        <w:rPr>
          <w:rFonts w:ascii="Times New Roman"/>
          <w:b w:val="false"/>
          <w:i w:val="false"/>
          <w:color w:val="000000"/>
          <w:sz w:val="28"/>
        </w:rPr>
        <w:t>
      2) еңбек жөніндегі уәкілетті мемлекеттік орган (бұдан әрі – уәкілетті орган) – Қазақстан Республикасының заңнамасына сәйкес еңбек қатынастары саласында мемлекеттік саясатты іске асыруды жүзеге асыратын Қазақстан Республикасының мемлекеттік органы;</w:t>
      </w:r>
    </w:p>
    <w:bookmarkEnd w:id="0"/>
    <w:p>
      <w:pPr>
        <w:spacing w:after="0"/>
        <w:ind w:left="0"/>
        <w:jc w:val="both"/>
      </w:pPr>
      <w:r>
        <w:rPr>
          <w:rFonts w:ascii="Times New Roman"/>
          <w:b w:val="false"/>
          <w:i w:val="false"/>
          <w:color w:val="000000"/>
          <w:sz w:val="28"/>
        </w:rPr>
        <w:t xml:space="preserve">
      2-1) зейнеткерлік алдындағы аннуитеттік сақтандыру шарты (бұдан әрі – зейнеткерлік алдындағы аннуитет шарты) – Қазақстан Республикасы Әлеуметтік кодексінің 195-1-бабының 1-тармағында көзделген жағдайлар туындаған кезде еңбек жағдайлары зиянды жұмыстарда істейтін жұмыскердің пайдасына жасалатын, сақтандырушы сақтандыру төлемін алушының пайдасына ай сайын сақтандыру төлемін жүзеге асыруға міндетті болатын сақтандыру шарты; </w:t>
      </w:r>
    </w:p>
    <w:p>
      <w:pPr>
        <w:spacing w:after="0"/>
        <w:ind w:left="0"/>
        <w:jc w:val="both"/>
      </w:pPr>
      <w:r>
        <w:rPr>
          <w:rFonts w:ascii="Times New Roman"/>
          <w:b w:val="false"/>
          <w:i w:val="false"/>
          <w:color w:val="000000"/>
          <w:sz w:val="28"/>
        </w:rPr>
        <w:t>
      2-2) зейнеткерлік алдындағы аннуитет шарты бойынша сақтандыру төлемі – Қазақстан Республикасы Әлеуметтік кодексінің 195-1-бабының 1-тармағында көзделген жағдайлар басталған кезде еңбек жағдайлары зиянды жұмыстарда істейтін жұмыскерлерге төленетін сақтандыру төлемі;</w:t>
      </w:r>
    </w:p>
    <w:bookmarkStart w:name="z32" w:id="1"/>
    <w:p>
      <w:pPr>
        <w:spacing w:after="0"/>
        <w:ind w:left="0"/>
        <w:jc w:val="both"/>
      </w:pPr>
      <w:r>
        <w:rPr>
          <w:rFonts w:ascii="Times New Roman"/>
          <w:b w:val="false"/>
          <w:i w:val="false"/>
          <w:color w:val="000000"/>
          <w:sz w:val="28"/>
        </w:rPr>
        <w:t>
      3) кәсіптік еңбекке қабілеттілік – қызметкердің белгілі бір біліктіліктегі, көлемдегі және сападағы жұмысты атқару қабілеті;</w:t>
      </w:r>
    </w:p>
    <w:bookmarkEnd w:id="1"/>
    <w:bookmarkStart w:name="z33" w:id="2"/>
    <w:p>
      <w:pPr>
        <w:spacing w:after="0"/>
        <w:ind w:left="0"/>
        <w:jc w:val="both"/>
      </w:pPr>
      <w:r>
        <w:rPr>
          <w:rFonts w:ascii="Times New Roman"/>
          <w:b w:val="false"/>
          <w:i w:val="false"/>
          <w:color w:val="000000"/>
          <w:sz w:val="28"/>
        </w:rPr>
        <w:t>
      4) кәсіптік еңбекке қабілеттіліктен айрылу дәрежесі – қызметкердің еңбек (қызметтік) міндеттерін атқару қабілетінің Қазақстан Республикасының заңнамасына сәйкес айқындалатын төмендеу деңгейі;</w:t>
      </w:r>
    </w:p>
    <w:bookmarkEnd w:id="2"/>
    <w:bookmarkStart w:name="z34" w:id="3"/>
    <w:p>
      <w:pPr>
        <w:spacing w:after="0"/>
        <w:ind w:left="0"/>
        <w:jc w:val="both"/>
      </w:pPr>
      <w:r>
        <w:rPr>
          <w:rFonts w:ascii="Times New Roman"/>
          <w:b w:val="false"/>
          <w:i w:val="false"/>
          <w:color w:val="000000"/>
          <w:sz w:val="28"/>
        </w:rPr>
        <w:t>
      5) кәсіптік тәуекел сыныбы – өндірістік жарақаттанудың және кәсіптік аурулардың экономикалық қызмет түрлері бойынша қалыптасқан деңгейі;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6) қызметкерді жазатайым оқиғалардан сақтандыру – еңбек (қызметтік) міндеттерін атқарған кезде өмірі мен денсаулығына зиян келтірілген қызметкердің мүліктік мүдделерін қорғау жөніндегі қарым-қатынас кешені;</w:t>
      </w:r>
    </w:p>
    <w:bookmarkEnd w:id="4"/>
    <w:bookmarkStart w:name="z36" w:id="5"/>
    <w:p>
      <w:pPr>
        <w:spacing w:after="0"/>
        <w:ind w:left="0"/>
        <w:jc w:val="both"/>
      </w:pPr>
      <w:r>
        <w:rPr>
          <w:rFonts w:ascii="Times New Roman"/>
          <w:b w:val="false"/>
          <w:i w:val="false"/>
          <w:color w:val="000000"/>
          <w:sz w:val="28"/>
        </w:rPr>
        <w:t>
      7) пайда алушы – осы Заңға сәйкес сақтандыру төлемін алушы болып табылатын тұлға;</w:t>
      </w:r>
    </w:p>
    <w:bookmarkEnd w:id="5"/>
    <w:bookmarkStart w:name="z37" w:id="6"/>
    <w:p>
      <w:pPr>
        <w:spacing w:after="0"/>
        <w:ind w:left="0"/>
        <w:jc w:val="both"/>
      </w:pPr>
      <w:r>
        <w:rPr>
          <w:rFonts w:ascii="Times New Roman"/>
          <w:b w:val="false"/>
          <w:i w:val="false"/>
          <w:color w:val="000000"/>
          <w:sz w:val="28"/>
        </w:rPr>
        <w:t>
      8) сақтандыру жағдайы – осы Заңның 16-1-бабында көзделген мән-жайлар кезінде, сондай-ақ Қазақстан Республикасы Әлеуметтік кодексінің 195-1-бабының 1-тармағында көзделген жағдайлар туындаған кезде қызметкер (қызметкерлер) еңбек (қызметтік) міндеттерін атқарған кезде зиянды және (немесе) қауіпті өндірістік фактордың әсер етуі нәтижесінде ол (олар) ұшырайтын, соның салдарынан қызметкердің кәсіптік еңбекке қабілеттілігінен айрылу дәрежесін белгілеуге, кәсіптік ауруға не өлімге әкеп соғатын өндірістік жарақаттану, денсаулығының күрт нашарлауы немесе улану болатын еңбек (қызметтік) міндеттерін атқарған кездегі жазатайым оқиға (жазатайым оқиға);</w:t>
      </w:r>
    </w:p>
    <w:bookmarkEnd w:id="6"/>
    <w:p>
      <w:pPr>
        <w:spacing w:after="0"/>
        <w:ind w:left="0"/>
        <w:jc w:val="both"/>
      </w:pPr>
      <w:r>
        <w:rPr>
          <w:rFonts w:ascii="Times New Roman"/>
          <w:b w:val="false"/>
          <w:i w:val="false"/>
          <w:color w:val="000000"/>
          <w:sz w:val="28"/>
        </w:rPr>
        <w:t>
      8-1) сақтандыру жөніндегі бірыңғай дерекқор (бұдан әрі – дерекқор) – сақтандырушы, сақтанушы, сақтандырылушы және пайда алушы туралы ақпарат жиынтығы (оның ішінде электрондық нысанда);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8-2)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Start w:name="z38" w:id="7"/>
    <w:p>
      <w:pPr>
        <w:spacing w:after="0"/>
        <w:ind w:left="0"/>
        <w:jc w:val="both"/>
      </w:pPr>
      <w:r>
        <w:rPr>
          <w:rFonts w:ascii="Times New Roman"/>
          <w:b w:val="false"/>
          <w:i w:val="false"/>
          <w:color w:val="000000"/>
          <w:sz w:val="28"/>
        </w:rPr>
        <w:t>
      9)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7"/>
    <w:bookmarkStart w:name="z39" w:id="8"/>
    <w:p>
      <w:pPr>
        <w:spacing w:after="0"/>
        <w:ind w:left="0"/>
        <w:jc w:val="both"/>
      </w:pPr>
      <w:r>
        <w:rPr>
          <w:rFonts w:ascii="Times New Roman"/>
          <w:b w:val="false"/>
          <w:i w:val="false"/>
          <w:color w:val="000000"/>
          <w:sz w:val="28"/>
        </w:rPr>
        <w:t>
      10) сақтандыру сыйлықақысы – сақтанушының сақтандырушыға, соңғысы пайда алушыға қызметкерді жазатайым оқиғалардан міндетті сақтандыру шартында белгіленген мөлшерде сақтандыру төлемін жүргізуге міндеттемелер қабылдағаны үшін төлеуге міндетті ақша сомасы;</w:t>
      </w:r>
    </w:p>
    <w:bookmarkEnd w:id="8"/>
    <w:bookmarkStart w:name="z151" w:id="9"/>
    <w:p>
      <w:pPr>
        <w:spacing w:after="0"/>
        <w:ind w:left="0"/>
        <w:jc w:val="both"/>
      </w:pPr>
      <w:r>
        <w:rPr>
          <w:rFonts w:ascii="Times New Roman"/>
          <w:b w:val="false"/>
          <w:i w:val="false"/>
          <w:color w:val="000000"/>
          <w:sz w:val="28"/>
        </w:rPr>
        <w:t>
      11) сақтандыру төлемі – сақтандыру жағдайы басталған кезде сақтандырушының пайда алушыға сақтандыру сомасының шегінде төлейтін ақша сомасы;</w:t>
      </w:r>
    </w:p>
    <w:bookmarkEnd w:id="9"/>
    <w:bookmarkStart w:name="z40" w:id="10"/>
    <w:p>
      <w:pPr>
        <w:spacing w:after="0"/>
        <w:ind w:left="0"/>
        <w:jc w:val="both"/>
      </w:pPr>
      <w:r>
        <w:rPr>
          <w:rFonts w:ascii="Times New Roman"/>
          <w:b w:val="false"/>
          <w:i w:val="false"/>
          <w:color w:val="000000"/>
          <w:sz w:val="28"/>
        </w:rPr>
        <w:t>
      12) сақтандырушы – Қазақстан Республикасының заңнамасында белгіленген тәртіппен Қазақстан Республикасының аумағында "өмірді сақтандыру" саласында аннуитеттік сақтандыру сыныбы бойынша және міндетті сақтандырудың осы түрі бойынша сақтандыру қызметін жүзеге асыру құқығына лицензия алған заңды тұлға;</w:t>
      </w:r>
    </w:p>
    <w:bookmarkEnd w:id="10"/>
    <w:bookmarkStart w:name="z41" w:id="11"/>
    <w:p>
      <w:pPr>
        <w:spacing w:after="0"/>
        <w:ind w:left="0"/>
        <w:jc w:val="both"/>
      </w:pPr>
      <w:r>
        <w:rPr>
          <w:rFonts w:ascii="Times New Roman"/>
          <w:b w:val="false"/>
          <w:i w:val="false"/>
          <w:color w:val="000000"/>
          <w:sz w:val="28"/>
        </w:rPr>
        <w:t>
      13) сақтанушы – қызметкерді жазатайым оқиғалардан міндетті сақтандыру шартын жасасқан жұмыс беруші.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Заңмен реттелетін қатынастар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Осы Заң мемлекеттік мекемелердің қызметкері еңбек (қызметтік) міндеттерін атқарған кезде оны жазатайым оқиғалардан сақтандыруды реттемейді.</w:t>
      </w:r>
    </w:p>
    <w:bookmarkStart w:name="z47" w:id="12"/>
    <w:p>
      <w:pPr>
        <w:spacing w:after="0"/>
        <w:ind w:left="0"/>
        <w:jc w:val="both"/>
      </w:pPr>
      <w:r>
        <w:rPr>
          <w:rFonts w:ascii="Times New Roman"/>
          <w:b w:val="false"/>
          <w:i w:val="false"/>
          <w:color w:val="000000"/>
          <w:sz w:val="28"/>
        </w:rPr>
        <w:t>
      2. Жұмыс берушінің қызметкерді жазатайым оқиғалардан ерікті түрде сақтандыру шартын жасауы оны қызметкерді міндетті сақтандыру шартын жасасу міндетінен босатпайды.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қызметкерді жазатайым оқиғалардан міндетті сақтандыру туралы заңнамасы </w:t>
      </w:r>
    </w:p>
    <w:bookmarkStart w:name="z908" w:id="13"/>
    <w:p>
      <w:pPr>
        <w:spacing w:after="0"/>
        <w:ind w:left="0"/>
        <w:jc w:val="both"/>
      </w:pPr>
      <w:r>
        <w:rPr>
          <w:rFonts w:ascii="Times New Roman"/>
          <w:b w:val="false"/>
          <w:i w:val="false"/>
          <w:color w:val="000000"/>
          <w:sz w:val="28"/>
        </w:rPr>
        <w:t>
      1. Қазақстан Республикасының қызметкерді жазатайым оқиғалардан міндетті сақтандыру туралы заңнамасы Қазақстан Республикасының Конституциясына негізделеді және Қазақстан Республикасының Азаматтық кодексінен, осы Заң мен Қазақстан Республикасының өзге де нормативтік құқықтық актілерінентұрады.</w:t>
      </w:r>
    </w:p>
    <w:bookmarkEnd w:id="13"/>
    <w:bookmarkStart w:name="z49" w:id="14"/>
    <w:p>
      <w:pPr>
        <w:spacing w:after="0"/>
        <w:ind w:left="0"/>
        <w:jc w:val="both"/>
      </w:pPr>
      <w:r>
        <w:rPr>
          <w:rFonts w:ascii="Times New Roman"/>
          <w:b w:val="false"/>
          <w:i w:val="false"/>
          <w:color w:val="000000"/>
          <w:sz w:val="28"/>
        </w:rPr>
        <w:t>
      2. Егер Қазақстан Республикасы бекіткен халықаралық шарттарда осы Заңдағыдан өзгеше ережелер белгіленсе, халықаралық шарттың ережелері қолданылады.</w:t>
      </w:r>
    </w:p>
    <w:bookmarkEnd w:id="14"/>
    <w:bookmarkStart w:name="z909" w:id="15"/>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Қызметкерді жазатайым оқиғалардан міндетті сақтандыру саласындағы мемлекеттік бақылау мен қадағалау </w:t>
      </w:r>
    </w:p>
    <w:p>
      <w:pPr>
        <w:spacing w:after="0"/>
        <w:ind w:left="0"/>
        <w:jc w:val="both"/>
      </w:pPr>
      <w:r>
        <w:rPr>
          <w:rFonts w:ascii="Times New Roman"/>
          <w:b w:val="false"/>
          <w:i w:val="false"/>
          <w:color w:val="000000"/>
          <w:sz w:val="28"/>
        </w:rPr>
        <w:t>
      1. Сақтандыру ұйымдарының қызметін мемлекеттік бақылау мен қадағалауды Қазақстан Республикасының заңнамасына сәйкес қаржы нарығы мен қаржы ұйымдарын реттеу, бақылау және қадағалау жөніндегі уәкілетті орган жүзеге асырады.</w:t>
      </w:r>
    </w:p>
    <w:bookmarkStart w:name="z50" w:id="16"/>
    <w:p>
      <w:pPr>
        <w:spacing w:after="0"/>
        <w:ind w:left="0"/>
        <w:jc w:val="both"/>
      </w:pPr>
      <w:r>
        <w:rPr>
          <w:rFonts w:ascii="Times New Roman"/>
          <w:b w:val="false"/>
          <w:i w:val="false"/>
          <w:color w:val="000000"/>
          <w:sz w:val="28"/>
        </w:rPr>
        <w:t>
      2. Сақтанушының осы Заңның талаптарын орындауын бақылауды уәкілетті орган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Қызметкер еңбек (қызметтік) міндеттерін атқарған кезде оны жазатайым оқиғалардан міндетті сақтандыру объектісі мен субъектілері</w:t>
      </w:r>
    </w:p>
    <w:p>
      <w:pPr>
        <w:spacing w:after="0"/>
        <w:ind w:left="0"/>
        <w:jc w:val="both"/>
      </w:pPr>
      <w:r>
        <w:rPr>
          <w:rFonts w:ascii="Times New Roman"/>
          <w:b w:val="false"/>
          <w:i w:val="false"/>
          <w:color w:val="000000"/>
          <w:sz w:val="28"/>
        </w:rPr>
        <w:t>
      1. Қызметкер еңбек (қызметтік) міндеттерін атқарған кезде оны жазатайым оқиғалардан міндетті сақтандырудың (бұдан әрі – қызметкерді жазатайым оқиғалардан міндетті сақтандыру) объектісі оған кәсіптік еңбекке қабілеттілігінен айрылу дәрежесін белгілеуге не оның өліміне әкеп соғатын жазатайым оқиға нәтижесінде, сондай-ақ Қазақстан Республикасы Әлеуметтік кодексінің 195-1-бабының 1-тармағында көзделген жағдайлар туындаған кезде өмірі мен денсаулығына зиян келтірілген қызметкердің мүліктік мүддесі болып табылады.</w:t>
      </w:r>
    </w:p>
    <w:bookmarkStart w:name="z51" w:id="17"/>
    <w:p>
      <w:pPr>
        <w:spacing w:after="0"/>
        <w:ind w:left="0"/>
        <w:jc w:val="both"/>
      </w:pPr>
      <w:r>
        <w:rPr>
          <w:rFonts w:ascii="Times New Roman"/>
          <w:b w:val="false"/>
          <w:i w:val="false"/>
          <w:color w:val="000000"/>
          <w:sz w:val="28"/>
        </w:rPr>
        <w:t>
      2. Қызметкерді жазатайым оқиғалардан міндетті сақтандыру субъектілері: сақтанушы, сақтандырушы және пайда алушы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өзгеріс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Қызметкерді жазатайым оқиғалардан міндеттісақтандырудың мақсаты мен негізгі принциптері </w:t>
      </w:r>
    </w:p>
    <w:p>
      <w:pPr>
        <w:spacing w:after="0"/>
        <w:ind w:left="0"/>
        <w:jc w:val="both"/>
      </w:pPr>
      <w:r>
        <w:rPr>
          <w:rFonts w:ascii="Times New Roman"/>
          <w:b w:val="false"/>
          <w:i w:val="false"/>
          <w:color w:val="000000"/>
          <w:sz w:val="28"/>
        </w:rPr>
        <w:t>
      1. Қызметкерді жазатайым оқиғалардан міндетті сақтандырудың мақсаты еңбек (қызмет) міндеттерін атқарған кезде өмірі мен денсаулығына зиян келтірілген қызметкерлердің мүліктік мүдделерін қорғауды сақтандыру төлемдерін жүзеге асыру арқылы қамтамасыз ету болып табылады.</w:t>
      </w:r>
    </w:p>
    <w:bookmarkStart w:name="z52" w:id="18"/>
    <w:p>
      <w:pPr>
        <w:spacing w:after="0"/>
        <w:ind w:left="0"/>
        <w:jc w:val="both"/>
      </w:pPr>
      <w:r>
        <w:rPr>
          <w:rFonts w:ascii="Times New Roman"/>
          <w:b w:val="false"/>
          <w:i w:val="false"/>
          <w:color w:val="000000"/>
          <w:sz w:val="28"/>
        </w:rPr>
        <w:t xml:space="preserve">
      2. Қызметкерді жазатайым оқиғалардан міндетті сақтандырудың негізгі принциптері: </w:t>
      </w:r>
    </w:p>
    <w:bookmarkEnd w:id="18"/>
    <w:p>
      <w:pPr>
        <w:spacing w:after="0"/>
        <w:ind w:left="0"/>
        <w:jc w:val="both"/>
      </w:pPr>
      <w:r>
        <w:rPr>
          <w:rFonts w:ascii="Times New Roman"/>
          <w:b w:val="false"/>
          <w:i w:val="false"/>
          <w:color w:val="000000"/>
          <w:sz w:val="28"/>
        </w:rPr>
        <w:t xml:space="preserve">
      қызметкерді жазатайым оқиғалардан міндетті сақтандыру шарты бойынша тараптардың өз міндеттемелерін орындауын қамтамасыз ету; </w:t>
      </w:r>
    </w:p>
    <w:p>
      <w:pPr>
        <w:spacing w:after="0"/>
        <w:ind w:left="0"/>
        <w:jc w:val="both"/>
      </w:pPr>
      <w:r>
        <w:rPr>
          <w:rFonts w:ascii="Times New Roman"/>
          <w:b w:val="false"/>
          <w:i w:val="false"/>
          <w:color w:val="000000"/>
          <w:sz w:val="28"/>
        </w:rPr>
        <w:t>
      жұмыс берушілердің еңбек қауіпсіздігін арттыруға экономикалық мүдделілігі болып табылады.</w:t>
      </w:r>
    </w:p>
    <w:p>
      <w:pPr>
        <w:spacing w:after="0"/>
        <w:ind w:left="0"/>
        <w:jc w:val="both"/>
      </w:pPr>
      <w:r>
        <w:rPr>
          <w:rFonts w:ascii="Times New Roman"/>
          <w:b/>
          <w:i w:val="false"/>
          <w:color w:val="000000"/>
          <w:sz w:val="28"/>
        </w:rPr>
        <w:t>6-1-бап. Қызметкерді жазатайым оқиғалардан міндетті сақтандыруды жүзеге асырудың ерекшеліктері</w:t>
      </w:r>
    </w:p>
    <w:p>
      <w:pPr>
        <w:spacing w:after="0"/>
        <w:ind w:left="0"/>
        <w:jc w:val="both"/>
      </w:pPr>
      <w:r>
        <w:rPr>
          <w:rFonts w:ascii="Times New Roman"/>
          <w:b w:val="false"/>
          <w:i w:val="false"/>
          <w:color w:val="000000"/>
          <w:sz w:val="28"/>
        </w:rPr>
        <w:t>
      Бәсекелестікті шектеуге немесе жоюға, қызметкерді жазатайым оқиғалардан міндетті сақтандыру шарттарын жасасу бойынша бір сақтандырушылардың басқаларының алдында негізсіз артықшылықтар беруіне немесе алуына, сақтанушылардың құқықтары мен заңды мүдделеріне нұқсан келтіруге бағытталған қызметке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Ақпараттық өзара іс-қимыл жасау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6-2-баптың бірінші бөлігіне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Сақтандыру жағдайының басталу фактісін растау және қызметкердің өмірі мен денсаулығына келтірілген зиянды өтеу мөлшерін айқындау үшін қажетті ақпаратқа ие уәкілетті орган, оның аумақтық бөлімшелері, прокуратура органдары, денсаулық сақтау ұйымдары,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p>
      <w:pPr>
        <w:spacing w:after="0"/>
        <w:ind w:left="0"/>
        <w:jc w:val="both"/>
      </w:pPr>
      <w:r>
        <w:rPr>
          <w:rFonts w:ascii="Times New Roman"/>
          <w:b w:val="false"/>
          <w:i w:val="false"/>
          <w:color w:val="000000"/>
          <w:sz w:val="28"/>
        </w:rPr>
        <w:t>
      Дерекқорды қалыптастыру және жүргізу жөніндегі ұйым цифрлық жүйелерді интеграциялау арқылы жұмыскерді жазатайым оқиғалардан міндетті сақтандыру шарттары бойынша уәкілетті органмен өзара іс-қимылды және деректер алмасуды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Жұмыс беруші міндетті сақтандыруға тиісті жауапкершілік </w:t>
      </w:r>
    </w:p>
    <w:p>
      <w:pPr>
        <w:spacing w:after="0"/>
        <w:ind w:left="0"/>
        <w:jc w:val="both"/>
      </w:pPr>
      <w:r>
        <w:rPr>
          <w:rFonts w:ascii="Times New Roman"/>
          <w:b w:val="false"/>
          <w:i w:val="false"/>
          <w:color w:val="ff0000"/>
          <w:sz w:val="28"/>
        </w:rPr>
        <w:t xml:space="preserve">
      Ескерту. 7-бап алынып тасталды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Заңымен.</w:t>
      </w:r>
    </w:p>
    <w:p>
      <w:pPr>
        <w:spacing w:after="0"/>
        <w:ind w:left="0"/>
        <w:jc w:val="both"/>
      </w:pPr>
      <w:r>
        <w:rPr>
          <w:rFonts w:ascii="Times New Roman"/>
          <w:b/>
          <w:i w:val="false"/>
          <w:color w:val="000000"/>
          <w:sz w:val="28"/>
        </w:rPr>
        <w:t xml:space="preserve">8-бап. Сақтанушының құқықтары мен міндеттері </w:t>
      </w:r>
    </w:p>
    <w:p>
      <w:pPr>
        <w:spacing w:after="0"/>
        <w:ind w:left="0"/>
        <w:jc w:val="both"/>
      </w:pPr>
      <w:r>
        <w:rPr>
          <w:rFonts w:ascii="Times New Roman"/>
          <w:b w:val="false"/>
          <w:i w:val="false"/>
          <w:color w:val="000000"/>
          <w:sz w:val="28"/>
        </w:rPr>
        <w:t>
      1. Сақтанушының:</w:t>
      </w:r>
    </w:p>
    <w:bookmarkStart w:name="z54" w:id="19"/>
    <w:p>
      <w:pPr>
        <w:spacing w:after="0"/>
        <w:ind w:left="0"/>
        <w:jc w:val="both"/>
      </w:pPr>
      <w:r>
        <w:rPr>
          <w:rFonts w:ascii="Times New Roman"/>
          <w:b w:val="false"/>
          <w:i w:val="false"/>
          <w:color w:val="000000"/>
          <w:sz w:val="28"/>
        </w:rPr>
        <w:t>
      1) қызметкерді жазатайым оқиғалардан міндетті сақтандыру шартын жасасу үшін сақтандырушыны таңдауға;</w:t>
      </w:r>
    </w:p>
    <w:bookmarkEnd w:id="19"/>
    <w:bookmarkStart w:name="z55" w:id="20"/>
    <w:p>
      <w:pPr>
        <w:spacing w:after="0"/>
        <w:ind w:left="0"/>
        <w:jc w:val="both"/>
      </w:pPr>
      <w:r>
        <w:rPr>
          <w:rFonts w:ascii="Times New Roman"/>
          <w:b w:val="false"/>
          <w:i w:val="false"/>
          <w:color w:val="000000"/>
          <w:sz w:val="28"/>
        </w:rPr>
        <w:t>
      2) сақтандыру жағдайы басталған кезде уәкілетті органның аумақтық бөлімшесінің қызметкерді куәландыруы кезінде қатысуға;</w:t>
      </w:r>
    </w:p>
    <w:bookmarkEnd w:id="20"/>
    <w:bookmarkStart w:name="z56" w:id="21"/>
    <w:p>
      <w:pPr>
        <w:spacing w:after="0"/>
        <w:ind w:left="0"/>
        <w:jc w:val="both"/>
      </w:pPr>
      <w:r>
        <w:rPr>
          <w:rFonts w:ascii="Times New Roman"/>
          <w:b w:val="false"/>
          <w:i w:val="false"/>
          <w:color w:val="000000"/>
          <w:sz w:val="28"/>
        </w:rPr>
        <w:t>
      3) өз құқықтары мен заңды мүдделерін, сондай-ақ пайда алушылардың құқықтары мен заңды мүдделерін сот арқылы қорғауға;</w:t>
      </w:r>
    </w:p>
    <w:bookmarkEnd w:id="21"/>
    <w:bookmarkStart w:name="z57" w:id="22"/>
    <w:p>
      <w:pPr>
        <w:spacing w:after="0"/>
        <w:ind w:left="0"/>
        <w:jc w:val="both"/>
      </w:pPr>
      <w:r>
        <w:rPr>
          <w:rFonts w:ascii="Times New Roman"/>
          <w:b w:val="false"/>
          <w:i w:val="false"/>
          <w:color w:val="000000"/>
          <w:sz w:val="28"/>
        </w:rPr>
        <w:t>
      4) сақтандырушыдан міндетті сақтандыру талаптарын, қызметкерді жазатайым оқиғалардан міндетті сақтандыру шарты бойынша құқықтары мен міндеттерін түсіндіруді талап етуге;</w:t>
      </w:r>
    </w:p>
    <w:bookmarkEnd w:id="22"/>
    <w:bookmarkStart w:name="z58" w:id="23"/>
    <w:p>
      <w:pPr>
        <w:spacing w:after="0"/>
        <w:ind w:left="0"/>
        <w:jc w:val="both"/>
      </w:pPr>
      <w:r>
        <w:rPr>
          <w:rFonts w:ascii="Times New Roman"/>
          <w:b w:val="false"/>
          <w:i w:val="false"/>
          <w:color w:val="000000"/>
          <w:sz w:val="28"/>
        </w:rPr>
        <w:t>
      5) сақтандыру тәуекелін бағалау үшін тәуелсіз сарапшы тартуға;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қызметкерді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7) уәкілетті орган айқындаған тәртіппен алдын алу шараларын және (немесе) оңалту шараларын жүргізуге жұмсалған шығындарды өтетуге құқығы бар.</w:t>
      </w:r>
    </w:p>
    <w:bookmarkStart w:name="z60" w:id="24"/>
    <w:p>
      <w:pPr>
        <w:spacing w:after="0"/>
        <w:ind w:left="0"/>
        <w:jc w:val="both"/>
      </w:pPr>
      <w:r>
        <w:rPr>
          <w:rFonts w:ascii="Times New Roman"/>
          <w:b w:val="false"/>
          <w:i w:val="false"/>
          <w:color w:val="000000"/>
          <w:sz w:val="28"/>
        </w:rPr>
        <w:t xml:space="preserve">
      2. Сақтанушы: </w:t>
      </w:r>
    </w:p>
    <w:bookmarkEnd w:id="24"/>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бекіткен, жұмыскерді жазатайым оқиғалардан міндетті сақтандырудың үлгілік шартына сәйкес сақтандырушымен жұмыскерді жазатайым оқиғалардан міндетті сақтандыру шартын жасасуға;</w:t>
      </w:r>
    </w:p>
    <w:bookmarkStart w:name="z61" w:id="25"/>
    <w:p>
      <w:pPr>
        <w:spacing w:after="0"/>
        <w:ind w:left="0"/>
        <w:jc w:val="both"/>
      </w:pPr>
      <w:r>
        <w:rPr>
          <w:rFonts w:ascii="Times New Roman"/>
          <w:b w:val="false"/>
          <w:i w:val="false"/>
          <w:color w:val="000000"/>
          <w:sz w:val="28"/>
        </w:rPr>
        <w:t>
      1-1) сақтанушы қызметін жүзеге асыруды бастаған айдан кейінгі айдың бірінші онкүндігі ішінде сақтандырушымен қызметкерді жазатайым оқиғалардан міндетті сақтандыру шартын жасасуға;</w:t>
      </w:r>
    </w:p>
    <w:bookmarkEnd w:id="25"/>
    <w:bookmarkStart w:name="z155" w:id="26"/>
    <w:p>
      <w:pPr>
        <w:spacing w:after="0"/>
        <w:ind w:left="0"/>
        <w:jc w:val="both"/>
      </w:pPr>
      <w:r>
        <w:rPr>
          <w:rFonts w:ascii="Times New Roman"/>
          <w:b w:val="false"/>
          <w:i w:val="false"/>
          <w:color w:val="000000"/>
          <w:sz w:val="28"/>
        </w:rPr>
        <w:t>
      1-2) шағын және орта кәсіпкерлік субъектісіне жататын сақтанушыны "цифрлық үкімет" веб-порталы арқылы мемлекеттік тіркеген жағдайда сақтандырушымен жұмыскерді жазатайым оқиғалардан міндетті сақтандыру шартын электрондық нысанда жасасуға арналған өтінішті электронды түрде беруге;</w:t>
      </w:r>
    </w:p>
    <w:bookmarkEnd w:id="26"/>
    <w:bookmarkStart w:name="z62" w:id="27"/>
    <w:p>
      <w:pPr>
        <w:spacing w:after="0"/>
        <w:ind w:left="0"/>
        <w:jc w:val="both"/>
      </w:pPr>
      <w:r>
        <w:rPr>
          <w:rFonts w:ascii="Times New Roman"/>
          <w:b w:val="false"/>
          <w:i w:val="false"/>
          <w:color w:val="000000"/>
          <w:sz w:val="28"/>
        </w:rPr>
        <w:t>
      2) сақтандыру сыйлықақысын қызметкерді жазатайым оқиғалардан міндетті сақтандыру шартында белгіленген мөлшерде, тәртіппен мен мерзімде төлеуге және өзіндегі сақтандыру жөніндегі барлық құжаттардың Қазақстан Республикасының заңнамасына сәйкес сақталуын қамтамасыз етуге;</w:t>
      </w:r>
    </w:p>
    <w:bookmarkEnd w:id="27"/>
    <w:bookmarkStart w:name="z63" w:id="28"/>
    <w:p>
      <w:pPr>
        <w:spacing w:after="0"/>
        <w:ind w:left="0"/>
        <w:jc w:val="both"/>
      </w:pPr>
      <w:r>
        <w:rPr>
          <w:rFonts w:ascii="Times New Roman"/>
          <w:b w:val="false"/>
          <w:i w:val="false"/>
          <w:color w:val="000000"/>
          <w:sz w:val="28"/>
        </w:rPr>
        <w:t>
      2-1) мен қызметкердің (қызметкерлердің) кәсіптік тәуекел сыныбы өзгерген кезден бастап он жұмыс күні ішінде бұл туралы сақтандырушыны хабардар етуге;</w:t>
      </w:r>
    </w:p>
    <w:bookmarkEnd w:id="28"/>
    <w:bookmarkStart w:name="z64" w:id="29"/>
    <w:p>
      <w:pPr>
        <w:spacing w:after="0"/>
        <w:ind w:left="0"/>
        <w:jc w:val="both"/>
      </w:pPr>
      <w:r>
        <w:rPr>
          <w:rFonts w:ascii="Times New Roman"/>
          <w:b w:val="false"/>
          <w:i w:val="false"/>
          <w:color w:val="000000"/>
          <w:sz w:val="28"/>
        </w:rPr>
        <w:t>
      3) сақтандыру жағдайларының алдын алуға бағытталған іс-шараларды жүзеге асыруға;</w:t>
      </w:r>
    </w:p>
    <w:bookmarkEnd w:id="29"/>
    <w:bookmarkStart w:name="z65" w:id="30"/>
    <w:p>
      <w:pPr>
        <w:spacing w:after="0"/>
        <w:ind w:left="0"/>
        <w:jc w:val="both"/>
      </w:pPr>
      <w:r>
        <w:rPr>
          <w:rFonts w:ascii="Times New Roman"/>
          <w:b w:val="false"/>
          <w:i w:val="false"/>
          <w:color w:val="000000"/>
          <w:sz w:val="28"/>
        </w:rPr>
        <w:t>
      4) жазатайым оқиғаның басталғаны туралы өзіне белгілі болғанда, бұл туралы дереу, бірақ үш жұмыс күнінен кешіктірмей сақтандырушыға хабарлауға;</w:t>
      </w:r>
    </w:p>
    <w:bookmarkEnd w:id="30"/>
    <w:bookmarkStart w:name="z66" w:id="31"/>
    <w:p>
      <w:pPr>
        <w:spacing w:after="0"/>
        <w:ind w:left="0"/>
        <w:jc w:val="both"/>
      </w:pPr>
      <w:r>
        <w:rPr>
          <w:rFonts w:ascii="Times New Roman"/>
          <w:b w:val="false"/>
          <w:i w:val="false"/>
          <w:color w:val="000000"/>
          <w:sz w:val="28"/>
        </w:rPr>
        <w:t>
      5)  уәкілетті орган мен сақтандырушы өкілдерінің міндетті түрде қатысуымен сақтандыру жағдайларының басталу мән-жайларын тексеруді қамтамасыз етуге;</w:t>
      </w:r>
    </w:p>
    <w:bookmarkEnd w:id="31"/>
    <w:bookmarkStart w:name="z67" w:id="32"/>
    <w:p>
      <w:pPr>
        <w:spacing w:after="0"/>
        <w:ind w:left="0"/>
        <w:jc w:val="both"/>
      </w:pPr>
      <w:r>
        <w:rPr>
          <w:rFonts w:ascii="Times New Roman"/>
          <w:b w:val="false"/>
          <w:i w:val="false"/>
          <w:color w:val="000000"/>
          <w:sz w:val="28"/>
        </w:rPr>
        <w:t>
      6) сақтандыру жағдайының басталуын, сондай-ақ оның келтірген залалын дәлелдеуге;</w:t>
      </w:r>
    </w:p>
    <w:bookmarkEnd w:id="32"/>
    <w:bookmarkStart w:name="z68" w:id="33"/>
    <w:p>
      <w:pPr>
        <w:spacing w:after="0"/>
        <w:ind w:left="0"/>
        <w:jc w:val="both"/>
      </w:pPr>
      <w:r>
        <w:rPr>
          <w:rFonts w:ascii="Times New Roman"/>
          <w:b w:val="false"/>
          <w:i w:val="false"/>
          <w:color w:val="000000"/>
          <w:sz w:val="28"/>
        </w:rPr>
        <w:t>
      7) пайда алушы бойынша сақтандыру төлемін есептеу, аннуитет шартын жасасу үшін қажетті құжаттар мен ақпаратты (оның ішінде ұялы байланыстың абоненттік нөмірін және (немесе) электрондық пошта мекенжайын) шартта белгіленген мерзімде сақтандырушыға беруге;</w:t>
      </w:r>
    </w:p>
    <w:bookmarkEnd w:id="33"/>
    <w:bookmarkStart w:name="z69" w:id="34"/>
    <w:p>
      <w:pPr>
        <w:spacing w:after="0"/>
        <w:ind w:left="0"/>
        <w:jc w:val="both"/>
      </w:pPr>
      <w:r>
        <w:rPr>
          <w:rFonts w:ascii="Times New Roman"/>
          <w:b w:val="false"/>
          <w:i w:val="false"/>
          <w:color w:val="000000"/>
          <w:sz w:val="28"/>
        </w:rPr>
        <w:t>
      8) "Халық денсаулығы және денсаулық сақтау жүйесі туралы" Қазақстан Республикасының Кодексіне сәйкес қызметкерлерді міндетті медициналық тексеруден уақтылы өткізуді қамтамасыз етуге;</w:t>
      </w:r>
    </w:p>
    <w:bookmarkEnd w:id="34"/>
    <w:bookmarkStart w:name="z70" w:id="35"/>
    <w:p>
      <w:pPr>
        <w:spacing w:after="0"/>
        <w:ind w:left="0"/>
        <w:jc w:val="both"/>
      </w:pPr>
      <w:r>
        <w:rPr>
          <w:rFonts w:ascii="Times New Roman"/>
          <w:b w:val="false"/>
          <w:i w:val="false"/>
          <w:color w:val="000000"/>
          <w:sz w:val="28"/>
        </w:rPr>
        <w:t>
      9) қызметкерлердің сақтандыру жағдайы алдындағы еңбек жағдайлары туралы құжаттарды уәкілетті органға және денсаулық сақтау ұйымдарына ұсынуға;</w:t>
      </w:r>
    </w:p>
    <w:bookmarkEnd w:id="35"/>
    <w:bookmarkStart w:name="z71" w:id="36"/>
    <w:p>
      <w:pPr>
        <w:spacing w:after="0"/>
        <w:ind w:left="0"/>
        <w:jc w:val="both"/>
      </w:pPr>
      <w:r>
        <w:rPr>
          <w:rFonts w:ascii="Times New Roman"/>
          <w:b w:val="false"/>
          <w:i w:val="false"/>
          <w:color w:val="000000"/>
          <w:sz w:val="28"/>
        </w:rPr>
        <w:t>
      10) қызметкерлерді еңбектің қауіпсіз әдістері мен тәсілдеріне өндірістен қол үздірмей оқытуға;</w:t>
      </w:r>
    </w:p>
    <w:bookmarkEnd w:id="36"/>
    <w:bookmarkStart w:name="z72" w:id="37"/>
    <w:p>
      <w:pPr>
        <w:spacing w:after="0"/>
        <w:ind w:left="0"/>
        <w:jc w:val="both"/>
      </w:pPr>
      <w:r>
        <w:rPr>
          <w:rFonts w:ascii="Times New Roman"/>
          <w:b w:val="false"/>
          <w:i w:val="false"/>
          <w:color w:val="000000"/>
          <w:sz w:val="28"/>
        </w:rPr>
        <w:t>
      11) уәкілетті органның жазатайым оқиғалардың профилактикасы, олардың алдын алу мен тексеру мәселелері жөніндегі шешімін орындауға;</w:t>
      </w:r>
    </w:p>
    <w:bookmarkEnd w:id="37"/>
    <w:bookmarkStart w:name="z73" w:id="38"/>
    <w:p>
      <w:pPr>
        <w:spacing w:after="0"/>
        <w:ind w:left="0"/>
        <w:jc w:val="both"/>
      </w:pPr>
      <w:r>
        <w:rPr>
          <w:rFonts w:ascii="Times New Roman"/>
          <w:b w:val="false"/>
          <w:i w:val="false"/>
          <w:color w:val="000000"/>
          <w:sz w:val="28"/>
        </w:rPr>
        <w:t>
      12) өзінің қайта ұйымдастырылуы және таратылуы туралы сақтандырушыға уақтылы хабарлауға;</w:t>
      </w:r>
    </w:p>
    <w:bookmarkEnd w:id="38"/>
    <w:bookmarkStart w:name="z74" w:id="39"/>
    <w:p>
      <w:pPr>
        <w:spacing w:after="0"/>
        <w:ind w:left="0"/>
        <w:jc w:val="both"/>
      </w:pPr>
      <w:r>
        <w:rPr>
          <w:rFonts w:ascii="Times New Roman"/>
          <w:b w:val="false"/>
          <w:i w:val="false"/>
          <w:color w:val="000000"/>
          <w:sz w:val="28"/>
        </w:rPr>
        <w:t>
      13) сақтандыру жағдайынан келетін залалдарды азайтуға бағытталған шаралар қолдануға;</w:t>
      </w:r>
    </w:p>
    <w:bookmarkEnd w:id="39"/>
    <w:bookmarkStart w:name="z75" w:id="40"/>
    <w:p>
      <w:pPr>
        <w:spacing w:after="0"/>
        <w:ind w:left="0"/>
        <w:jc w:val="both"/>
      </w:pPr>
      <w:r>
        <w:rPr>
          <w:rFonts w:ascii="Times New Roman"/>
          <w:b w:val="false"/>
          <w:i w:val="false"/>
          <w:color w:val="000000"/>
          <w:sz w:val="28"/>
        </w:rPr>
        <w:t>
      14) сақтандыру жағдайының басталуына жауапты тұлғаға талап қою құқығының сақтандырушығa ауысуын қамтамасыз eтугe;</w:t>
      </w:r>
    </w:p>
    <w:bookmarkEnd w:id="40"/>
    <w:bookmarkStart w:name="z76" w:id="41"/>
    <w:p>
      <w:pPr>
        <w:spacing w:after="0"/>
        <w:ind w:left="0"/>
        <w:jc w:val="both"/>
      </w:pPr>
      <w:r>
        <w:rPr>
          <w:rFonts w:ascii="Times New Roman"/>
          <w:b w:val="false"/>
          <w:i w:val="false"/>
          <w:color w:val="000000"/>
          <w:sz w:val="28"/>
        </w:rPr>
        <w:t>
      15) осы Заңда көзделген жағдайларда, қызметкердің немесе қызметкердің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w:t>
      </w:r>
    </w:p>
    <w:bookmarkEnd w:id="41"/>
    <w:p>
      <w:pPr>
        <w:spacing w:after="0"/>
        <w:ind w:left="0"/>
        <w:jc w:val="both"/>
      </w:pPr>
      <w:r>
        <w:rPr>
          <w:rFonts w:ascii="Times New Roman"/>
          <w:b w:val="false"/>
          <w:i w:val="false"/>
          <w:color w:val="000000"/>
          <w:sz w:val="28"/>
        </w:rPr>
        <w:t>
      15-1) осы Заңның 23-1-бабына сәйкес еңбек жағдайлары зиянды жұмыстарда істейтін жұмыскердің пайдасына зейнеткерлік алдындағы аннуитет шартын жасасуға және еңбекті қорғау мен қауіпсіздік жөніндегі цифрлық жүйеге мәліметтерді енгізуге;</w:t>
      </w:r>
    </w:p>
    <w:p>
      <w:pPr>
        <w:spacing w:after="0"/>
        <w:ind w:left="0"/>
        <w:jc w:val="both"/>
      </w:pPr>
      <w:r>
        <w:rPr>
          <w:rFonts w:ascii="Times New Roman"/>
          <w:b w:val="false"/>
          <w:i w:val="false"/>
          <w:color w:val="000000"/>
          <w:sz w:val="28"/>
        </w:rPr>
        <w:t>
      16) аннуитет шарты жасалған күннен бастап он жұмыс күні ішінде оның көшірмесін пайдасына аннуитет шарты жасалған пайда алушыға ұсынуға;</w:t>
      </w:r>
    </w:p>
    <w:p>
      <w:pPr>
        <w:spacing w:after="0"/>
        <w:ind w:left="0"/>
        <w:jc w:val="both"/>
      </w:pPr>
      <w:r>
        <w:rPr>
          <w:rFonts w:ascii="Times New Roman"/>
          <w:b w:val="false"/>
          <w:i w:val="false"/>
          <w:color w:val="000000"/>
          <w:sz w:val="28"/>
        </w:rPr>
        <w:t>
      17) зейнеткерлік алдындағы аннуитет шарты жасалған күннен бастап он жұмыс күні ішінде оның көшірмесін пайдасына зейнеткерлік алдындағы аннуитет шарты жасалған пайда алушыға ұсынуға міндетті.</w:t>
      </w:r>
    </w:p>
    <w:bookmarkStart w:name="z77" w:id="42"/>
    <w:p>
      <w:pPr>
        <w:spacing w:after="0"/>
        <w:ind w:left="0"/>
        <w:jc w:val="both"/>
      </w:pPr>
      <w:r>
        <w:rPr>
          <w:rFonts w:ascii="Times New Roman"/>
          <w:b w:val="false"/>
          <w:i w:val="false"/>
          <w:color w:val="000000"/>
          <w:sz w:val="28"/>
        </w:rPr>
        <w:t xml:space="preserve">
      3. Қызметкерді жазатайым оқиғалардан міндетті сақтандыру шартында сақтанушының Қазақстан Республикасының заңнамалық актілеріне қайшы келмейтін басқа да құқықтары мен міндеттері көзделуі мүмкін.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Сақтандырушының құқықтары мен міндеттері</w:t>
      </w:r>
    </w:p>
    <w:p>
      <w:pPr>
        <w:spacing w:after="0"/>
        <w:ind w:left="0"/>
        <w:jc w:val="both"/>
      </w:pPr>
      <w:r>
        <w:rPr>
          <w:rFonts w:ascii="Times New Roman"/>
          <w:b w:val="false"/>
          <w:i w:val="false"/>
          <w:color w:val="000000"/>
          <w:sz w:val="28"/>
        </w:rPr>
        <w:t>
      1. Сақтандырушының:</w:t>
      </w:r>
    </w:p>
    <w:bookmarkStart w:name="z78" w:id="43"/>
    <w:p>
      <w:pPr>
        <w:spacing w:after="0"/>
        <w:ind w:left="0"/>
        <w:jc w:val="both"/>
      </w:pPr>
      <w:r>
        <w:rPr>
          <w:rFonts w:ascii="Times New Roman"/>
          <w:b w:val="false"/>
          <w:i w:val="false"/>
          <w:color w:val="000000"/>
          <w:sz w:val="28"/>
        </w:rPr>
        <w:t>
      1) сақтандыру жағдайларын тексеруге қатысуға;</w:t>
      </w:r>
    </w:p>
    <w:bookmarkEnd w:id="43"/>
    <w:bookmarkStart w:name="z79" w:id="44"/>
    <w:p>
      <w:pPr>
        <w:spacing w:after="0"/>
        <w:ind w:left="0"/>
        <w:jc w:val="both"/>
      </w:pPr>
      <w:r>
        <w:rPr>
          <w:rFonts w:ascii="Times New Roman"/>
          <w:b w:val="false"/>
          <w:i w:val="false"/>
          <w:color w:val="000000"/>
          <w:sz w:val="28"/>
        </w:rPr>
        <w:t>
      2) уәкілетті органның аумақтық бөлімшесінің қызметкерді куәландыруы кезінде қатысуға;</w:t>
      </w:r>
    </w:p>
    <w:bookmarkEnd w:id="44"/>
    <w:bookmarkStart w:name="z906" w:id="45"/>
    <w:p>
      <w:pPr>
        <w:spacing w:after="0"/>
        <w:ind w:left="0"/>
        <w:jc w:val="both"/>
      </w:pPr>
      <w:r>
        <w:rPr>
          <w:rFonts w:ascii="Times New Roman"/>
          <w:b w:val="false"/>
          <w:i w:val="false"/>
          <w:color w:val="000000"/>
          <w:sz w:val="28"/>
        </w:rPr>
        <w:t>
      2-1) ақпаратты экономикалық қызмет түрлерін штаттық кестеге немесе сақтанушы беретін және (немесе) сақтандырушы сұрататын өзге де ақпаратқа сәйкес кәсіптік тәуекел сыныптарына жатқызудың сәйкестігі тұрғысынан тексеруге;</w:t>
      </w:r>
    </w:p>
    <w:bookmarkEnd w:id="45"/>
    <w:bookmarkStart w:name="z80" w:id="46"/>
    <w:p>
      <w:pPr>
        <w:spacing w:after="0"/>
        <w:ind w:left="0"/>
        <w:jc w:val="both"/>
      </w:pPr>
      <w:r>
        <w:rPr>
          <w:rFonts w:ascii="Times New Roman"/>
          <w:b w:val="false"/>
          <w:i w:val="false"/>
          <w:color w:val="000000"/>
          <w:sz w:val="28"/>
        </w:rPr>
        <w:t>
      3) сақтандыру жағдайлары жөніндегі ақпаратты тексеруге және қажет болған кезде тиісті уәкілетті органдарға сұратулар жіберуге;</w:t>
      </w:r>
    </w:p>
    <w:bookmarkEnd w:id="46"/>
    <w:bookmarkStart w:name="z81" w:id="47"/>
    <w:p>
      <w:pPr>
        <w:spacing w:after="0"/>
        <w:ind w:left="0"/>
        <w:jc w:val="both"/>
      </w:pPr>
      <w:r>
        <w:rPr>
          <w:rFonts w:ascii="Times New Roman"/>
          <w:b w:val="false"/>
          <w:i w:val="false"/>
          <w:color w:val="000000"/>
          <w:sz w:val="28"/>
        </w:rPr>
        <w:t>
      4) сақтандыру тәуекелін бағалау үшін сақтанушының объектілеріне тексеру жүргізуге;</w:t>
      </w:r>
    </w:p>
    <w:bookmarkEnd w:id="47"/>
    <w:bookmarkStart w:name="z82" w:id="48"/>
    <w:p>
      <w:pPr>
        <w:spacing w:after="0"/>
        <w:ind w:left="0"/>
        <w:jc w:val="both"/>
      </w:pPr>
      <w:r>
        <w:rPr>
          <w:rFonts w:ascii="Times New Roman"/>
          <w:b w:val="false"/>
          <w:i w:val="false"/>
          <w:color w:val="000000"/>
          <w:sz w:val="28"/>
        </w:rPr>
        <w:t>
      5) Қазақстан Республикасының Азаматтық кодексінде, Қазақстан Республикасының Әлеуметтік кодексінде және осы Заңда көзделген жағдайларда сақтандыру төлемін төлеуден бас тартуға;</w:t>
      </w:r>
    </w:p>
    <w:bookmarkEnd w:id="48"/>
    <w:bookmarkStart w:name="z83" w:id="49"/>
    <w:p>
      <w:pPr>
        <w:spacing w:after="0"/>
        <w:ind w:left="0"/>
        <w:jc w:val="both"/>
      </w:pPr>
      <w:r>
        <w:rPr>
          <w:rFonts w:ascii="Times New Roman"/>
          <w:b w:val="false"/>
          <w:i w:val="false"/>
          <w:color w:val="000000"/>
          <w:sz w:val="28"/>
        </w:rPr>
        <w:t>
      6) сақтандыру жағдайларының алдын алу жөнінде ұсынымдар беруге;</w:t>
      </w:r>
    </w:p>
    <w:bookmarkEnd w:id="49"/>
    <w:bookmarkStart w:name="z84" w:id="50"/>
    <w:p>
      <w:pPr>
        <w:spacing w:after="0"/>
        <w:ind w:left="0"/>
        <w:jc w:val="both"/>
      </w:pPr>
      <w:r>
        <w:rPr>
          <w:rFonts w:ascii="Times New Roman"/>
          <w:b w:val="false"/>
          <w:i w:val="false"/>
          <w:color w:val="000000"/>
          <w:sz w:val="28"/>
        </w:rPr>
        <w:t>
      7) сақтандыру тәуекелін бағалау үшін тәуелсіз сарапшы тартуға;</w:t>
      </w:r>
    </w:p>
    <w:bookmarkEnd w:id="50"/>
    <w:bookmarkStart w:name="z85" w:id="51"/>
    <w:p>
      <w:pPr>
        <w:spacing w:after="0"/>
        <w:ind w:left="0"/>
        <w:jc w:val="both"/>
      </w:pPr>
      <w:r>
        <w:rPr>
          <w:rFonts w:ascii="Times New Roman"/>
          <w:b w:val="false"/>
          <w:i w:val="false"/>
          <w:color w:val="000000"/>
          <w:sz w:val="28"/>
        </w:rPr>
        <w:t>
      8) зиян келтірген тұлғаға кері талап қоюға құқығы бар.</w:t>
      </w:r>
    </w:p>
    <w:bookmarkEnd w:id="51"/>
    <w:bookmarkStart w:name="z86" w:id="52"/>
    <w:p>
      <w:pPr>
        <w:spacing w:after="0"/>
        <w:ind w:left="0"/>
        <w:jc w:val="both"/>
      </w:pPr>
      <w:r>
        <w:rPr>
          <w:rFonts w:ascii="Times New Roman"/>
          <w:b w:val="false"/>
          <w:i w:val="false"/>
          <w:color w:val="000000"/>
          <w:sz w:val="28"/>
        </w:rPr>
        <w:t>
      2. Сақтандырушы:</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2007.05.07 № </w:t>
      </w:r>
      <w:r>
        <w:rPr>
          <w:rFonts w:ascii="Times New Roman"/>
          <w:b w:val="false"/>
          <w:i w:val="false"/>
          <w:color w:val="000000"/>
          <w:sz w:val="28"/>
        </w:rPr>
        <w:t>244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Start w:name="z87" w:id="53"/>
    <w:p>
      <w:pPr>
        <w:spacing w:after="0"/>
        <w:ind w:left="0"/>
        <w:jc w:val="both"/>
      </w:pPr>
      <w:r>
        <w:rPr>
          <w:rFonts w:ascii="Times New Roman"/>
          <w:b w:val="false"/>
          <w:i w:val="false"/>
          <w:color w:val="000000"/>
          <w:sz w:val="28"/>
        </w:rPr>
        <w:t>
      2) сақтанушыны қызметкерді жазатайым оқиғалардан міндетті сақтандыру шартының талаптарымен таныстыруға және оның қызметкерді жазатайым оқиғалардан міндетті сақтандыру шартынан туындайтын құқықтары мен міндеттерін түсіндіруге;</w:t>
      </w:r>
    </w:p>
    <w:bookmarkEnd w:id="53"/>
    <w:bookmarkStart w:name="z88" w:id="54"/>
    <w:p>
      <w:pPr>
        <w:spacing w:after="0"/>
        <w:ind w:left="0"/>
        <w:jc w:val="both"/>
      </w:pPr>
      <w:r>
        <w:rPr>
          <w:rFonts w:ascii="Times New Roman"/>
          <w:b w:val="false"/>
          <w:i w:val="false"/>
          <w:color w:val="000000"/>
          <w:sz w:val="28"/>
        </w:rPr>
        <w:t>
      3) сақтандыру жағдайы басталған кезде осы Заңға және қызметкерді жазатайым оқиғалардан міндетті сақтандыру шартына сәйкес сақтандыру төлемдерін және жерлеуге жұмсалған шығыстарды өтеуді жүргізуге;</w:t>
      </w:r>
    </w:p>
    <w:bookmarkEnd w:id="54"/>
    <w:bookmarkStart w:name="z910" w:id="55"/>
    <w:p>
      <w:pPr>
        <w:spacing w:after="0"/>
        <w:ind w:left="0"/>
        <w:jc w:val="both"/>
      </w:pPr>
      <w:r>
        <w:rPr>
          <w:rFonts w:ascii="Times New Roman"/>
          <w:b w:val="false"/>
          <w:i w:val="false"/>
          <w:color w:val="000000"/>
          <w:sz w:val="28"/>
        </w:rPr>
        <w:t>
      3-1) жұмыскерді жазатайым оқиғалардан міндетті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кезінде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55"/>
    <w:p>
      <w:pPr>
        <w:spacing w:after="0"/>
        <w:ind w:left="0"/>
        <w:jc w:val="both"/>
      </w:pPr>
      <w:r>
        <w:rPr>
          <w:rFonts w:ascii="Times New Roman"/>
          <w:b w:val="false"/>
          <w:i w:val="false"/>
          <w:color w:val="000000"/>
          <w:sz w:val="28"/>
        </w:rPr>
        <w:t>
      3-2) Қазақстан Республикасы Әлеуметтік кодексінің 195-1-бабының 1-тармағында көзделген жағдайлар туындаған кезде, жасалған зейнеткерлік алдындағы аннуитет шартына және осы Заңға сәйкес зейнеткерлік алдындағы аннуитет шарты бойынша сақтандыру төлемдерін ай сайын жүзеге асыруға;</w:t>
      </w:r>
    </w:p>
    <w:bookmarkStart w:name="z89" w:id="56"/>
    <w:p>
      <w:pPr>
        <w:spacing w:after="0"/>
        <w:ind w:left="0"/>
        <w:jc w:val="both"/>
      </w:pPr>
      <w:r>
        <w:rPr>
          <w:rFonts w:ascii="Times New Roman"/>
          <w:b w:val="false"/>
          <w:i w:val="false"/>
          <w:color w:val="000000"/>
          <w:sz w:val="28"/>
        </w:rPr>
        <w:t>
      4) өз қызметінің нәтижесінде сақтанушы және пайда алушы туралы алынған мәліметтердің құпиялылығын қамтамасыз етуге;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төлемін төлеуден бас тарту туралы шешім қабылданған жағдайда, өтінішті және осы Заңның 20-бабының 2-тармағында көзделген барлық құжаттарды алған күннен бастап, жеті жұмыс күні ішінде пайда алушыға бас тарту себептерінің уәжді негіздемесін және сақтанушының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жазбаша нысанда жіберуге;</w:t>
      </w:r>
    </w:p>
    <w:p>
      <w:pPr>
        <w:spacing w:after="0"/>
        <w:ind w:left="0"/>
        <w:jc w:val="both"/>
      </w:pPr>
      <w:r>
        <w:rPr>
          <w:rFonts w:ascii="Times New Roman"/>
          <w:b w:val="false"/>
          <w:i w:val="false"/>
          <w:color w:val="000000"/>
          <w:sz w:val="28"/>
        </w:rPr>
        <w:t>
      5-1)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сақтанушыдан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w:t>
      </w:r>
    </w:p>
    <w:bookmarkStart w:name="z91" w:id="57"/>
    <w:p>
      <w:pPr>
        <w:spacing w:after="0"/>
        <w:ind w:left="0"/>
        <w:jc w:val="both"/>
      </w:pPr>
      <w:r>
        <w:rPr>
          <w:rFonts w:ascii="Times New Roman"/>
          <w:b w:val="false"/>
          <w:i w:val="false"/>
          <w:color w:val="000000"/>
          <w:sz w:val="28"/>
        </w:rPr>
        <w:t>
      6) сақтанушының сақтандыру жағдайы кезінде залалды азайту үшін шығарған шығыстарын өтеуге;</w:t>
      </w:r>
    </w:p>
    <w:bookmarkEnd w:id="57"/>
    <w:bookmarkStart w:name="z92"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(2010.08.09 бастап қолданысқа енгізіледі) Заңымен;</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2007.05.07 № </w:t>
      </w:r>
      <w:r>
        <w:rPr>
          <w:rFonts w:ascii="Times New Roman"/>
          <w:b w:val="false"/>
          <w:i w:val="false"/>
          <w:color w:val="000000"/>
          <w:sz w:val="28"/>
        </w:rPr>
        <w:t>244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Start w:name="z42" w:id="59"/>
    <w:p>
      <w:pPr>
        <w:spacing w:after="0"/>
        <w:ind w:left="0"/>
        <w:jc w:val="both"/>
      </w:pPr>
      <w:r>
        <w:rPr>
          <w:rFonts w:ascii="Times New Roman"/>
          <w:b w:val="false"/>
          <w:i w:val="false"/>
          <w:color w:val="000000"/>
          <w:sz w:val="28"/>
        </w:rPr>
        <w:t>
      9) осы Заңның 19-бабының 1-тармағында көзделген сақтандыру төлемдерін уақтылы жүзеге асырмаған кезде пайда алушыға аннуитет төлемі бойынша әрбір мерзімі өткен күн үшін төленбеген соманың 1,5 проценті мөлшерінде өсімпұл төлеуге;</w:t>
      </w:r>
    </w:p>
    <w:bookmarkEnd w:id="59"/>
    <w:p>
      <w:pPr>
        <w:spacing w:after="0"/>
        <w:ind w:left="0"/>
        <w:jc w:val="both"/>
      </w:pPr>
      <w:r>
        <w:rPr>
          <w:rFonts w:ascii="Times New Roman"/>
          <w:b w:val="false"/>
          <w:i w:val="false"/>
          <w:color w:val="000000"/>
          <w:sz w:val="28"/>
        </w:rPr>
        <w:t>
      10) сақтандыру шартының қолданылу мерзімі аяқталған күнге есептелген сақтандыру сыйлықақысының алты пайызынан аспайтын мөлшерде сақтанушыға алдын алу шараларын жүргізуге жұмсалған шығындарды өтеуге;</w:t>
      </w:r>
    </w:p>
    <w:p>
      <w:pPr>
        <w:spacing w:after="0"/>
        <w:ind w:left="0"/>
        <w:jc w:val="both"/>
      </w:pPr>
      <w:r>
        <w:rPr>
          <w:rFonts w:ascii="Times New Roman"/>
          <w:b w:val="false"/>
          <w:i w:val="false"/>
          <w:color w:val="000000"/>
          <w:sz w:val="28"/>
        </w:rPr>
        <w:t>
      11) сақтандыру шартының қолданылу мерзімі аяқталған күнге есептелген сақтандыру сыйлықақысының алты пайызынан аспайтын мөлшерде сақтанушыға және (немесе) пайда алушыға оңалту шараларын жүргізуге жұмсалған шығындарды өтеуге;</w:t>
      </w:r>
    </w:p>
    <w:p>
      <w:pPr>
        <w:spacing w:after="0"/>
        <w:ind w:left="0"/>
        <w:jc w:val="both"/>
      </w:pPr>
      <w:r>
        <w:rPr>
          <w:rFonts w:ascii="Times New Roman"/>
          <w:b w:val="false"/>
          <w:i w:val="false"/>
          <w:color w:val="000000"/>
          <w:sz w:val="28"/>
        </w:rPr>
        <w:t>
      12) республикалық бюджет туралы заңда тиісті қаржы жылына белгіленген айлық есептік көрсеткіштің бір жүз еселенген мөлшерінен аспайтын мөлшерде пайда алушыға санаторийлік-курорттық емделуге жұмсалған шығыстарды өтеуге міндетті.</w:t>
      </w:r>
    </w:p>
    <w:bookmarkStart w:name="z43" w:id="60"/>
    <w:p>
      <w:pPr>
        <w:spacing w:after="0"/>
        <w:ind w:left="0"/>
        <w:jc w:val="both"/>
      </w:pPr>
      <w:r>
        <w:rPr>
          <w:rFonts w:ascii="Times New Roman"/>
          <w:b w:val="false"/>
          <w:i w:val="false"/>
          <w:color w:val="000000"/>
          <w:sz w:val="28"/>
        </w:rPr>
        <w:t>
      Аннуитет сыныбы бойынша "өмірді сақтандыру" саласында сақтандыру қызметін жүзеге асыру құқығына лицензиясы бар сақтандырушы қызметкердің немесе осы Заңда көзделген жағдайларда қызметкердің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 міндетті.</w:t>
      </w:r>
    </w:p>
    <w:bookmarkEnd w:id="60"/>
    <w:p>
      <w:pPr>
        <w:spacing w:after="0"/>
        <w:ind w:left="0"/>
        <w:jc w:val="both"/>
      </w:pPr>
      <w:r>
        <w:rPr>
          <w:rFonts w:ascii="Times New Roman"/>
          <w:b w:val="false"/>
          <w:i w:val="false"/>
          <w:color w:val="000000"/>
          <w:sz w:val="28"/>
        </w:rPr>
        <w:t>
      Аннуитеттік сақтандыру сыныбы бойынша "өмірді сақтандыру" саласында сақтандыру қызметін жүзеге асыру құқығына лицензиясы бар сақтандырушы осы Заңның 23-1-бабына сәйкес зейнеткерлік алдындағы аннуитет шарты бойынша сақтандыру төлемдерін алуға құқығы бар жұмыскердің пайдасына зейнеткерлік алдындағы аннуитет шартын жасасуға міндетті.</w:t>
      </w:r>
    </w:p>
    <w:p>
      <w:pPr>
        <w:spacing w:after="0"/>
        <w:ind w:left="0"/>
        <w:jc w:val="both"/>
      </w:pPr>
      <w:r>
        <w:rPr>
          <w:rFonts w:ascii="Times New Roman"/>
          <w:b w:val="false"/>
          <w:i w:val="false"/>
          <w:color w:val="000000"/>
          <w:sz w:val="28"/>
        </w:rPr>
        <w:t>
      Сақтандырушы аннуитет шарты жасалған күннен кейін жиырма жұмыс күні ішінде пайда алушыны (оның заңды өкілін) оның пайдасына жасалған аннуитет шарты туралы хабардар етуге міндетті.</w:t>
      </w:r>
    </w:p>
    <w:bookmarkStart w:name="z93" w:id="61"/>
    <w:p>
      <w:pPr>
        <w:spacing w:after="0"/>
        <w:ind w:left="0"/>
        <w:jc w:val="both"/>
      </w:pPr>
      <w:r>
        <w:rPr>
          <w:rFonts w:ascii="Times New Roman"/>
          <w:b w:val="false"/>
          <w:i w:val="false"/>
          <w:color w:val="000000"/>
          <w:sz w:val="28"/>
        </w:rPr>
        <w:t xml:space="preserve">
      3. Қызметкерді жазатайым оқиғалардан міндетті сақтандыру шартында сақтандырушының Қазақстан Республикасының заңнамалық актілеріне қайшы келмейтін басқа да құқықтары мен міндеттері көзделуі мүмкін.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Пайда алушының құқықтары </w:t>
      </w:r>
    </w:p>
    <w:p>
      <w:pPr>
        <w:spacing w:after="0"/>
        <w:ind w:left="0"/>
        <w:jc w:val="both"/>
      </w:pPr>
      <w:r>
        <w:rPr>
          <w:rFonts w:ascii="Times New Roman"/>
          <w:b w:val="false"/>
          <w:i w:val="false"/>
          <w:color w:val="000000"/>
          <w:sz w:val="28"/>
        </w:rPr>
        <w:t>
      Пайда алушының:</w:t>
      </w:r>
    </w:p>
    <w:bookmarkStart w:name="z94" w:id="62"/>
    <w:p>
      <w:pPr>
        <w:spacing w:after="0"/>
        <w:ind w:left="0"/>
        <w:jc w:val="both"/>
      </w:pPr>
      <w:r>
        <w:rPr>
          <w:rFonts w:ascii="Times New Roman"/>
          <w:b w:val="false"/>
          <w:i w:val="false"/>
          <w:color w:val="000000"/>
          <w:sz w:val="28"/>
        </w:rPr>
        <w:t>
      1) осы Заңда және қызметкерді жазатайым оқиғалардан міндетті сақтандыру шартында белгіленген тәртіппен және талаптармен сақтандыру төлемдерін алуға;</w:t>
      </w:r>
    </w:p>
    <w:bookmarkEnd w:id="62"/>
    <w:bookmarkStart w:name="z95" w:id="63"/>
    <w:p>
      <w:pPr>
        <w:spacing w:after="0"/>
        <w:ind w:left="0"/>
        <w:jc w:val="both"/>
      </w:pPr>
      <w:r>
        <w:rPr>
          <w:rFonts w:ascii="Times New Roman"/>
          <w:b w:val="false"/>
          <w:i w:val="false"/>
          <w:color w:val="000000"/>
          <w:sz w:val="28"/>
        </w:rPr>
        <w:t>
      2) сақтанушы мен сақтандырушыдан қызметкерді жазатайым оқиғалардан міндетті сақтандыру талаптары туралы ақпаратты, сондай-ақ оның пайдасына жасалған аннуитет және зейнеткерлік алдындағы аннуитет шарттарының көшірмелерін тегін алуға;</w:t>
      </w:r>
    </w:p>
    <w:bookmarkEnd w:id="63"/>
    <w:bookmarkStart w:name="z96" w:id="64"/>
    <w:p>
      <w:pPr>
        <w:spacing w:after="0"/>
        <w:ind w:left="0"/>
        <w:jc w:val="both"/>
      </w:pPr>
      <w:r>
        <w:rPr>
          <w:rFonts w:ascii="Times New Roman"/>
          <w:b w:val="false"/>
          <w:i w:val="false"/>
          <w:color w:val="000000"/>
          <w:sz w:val="28"/>
        </w:rPr>
        <w:t>
      3) сақтандыру жағдайын тергеп-тексеру мәселелері бойынша шешімдерге уәкілетті органға, сотқа Қазақстан Республикасының заңдарында белгіленген тәртіппен шағым жасауға;</w:t>
      </w:r>
    </w:p>
    <w:bookmarkEnd w:id="64"/>
    <w:bookmarkStart w:name="z97" w:id="65"/>
    <w:p>
      <w:pPr>
        <w:spacing w:after="0"/>
        <w:ind w:left="0"/>
        <w:jc w:val="both"/>
      </w:pPr>
      <w:r>
        <w:rPr>
          <w:rFonts w:ascii="Times New Roman"/>
          <w:b w:val="false"/>
          <w:i w:val="false"/>
          <w:color w:val="000000"/>
          <w:sz w:val="28"/>
        </w:rPr>
        <w:t>
      4) уәкілетті органның аумақтық бөлімшелеріне медициналық-әлеуметтік сараптама мәселелері бойынша жүгінуге;</w:t>
      </w:r>
    </w:p>
    <w:bookmarkEnd w:id="65"/>
    <w:bookmarkStart w:name="z98" w:id="66"/>
    <w:p>
      <w:pPr>
        <w:spacing w:after="0"/>
        <w:ind w:left="0"/>
        <w:jc w:val="both"/>
      </w:pPr>
      <w:r>
        <w:rPr>
          <w:rFonts w:ascii="Times New Roman"/>
          <w:b w:val="false"/>
          <w:i w:val="false"/>
          <w:color w:val="000000"/>
          <w:sz w:val="28"/>
        </w:rPr>
        <w:t>
      5) сақтандыру жағдайының басталғаны туралы сақтандырушыға хабарлауға;</w:t>
      </w:r>
    </w:p>
    <w:bookmarkEnd w:id="66"/>
    <w:bookmarkStart w:name="z99" w:id="67"/>
    <w:p>
      <w:pPr>
        <w:spacing w:after="0"/>
        <w:ind w:left="0"/>
        <w:jc w:val="both"/>
      </w:pPr>
      <w:r>
        <w:rPr>
          <w:rFonts w:ascii="Times New Roman"/>
          <w:b w:val="false"/>
          <w:i w:val="false"/>
          <w:color w:val="000000"/>
          <w:sz w:val="28"/>
        </w:rPr>
        <w:t>
      6) сақтандыру жағдайын тексеруге қатысуға, оның ішінде қызметкерлер өкілдерінің не өзі сенім білдірген адамның қатысуымен қатысуға;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қызметкерді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еңбек жөніндегі уәкілетті мемлекеттік органның аумақтық бөлімшесіне, уәкілетті органға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бөлімшесі, интернет-ресурсы арқылы) жіберуге;</w:t>
      </w:r>
    </w:p>
    <w:p>
      <w:pPr>
        <w:spacing w:after="0"/>
        <w:ind w:left="0"/>
        <w:jc w:val="both"/>
      </w:pPr>
      <w:r>
        <w:rPr>
          <w:rFonts w:ascii="Times New Roman"/>
          <w:b w:val="false"/>
          <w:i w:val="false"/>
          <w:color w:val="000000"/>
          <w:sz w:val="28"/>
        </w:rPr>
        <w:t>
      9) осы Заңның 19-бабының 2-1-тармағына сәйкес республикалық бюджет туралы заңда тиісті қаржы жылына белгіленген айлық есептік көрсеткіштің бір жүз еселенген мөлшерінен аспайтын мөлшерде оңалту шараларын жүргізуге жұмсалған шығындарды және санаторийлік-курорттық емделуге жұмсалған шығыстарды өтетуге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Қызметкерді жазатайым оқиғалардан міндетті сақтандыру шарты </w:t>
      </w:r>
    </w:p>
    <w:p>
      <w:pPr>
        <w:spacing w:after="0"/>
        <w:ind w:left="0"/>
        <w:jc w:val="both"/>
      </w:pPr>
      <w:r>
        <w:rPr>
          <w:rFonts w:ascii="Times New Roman"/>
          <w:b w:val="false"/>
          <w:i w:val="false"/>
          <w:color w:val="000000"/>
          <w:sz w:val="28"/>
        </w:rPr>
        <w:t>
      1. Қызметкерді жазатайым оқиғалардан міндетті сақтандыру осы Заңға және Қазақстан Республикасының Азаматтық кодексіне сәйкес еңбек (қызмет) міндеттерін атқарған кезде өмірі мен денсаулығына зиян келтірілуі мүмкін қызметкердің пайдасына сақтанушы мен сақтандырушының арасында жасалатын шарттың негізінде жүзеге асырылады.</w:t>
      </w:r>
    </w:p>
    <w:bookmarkStart w:name="z100" w:id="68"/>
    <w:p>
      <w:pPr>
        <w:spacing w:after="0"/>
        <w:ind w:left="0"/>
        <w:jc w:val="both"/>
      </w:pPr>
      <w:r>
        <w:rPr>
          <w:rFonts w:ascii="Times New Roman"/>
          <w:b w:val="false"/>
          <w:i w:val="false"/>
          <w:color w:val="000000"/>
          <w:sz w:val="28"/>
        </w:rPr>
        <w:t>
      2. Жұмыскерді жазатайым оқиғалардан міндетті сақтандыру шарты аннуитеттік сақтандыру сыныбы және міндетті сақтандырудың осы түрі бойынша сақтандыру қызметін жүзеге асыру құқығына лицензиясы бар сақтандырушымен ғана жасалады.</w:t>
      </w:r>
    </w:p>
    <w:bookmarkEnd w:id="68"/>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үшін мұндай шарт жасасу міндетті болып табылады.</w:t>
      </w:r>
    </w:p>
    <w:bookmarkStart w:name="z101" w:id="69"/>
    <w:p>
      <w:pPr>
        <w:spacing w:after="0"/>
        <w:ind w:left="0"/>
        <w:jc w:val="both"/>
      </w:pPr>
      <w:r>
        <w:rPr>
          <w:rFonts w:ascii="Times New Roman"/>
          <w:b w:val="false"/>
          <w:i w:val="false"/>
          <w:color w:val="000000"/>
          <w:sz w:val="28"/>
        </w:rPr>
        <w:t>
      3. Қызметкерді жазатайым оқиғалардан міндетті сақтандыру шарты жазбаша нысанда жасалады.</w:t>
      </w:r>
    </w:p>
    <w:bookmarkEnd w:id="69"/>
    <w:bookmarkStart w:name="z896" w:id="70"/>
    <w:p>
      <w:pPr>
        <w:spacing w:after="0"/>
        <w:ind w:left="0"/>
        <w:jc w:val="both"/>
      </w:pPr>
      <w:r>
        <w:rPr>
          <w:rFonts w:ascii="Times New Roman"/>
          <w:b w:val="false"/>
          <w:i w:val="false"/>
          <w:color w:val="000000"/>
          <w:sz w:val="28"/>
        </w:rPr>
        <w:t>
      Сақтанушының өтініші қызметкерді жазатайым оқиғалардан міндетті сақтандыру шартын жасасу үшін негіз болып табылады. Сақтандырушы өтінішке қосымша сақтанушы мәлімдеген экономикалық қызмет түрлерін кәсіптік тәуекел сыныптарына жатқызудың дұрыстығын тексеру үшін штаттық кестені немесе өзге де ақпаратты беруді талап етуге құқылы.</w:t>
      </w:r>
    </w:p>
    <w:bookmarkEnd w:id="70"/>
    <w:bookmarkStart w:name="z897" w:id="71"/>
    <w:p>
      <w:pPr>
        <w:spacing w:after="0"/>
        <w:ind w:left="0"/>
        <w:jc w:val="both"/>
      </w:pPr>
      <w:r>
        <w:rPr>
          <w:rFonts w:ascii="Times New Roman"/>
          <w:b w:val="false"/>
          <w:i w:val="false"/>
          <w:color w:val="000000"/>
          <w:sz w:val="28"/>
        </w:rPr>
        <w:t xml:space="preserve">
      Сақтанушының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1-2) тармақшасына сәйкес электронды түрде берген өтінішінде:</w:t>
      </w:r>
    </w:p>
    <w:bookmarkEnd w:id="71"/>
    <w:bookmarkStart w:name="z898" w:id="72"/>
    <w:p>
      <w:pPr>
        <w:spacing w:after="0"/>
        <w:ind w:left="0"/>
        <w:jc w:val="both"/>
      </w:pPr>
      <w:r>
        <w:rPr>
          <w:rFonts w:ascii="Times New Roman"/>
          <w:b w:val="false"/>
          <w:i w:val="false"/>
          <w:color w:val="000000"/>
          <w:sz w:val="28"/>
        </w:rPr>
        <w:t>
      1) еңбекақының жылдық қорының болжанатын мөлшері және жұмыскерлердің жалпы саны;</w:t>
      </w:r>
    </w:p>
    <w:bookmarkEnd w:id="72"/>
    <w:bookmarkStart w:name="z899" w:id="73"/>
    <w:p>
      <w:pPr>
        <w:spacing w:after="0"/>
        <w:ind w:left="0"/>
        <w:jc w:val="both"/>
      </w:pPr>
      <w:r>
        <w:rPr>
          <w:rFonts w:ascii="Times New Roman"/>
          <w:b w:val="false"/>
          <w:i w:val="false"/>
          <w:color w:val="000000"/>
          <w:sz w:val="28"/>
        </w:rPr>
        <w:t>
      2) экономикалық қызмет түрлерін кәсіптік тәуекел сыныптарына жатқызу тәртібіне сәйкес экономикалық қызмет түрі мен кәсіптік тәуекел сыныбы қамтылуға тиіс.</w:t>
      </w:r>
    </w:p>
    <w:bookmarkEnd w:id="73"/>
    <w:bookmarkStart w:name="z900" w:id="74"/>
    <w:p>
      <w:pPr>
        <w:spacing w:after="0"/>
        <w:ind w:left="0"/>
        <w:jc w:val="both"/>
      </w:pPr>
      <w:r>
        <w:rPr>
          <w:rFonts w:ascii="Times New Roman"/>
          <w:b w:val="false"/>
          <w:i w:val="false"/>
          <w:color w:val="000000"/>
          <w:sz w:val="28"/>
        </w:rPr>
        <w:t>
      Электрондық өтініш беру жолымен жасалған қызметкерді жазатайым оқиғалардан міндетті сақтандыру шартына сақтанушы мен сақтандырушының электрондық цифрлық қолтаңбасы арқылы қол қойылады.</w:t>
      </w:r>
    </w:p>
    <w:bookmarkEnd w:id="74"/>
    <w:bookmarkStart w:name="z901" w:id="75"/>
    <w:p>
      <w:pPr>
        <w:spacing w:after="0"/>
        <w:ind w:left="0"/>
        <w:jc w:val="both"/>
      </w:pPr>
      <w:r>
        <w:rPr>
          <w:rFonts w:ascii="Times New Roman"/>
          <w:b w:val="false"/>
          <w:i w:val="false"/>
          <w:color w:val="000000"/>
          <w:sz w:val="28"/>
        </w:rPr>
        <w:t>
      Қызметкерді жазатайым оқиғалардан міндетті сақтандыру шартының жазбаша нысанын сақтамау оның маңызсыздығына алып келеді.</w:t>
      </w:r>
    </w:p>
    <w:bookmarkEnd w:id="75"/>
    <w:p>
      <w:pPr>
        <w:spacing w:after="0"/>
        <w:ind w:left="0"/>
        <w:jc w:val="both"/>
      </w:pPr>
      <w:r>
        <w:rPr>
          <w:rFonts w:ascii="Times New Roman"/>
          <w:b w:val="false"/>
          <w:i w:val="false"/>
          <w:color w:val="000000"/>
          <w:sz w:val="28"/>
        </w:rPr>
        <w:t>
      Қызметкерді жазатайым оқиғалардан міндетті сақтандыру шартында көрсетілуге тиісті талаптардың толық еместігі үшін жауапкершілікті сақтандырушы өз мойнына алады. Қызметкерді жазатайым оқиғалардан міндетті сақтандыру шарты бойынша оның жекелеген талаптарының толық еместігі салдарынан дау туындаған жағдайда, дау сақтанушының пайдасына шешіледі.</w:t>
      </w:r>
    </w:p>
    <w:bookmarkStart w:name="z102" w:id="76"/>
    <w:p>
      <w:pPr>
        <w:spacing w:after="0"/>
        <w:ind w:left="0"/>
        <w:jc w:val="both"/>
      </w:pPr>
      <w:r>
        <w:rPr>
          <w:rFonts w:ascii="Times New Roman"/>
          <w:b w:val="false"/>
          <w:i w:val="false"/>
          <w:color w:val="000000"/>
          <w:sz w:val="28"/>
        </w:rPr>
        <w:t xml:space="preserve">
      4. Сақтандыру шарты жоғалған жағдайда сақтандырушы сақтанушының жазбаша өтініші негізінде оған сақтандыру полисінің телнұсқасын беруге міндетті. </w:t>
      </w:r>
    </w:p>
    <w:bookmarkEnd w:id="76"/>
    <w:p>
      <w:pPr>
        <w:spacing w:after="0"/>
        <w:ind w:left="0"/>
        <w:jc w:val="both"/>
      </w:pPr>
      <w:r>
        <w:rPr>
          <w:rFonts w:ascii="Times New Roman"/>
          <w:b w:val="false"/>
          <w:i w:val="false"/>
          <w:color w:val="000000"/>
          <w:sz w:val="28"/>
        </w:rPr>
        <w:t>
      Сақтандыру шартының телнұсқасын ресімдеуге жұмсалған шығыстарды сақтанушы өтейді, бұл ретте өтелетін шығыстардың жалпы сомасы өтініш берген күнгі тиісті қаржы жылына арналған республикалық бюджет туралы Қазақстан Республикасының заңымен белгіленген 0,1 айлық есептік көрсеткіштен аспауға тиіс.</w:t>
      </w:r>
    </w:p>
    <w:bookmarkStart w:name="z103" w:id="77"/>
    <w:p>
      <w:pPr>
        <w:spacing w:after="0"/>
        <w:ind w:left="0"/>
        <w:jc w:val="both"/>
      </w:pPr>
      <w:r>
        <w:rPr>
          <w:rFonts w:ascii="Times New Roman"/>
          <w:b w:val="false"/>
          <w:i w:val="false"/>
          <w:color w:val="000000"/>
          <w:sz w:val="28"/>
        </w:rPr>
        <w:t>
      5. Егер қызметкерді жазатайым оқиғалардан міндетті сақтандыру шартын сақтанушының немесе пайда алушының жағдайын осы Заңда көзделгенмен салыстырғанда нашарлататын талаптармен жасалса, онда сақтандырушы сақтандыру жағдайы басталған кезде сақтанушы мен пайда алушының алдындағы міндеттемені осы Заңда белгіленген талаптар бойынша өз мойнына алады.</w:t>
      </w:r>
    </w:p>
    <w:bookmarkEnd w:id="77"/>
    <w:bookmarkStart w:name="z104" w:id="78"/>
    <w:p>
      <w:pPr>
        <w:spacing w:after="0"/>
        <w:ind w:left="0"/>
        <w:jc w:val="both"/>
      </w:pPr>
      <w:r>
        <w:rPr>
          <w:rFonts w:ascii="Times New Roman"/>
          <w:b w:val="false"/>
          <w:i w:val="false"/>
          <w:color w:val="000000"/>
          <w:sz w:val="28"/>
        </w:rPr>
        <w:t xml:space="preserve">
      6. Қызметкерді жазатайым оқиғалардан міндетті сақтандыру шарты: </w:t>
      </w:r>
    </w:p>
    <w:bookmarkEnd w:id="78"/>
    <w:p>
      <w:pPr>
        <w:spacing w:after="0"/>
        <w:ind w:left="0"/>
        <w:jc w:val="both"/>
      </w:pPr>
      <w:r>
        <w:rPr>
          <w:rFonts w:ascii="Times New Roman"/>
          <w:b w:val="false"/>
          <w:i w:val="false"/>
          <w:color w:val="000000"/>
          <w:sz w:val="28"/>
        </w:rPr>
        <w:t>
      1) сақтандырушының атауын, орналасқан жерін және банктік реквизиттерін;</w:t>
      </w:r>
    </w:p>
    <w:bookmarkStart w:name="z105" w:id="79"/>
    <w:p>
      <w:pPr>
        <w:spacing w:after="0"/>
        <w:ind w:left="0"/>
        <w:jc w:val="both"/>
      </w:pPr>
      <w:r>
        <w:rPr>
          <w:rFonts w:ascii="Times New Roman"/>
          <w:b w:val="false"/>
          <w:i w:val="false"/>
          <w:color w:val="000000"/>
          <w:sz w:val="28"/>
        </w:rPr>
        <w:t>
      2) сақтанушының (eгep ол жеке тұлға болса) фамилиясын, атын, әкесінің атын (ол болған кезде) және тұрғылықты жерін немесе (егер ол заңды тұлға болса) атауын, орналасқан жерін және банктік реквизиттерін;</w:t>
      </w:r>
    </w:p>
    <w:bookmarkEnd w:id="79"/>
    <w:bookmarkStart w:name="z106" w:id="80"/>
    <w:p>
      <w:pPr>
        <w:spacing w:after="0"/>
        <w:ind w:left="0"/>
        <w:jc w:val="both"/>
      </w:pPr>
      <w:r>
        <w:rPr>
          <w:rFonts w:ascii="Times New Roman"/>
          <w:b w:val="false"/>
          <w:i w:val="false"/>
          <w:color w:val="000000"/>
          <w:sz w:val="28"/>
        </w:rPr>
        <w:t>
      3) сақтандыру объектісінің сілтемесін;</w:t>
      </w:r>
    </w:p>
    <w:bookmarkEnd w:id="80"/>
    <w:bookmarkStart w:name="z107" w:id="81"/>
    <w:p>
      <w:pPr>
        <w:spacing w:after="0"/>
        <w:ind w:left="0"/>
        <w:jc w:val="both"/>
      </w:pPr>
      <w:r>
        <w:rPr>
          <w:rFonts w:ascii="Times New Roman"/>
          <w:b w:val="false"/>
          <w:i w:val="false"/>
          <w:color w:val="000000"/>
          <w:sz w:val="28"/>
        </w:rPr>
        <w:t>
      4) сақтандыру жағдайының сілтемесін;</w:t>
      </w:r>
    </w:p>
    <w:bookmarkEnd w:id="81"/>
    <w:bookmarkStart w:name="z108" w:id="82"/>
    <w:p>
      <w:pPr>
        <w:spacing w:after="0"/>
        <w:ind w:left="0"/>
        <w:jc w:val="both"/>
      </w:pPr>
      <w:r>
        <w:rPr>
          <w:rFonts w:ascii="Times New Roman"/>
          <w:b w:val="false"/>
          <w:i w:val="false"/>
          <w:color w:val="000000"/>
          <w:sz w:val="28"/>
        </w:rPr>
        <w:t>
      5) сақтандыру сомасының мөлшерін, сақтандыру төлемін жүзеге асырудың тәртібі мен мерзімдерін;</w:t>
      </w:r>
    </w:p>
    <w:bookmarkEnd w:id="82"/>
    <w:bookmarkStart w:name="z109" w:id="83"/>
    <w:p>
      <w:pPr>
        <w:spacing w:after="0"/>
        <w:ind w:left="0"/>
        <w:jc w:val="both"/>
      </w:pPr>
      <w:r>
        <w:rPr>
          <w:rFonts w:ascii="Times New Roman"/>
          <w:b w:val="false"/>
          <w:i w:val="false"/>
          <w:color w:val="000000"/>
          <w:sz w:val="28"/>
        </w:rPr>
        <w:t>
      6) сақтандыру сыйлықақысының мөлшерін, оны төлеудің тәртібі мен мерзімдерін қамтуға тиіс.</w:t>
      </w:r>
    </w:p>
    <w:bookmarkEnd w:id="83"/>
    <w:p>
      <w:pPr>
        <w:spacing w:after="0"/>
        <w:ind w:left="0"/>
        <w:jc w:val="both"/>
      </w:pPr>
      <w:r>
        <w:rPr>
          <w:rFonts w:ascii="Times New Roman"/>
          <w:b w:val="false"/>
          <w:i w:val="false"/>
          <w:color w:val="000000"/>
          <w:sz w:val="28"/>
        </w:rPr>
        <w:t>
      Сақтанушыдан өзгеше қызметті жүзеге асыратын филиал (филиалдар) сақтанушыда болған кезде сақтандыру сыйлықақысының мөлшері қызметкерді жазатайым оқиғалардан міндетті сақтандырудың бір шарты шеңберінде ол (олар) жүзеге асыратын экономикалық қызметтің түріне сәйкес кәсіптік тәуекел сыныбы көрсетіле отырып, сақтанушы мен оның филиалы (филиалдары) бойынша жеке белгіленеді;</w:t>
      </w:r>
    </w:p>
    <w:bookmarkStart w:name="z110" w:id="84"/>
    <w:p>
      <w:pPr>
        <w:spacing w:after="0"/>
        <w:ind w:left="0"/>
        <w:jc w:val="both"/>
      </w:pPr>
      <w:r>
        <w:rPr>
          <w:rFonts w:ascii="Times New Roman"/>
          <w:b w:val="false"/>
          <w:i w:val="false"/>
          <w:color w:val="000000"/>
          <w:sz w:val="28"/>
        </w:rPr>
        <w:t>
      7) шарт тараптарының құқықтарын, міндеттері және жауапкершілігін;</w:t>
      </w:r>
    </w:p>
    <w:bookmarkEnd w:id="84"/>
    <w:bookmarkStart w:name="z111" w:id="85"/>
    <w:p>
      <w:pPr>
        <w:spacing w:after="0"/>
        <w:ind w:left="0"/>
        <w:jc w:val="both"/>
      </w:pPr>
      <w:r>
        <w:rPr>
          <w:rFonts w:ascii="Times New Roman"/>
          <w:b w:val="false"/>
          <w:i w:val="false"/>
          <w:color w:val="000000"/>
          <w:sz w:val="28"/>
        </w:rPr>
        <w:t>
      8) шартқа өзгерістер енгізу мен оның мерзімін ұзарту жағдайлары мен тәртібін;</w:t>
      </w:r>
    </w:p>
    <w:bookmarkEnd w:id="85"/>
    <w:bookmarkStart w:name="z112" w:id="86"/>
    <w:p>
      <w:pPr>
        <w:spacing w:after="0"/>
        <w:ind w:left="0"/>
        <w:jc w:val="both"/>
      </w:pPr>
      <w:r>
        <w:rPr>
          <w:rFonts w:ascii="Times New Roman"/>
          <w:b w:val="false"/>
          <w:i w:val="false"/>
          <w:color w:val="000000"/>
          <w:sz w:val="28"/>
        </w:rPr>
        <w:t>
      9) шарт жасалған күн мен оның қолданылу мерзімін;</w:t>
      </w:r>
    </w:p>
    <w:bookmarkEnd w:id="86"/>
    <w:bookmarkStart w:name="z113" w:id="87"/>
    <w:p>
      <w:pPr>
        <w:spacing w:after="0"/>
        <w:ind w:left="0"/>
        <w:jc w:val="both"/>
      </w:pPr>
      <w:r>
        <w:rPr>
          <w:rFonts w:ascii="Times New Roman"/>
          <w:b w:val="false"/>
          <w:i w:val="false"/>
          <w:color w:val="000000"/>
          <w:sz w:val="28"/>
        </w:rPr>
        <w:t>
      10) сақтандыру шартының нөмірі мен сериясын қамтуға тиіс.</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келісімі бойынша шартқа өзге де талаптар енгізілуі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Қызметкерді жазатайым оқиғалардан міндеттісақтандыру шартының қолданылуы </w:t>
      </w:r>
    </w:p>
    <w:p>
      <w:pPr>
        <w:spacing w:after="0"/>
        <w:ind w:left="0"/>
        <w:jc w:val="both"/>
      </w:pPr>
      <w:r>
        <w:rPr>
          <w:rFonts w:ascii="Times New Roman"/>
          <w:b w:val="false"/>
          <w:i w:val="false"/>
          <w:color w:val="000000"/>
          <w:sz w:val="28"/>
        </w:rPr>
        <w:t>
      1. Қызметкерді жазатайым оқиғалардан міндетті сақтандыру шартында белгіленген күннен бастап қызметкерді жазатайым оқиғалардан міндетті сақтандыру шарты күшіне енеді және тараптар үшін міндетті болады.</w:t>
      </w:r>
    </w:p>
    <w:bookmarkStart w:name="z114" w:id="88"/>
    <w:p>
      <w:pPr>
        <w:spacing w:after="0"/>
        <w:ind w:left="0"/>
        <w:jc w:val="both"/>
      </w:pPr>
      <w:r>
        <w:rPr>
          <w:rFonts w:ascii="Times New Roman"/>
          <w:b w:val="false"/>
          <w:i w:val="false"/>
          <w:color w:val="000000"/>
          <w:sz w:val="28"/>
        </w:rPr>
        <w:t xml:space="preserve">
      2. Қызметкерді жазатайым оқиғалардан міндетті сақтандыру шарты, осы баптың 3-тармағында көзделген жағдайды қоспағанда, ол күшіне енгізілген күннен бастап он екі ай мерзімге жасалады. </w:t>
      </w:r>
    </w:p>
    <w:bookmarkEnd w:id="88"/>
    <w:p>
      <w:pPr>
        <w:spacing w:after="0"/>
        <w:ind w:left="0"/>
        <w:jc w:val="both"/>
      </w:pPr>
      <w:r>
        <w:rPr>
          <w:rFonts w:ascii="Times New Roman"/>
          <w:b w:val="false"/>
          <w:i w:val="false"/>
          <w:color w:val="000000"/>
          <w:sz w:val="28"/>
        </w:rPr>
        <w:t>
      Қызметкерді жазатайым оқиғалардан міндетті сақтандыру шарты сақтандырудың бүкіл мерзімі ішінде қолданылады және алғашқы сақтандыру жағдайы басталғанда қолданылуын тоқтатпайды.</w:t>
      </w:r>
    </w:p>
    <w:bookmarkStart w:name="z115" w:id="89"/>
    <w:p>
      <w:pPr>
        <w:spacing w:after="0"/>
        <w:ind w:left="0"/>
        <w:jc w:val="both"/>
      </w:pPr>
      <w:r>
        <w:rPr>
          <w:rFonts w:ascii="Times New Roman"/>
          <w:b w:val="false"/>
          <w:i w:val="false"/>
          <w:color w:val="000000"/>
          <w:sz w:val="28"/>
        </w:rPr>
        <w:t xml:space="preserve">
      3. Жұмыс берушінің қызметі он екі айдан аз мерзімде жүзеге асырылған кезде шарт осы қызметті жүзеге асыру мерзіміне жасалады. </w:t>
      </w:r>
    </w:p>
    <w:bookmarkEnd w:id="89"/>
    <w:p>
      <w:pPr>
        <w:spacing w:after="0"/>
        <w:ind w:left="0"/>
        <w:jc w:val="both"/>
      </w:pPr>
      <w:r>
        <w:rPr>
          <w:rFonts w:ascii="Times New Roman"/>
          <w:b/>
          <w:i w:val="false"/>
          <w:color w:val="000000"/>
          <w:sz w:val="28"/>
        </w:rPr>
        <w:t>13-бап. Қызметкерді жазатайым оқиғалардан міндеттісақтандыру шартының тоқтатылуы</w:t>
      </w:r>
    </w:p>
    <w:p>
      <w:pPr>
        <w:spacing w:after="0"/>
        <w:ind w:left="0"/>
        <w:jc w:val="both"/>
      </w:pPr>
      <w:r>
        <w:rPr>
          <w:rFonts w:ascii="Times New Roman"/>
          <w:b w:val="false"/>
          <w:i w:val="false"/>
          <w:color w:val="000000"/>
          <w:sz w:val="28"/>
        </w:rPr>
        <w:t>
      1. Қызметкерді жазатайым оқиғалардан міндетті сақтандыру шарты:</w:t>
      </w:r>
    </w:p>
    <w:bookmarkStart w:name="z116" w:id="90"/>
    <w:p>
      <w:pPr>
        <w:spacing w:after="0"/>
        <w:ind w:left="0"/>
        <w:jc w:val="both"/>
      </w:pPr>
      <w:r>
        <w:rPr>
          <w:rFonts w:ascii="Times New Roman"/>
          <w:b w:val="false"/>
          <w:i w:val="false"/>
          <w:color w:val="000000"/>
          <w:sz w:val="28"/>
        </w:rPr>
        <w:t>
      1) шарттың қолданылу мерзімі аяқталған;</w:t>
      </w:r>
    </w:p>
    <w:bookmarkEnd w:id="90"/>
    <w:bookmarkStart w:name="z117" w:id="91"/>
    <w:p>
      <w:pPr>
        <w:spacing w:after="0"/>
        <w:ind w:left="0"/>
        <w:jc w:val="both"/>
      </w:pPr>
      <w:r>
        <w:rPr>
          <w:rFonts w:ascii="Times New Roman"/>
          <w:b w:val="false"/>
          <w:i w:val="false"/>
          <w:color w:val="000000"/>
          <w:sz w:val="28"/>
        </w:rPr>
        <w:t>
      2) шарт мерзімінен бұрын тоқтатылған;</w:t>
      </w:r>
    </w:p>
    <w:bookmarkEnd w:id="91"/>
    <w:bookmarkStart w:name="z118" w:id="92"/>
    <w:p>
      <w:pPr>
        <w:spacing w:after="0"/>
        <w:ind w:left="0"/>
        <w:jc w:val="both"/>
      </w:pPr>
      <w:r>
        <w:rPr>
          <w:rFonts w:ascii="Times New Roman"/>
          <w:b w:val="false"/>
          <w:i w:val="false"/>
          <w:color w:val="000000"/>
          <w:sz w:val="28"/>
        </w:rPr>
        <w:t>
      3) сақтандырушы сақтандыру шартында белгіленген жалпы сақтандыру сомасы мөлшеріндегі сақтандыру төлемін (сақтандыру төлемдерін) жүзеге асырған жағдайларда өз қолданылуын тоқтатады.</w:t>
      </w:r>
    </w:p>
    <w:bookmarkEnd w:id="92"/>
    <w:bookmarkStart w:name="z119" w:id="93"/>
    <w:p>
      <w:pPr>
        <w:spacing w:after="0"/>
        <w:ind w:left="0"/>
        <w:jc w:val="both"/>
      </w:pPr>
      <w:r>
        <w:rPr>
          <w:rFonts w:ascii="Times New Roman"/>
          <w:b w:val="false"/>
          <w:i w:val="false"/>
          <w:color w:val="000000"/>
          <w:sz w:val="28"/>
        </w:rPr>
        <w:t>
      2. Қызметкерді жазатайым оқиғалардан міндетті сақтандыру шартының тоқтатылуы сақтандырушыны қызметкерді жазатайым оқиғалардан міндетті сақтандыру шартының қолданылу кезеңінде орын алған, кейіннен сақтандыру жағдайлары деп танылған жазатайым оқиғалар бойынша пайда алушыға сақтандыру төлемін жүзеге асыру жөніндегі міндеттерден босатпайды.</w:t>
      </w:r>
    </w:p>
    <w:bookmarkEnd w:id="93"/>
    <w:p>
      <w:pPr>
        <w:spacing w:after="0"/>
        <w:ind w:left="0"/>
        <w:jc w:val="both"/>
      </w:pPr>
      <w:r>
        <w:rPr>
          <w:rFonts w:ascii="Times New Roman"/>
          <w:b w:val="false"/>
          <w:i w:val="false"/>
          <w:color w:val="000000"/>
          <w:sz w:val="28"/>
        </w:rPr>
        <w:t>
      Зардап шеккен қызметкер қайтыс болған немесе оған кәсіптік еңбекке қабілеттілігінен айырылу дәрежесі белгіленген жағдайда, сақтандыру төлемін қолданылуы кезеңінде жазатайым оқиға орын алған қызметкерді жазатайым оқиғалардан міндетті сақтандыру шартын жасасқан сақтандырушы жүзеге асырады.</w:t>
      </w:r>
    </w:p>
    <w:p>
      <w:pPr>
        <w:spacing w:after="0"/>
        <w:ind w:left="0"/>
        <w:jc w:val="both"/>
      </w:pPr>
      <w:r>
        <w:rPr>
          <w:rFonts w:ascii="Times New Roman"/>
          <w:b w:val="false"/>
          <w:i w:val="false"/>
          <w:color w:val="000000"/>
          <w:sz w:val="28"/>
        </w:rPr>
        <w:t>
      Бұл ретте, мыналар:</w:t>
      </w:r>
    </w:p>
    <w:p>
      <w:pPr>
        <w:spacing w:after="0"/>
        <w:ind w:left="0"/>
        <w:jc w:val="both"/>
      </w:pPr>
      <w:r>
        <w:rPr>
          <w:rFonts w:ascii="Times New Roman"/>
          <w:b w:val="false"/>
          <w:i w:val="false"/>
          <w:color w:val="000000"/>
          <w:sz w:val="28"/>
        </w:rPr>
        <w:t>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w:t>
      </w:r>
    </w:p>
    <w:p>
      <w:pPr>
        <w:spacing w:after="0"/>
        <w:ind w:left="0"/>
        <w:jc w:val="both"/>
      </w:pPr>
      <w:r>
        <w:rPr>
          <w:rFonts w:ascii="Times New Roman"/>
          <w:b w:val="false"/>
          <w:i w:val="false"/>
          <w:color w:val="000000"/>
          <w:sz w:val="28"/>
        </w:rPr>
        <w:t>
      кәсіптік ауруының анықталуы салдарынан қызметкерге кәсіптік еңбекке қабілеттілігінен айырылу дәрежесі белгіленген кезде – кәсіптік патология және сараптама саласында мамандандырылған медициналық көмек көрсететін денсаулық сақтау ұйымының қорытынды берген күні жазатайым оқиға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(2010.08.09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Қызметкерді жазатайым оқиғалардан міндеттісақтандыру шартын мерзімінен бұрын тоқтату</w:t>
      </w:r>
    </w:p>
    <w:p>
      <w:pPr>
        <w:spacing w:after="0"/>
        <w:ind w:left="0"/>
        <w:jc w:val="both"/>
      </w:pPr>
      <w:r>
        <w:rPr>
          <w:rFonts w:ascii="Times New Roman"/>
          <w:b w:val="false"/>
          <w:i w:val="false"/>
          <w:color w:val="000000"/>
          <w:sz w:val="28"/>
        </w:rPr>
        <w:t xml:space="preserve">
      Қызметкерді жазатайым оқиғалардан міндетті сақтандыру шарты Қазақстан Республикасының Азаматтық кодексінде белгіленген жағдайларда мерзімінен бұрын тоқтатылады. </w:t>
      </w:r>
    </w:p>
    <w:p>
      <w:pPr>
        <w:spacing w:after="0"/>
        <w:ind w:left="0"/>
        <w:jc w:val="both"/>
      </w:pPr>
      <w:r>
        <w:rPr>
          <w:rFonts w:ascii="Times New Roman"/>
          <w:b/>
          <w:i w:val="false"/>
          <w:color w:val="000000"/>
          <w:sz w:val="28"/>
        </w:rPr>
        <w:t xml:space="preserve">15-бап. Қызметкерді жазатайым оқиғалардан міндеттісақтандыру шартының жарамсыздығы </w:t>
      </w:r>
    </w:p>
    <w:p>
      <w:pPr>
        <w:spacing w:after="0"/>
        <w:ind w:left="0"/>
        <w:jc w:val="both"/>
      </w:pPr>
      <w:r>
        <w:rPr>
          <w:rFonts w:ascii="Times New Roman"/>
          <w:b w:val="false"/>
          <w:i w:val="false"/>
          <w:color w:val="000000"/>
          <w:sz w:val="28"/>
        </w:rPr>
        <w:t xml:space="preserve">
      Қызметкерді жазатайым оқиғалардан міндетті сақтандыру шартын жарамсыз деп танудың негіздері және салдарлары Қазақстан Республикасының Азаматтық кодексіне сәйкес айқындалады. </w:t>
      </w:r>
    </w:p>
    <w:p>
      <w:pPr>
        <w:spacing w:after="0"/>
        <w:ind w:left="0"/>
        <w:jc w:val="both"/>
      </w:pPr>
      <w:r>
        <w:rPr>
          <w:rFonts w:ascii="Times New Roman"/>
          <w:b/>
          <w:i w:val="false"/>
          <w:color w:val="000000"/>
          <w:sz w:val="28"/>
        </w:rPr>
        <w:t xml:space="preserve">16-бап. Сақтандыру сомасы </w:t>
      </w:r>
    </w:p>
    <w:p>
      <w:pPr>
        <w:spacing w:after="0"/>
        <w:ind w:left="0"/>
        <w:jc w:val="both"/>
      </w:pPr>
      <w:r>
        <w:rPr>
          <w:rFonts w:ascii="Times New Roman"/>
          <w:b w:val="false"/>
          <w:i w:val="false"/>
          <w:color w:val="000000"/>
          <w:sz w:val="28"/>
        </w:rPr>
        <w:t>
      1. Сақтандыру сомасы қызметкерді жазатайым оқиғалардан міндетті сақтандыру шартымен айқындалады, бірақ ол жұмыс берушінің міндетті сақтандыру шартын жасасқан кездегі барлық қызметкерлердің еңбекақысының жылдық қорынан кем болмауға тиіс.</w:t>
      </w:r>
    </w:p>
    <w:bookmarkStart w:name="z120" w:id="94"/>
    <w:p>
      <w:pPr>
        <w:spacing w:after="0"/>
        <w:ind w:left="0"/>
        <w:jc w:val="both"/>
      </w:pPr>
      <w:r>
        <w:rPr>
          <w:rFonts w:ascii="Times New Roman"/>
          <w:b w:val="false"/>
          <w:i w:val="false"/>
          <w:color w:val="000000"/>
          <w:sz w:val="28"/>
        </w:rPr>
        <w:t>
      2. Сақтандыру сомасы осы Заңның 19-бабына сәйкес көзделген сақтандыру төлемі (сақтандыру төлемдері) және (немесе) жерлеуге жұмсалған шығыстар, алдын алу шараларын және оңалту шараларын жүргізуге жұмсалған шығындар мөлшерінің сомасына азайтылады.</w:t>
      </w:r>
    </w:p>
    <w:bookmarkEnd w:id="94"/>
    <w:bookmarkStart w:name="z121" w:id="95"/>
    <w:p>
      <w:pPr>
        <w:spacing w:after="0"/>
        <w:ind w:left="0"/>
        <w:jc w:val="both"/>
      </w:pPr>
      <w:r>
        <w:rPr>
          <w:rFonts w:ascii="Times New Roman"/>
          <w:b w:val="false"/>
          <w:i w:val="false"/>
          <w:color w:val="000000"/>
          <w:sz w:val="28"/>
        </w:rPr>
        <w:t xml:space="preserve">
      3. Сақтандыру сомасы қызметкерлер еңбекақысының жылдық қоры өзгерген жағдайда өзгеруі мүмкін.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Сақтандыру жағдайы басталуының мән-жайлары</w:t>
      </w:r>
    </w:p>
    <w:p>
      <w:pPr>
        <w:spacing w:after="0"/>
        <w:ind w:left="0"/>
        <w:jc w:val="both"/>
      </w:pPr>
      <w:r>
        <w:rPr>
          <w:rFonts w:ascii="Times New Roman"/>
          <w:b w:val="false"/>
          <w:i w:val="false"/>
          <w:color w:val="000000"/>
          <w:sz w:val="28"/>
        </w:rPr>
        <w:t>
      Қызметкерге кәсіптік еңбекке қабілеттілігінен айрылу дәрежесін белгілеуге не оның өліміне әкеп соққан жазатайым оқиға кезіндегі мән-жайлар Қазақстан Республикасы Еңбек кодексінің 322-бабының 2-тармағында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Сақтандыру сыйлықақысының мөлшерін айқындау және оны қызметкерді жазатайым оқиғалардан міндетті сақтандыру шарты бойынша төлеудің тәртібі </w:t>
      </w:r>
    </w:p>
    <w:p>
      <w:pPr>
        <w:spacing w:after="0"/>
        <w:ind w:left="0"/>
        <w:jc w:val="both"/>
      </w:pPr>
      <w:r>
        <w:rPr>
          <w:rFonts w:ascii="Times New Roman"/>
          <w:b w:val="false"/>
          <w:i w:val="false"/>
          <w:color w:val="000000"/>
          <w:sz w:val="28"/>
        </w:rPr>
        <w:t>
      1. Қызметкерді жазатайым оқиғалардан сақтандыру шарты бойынша сақтандыру сыйлықақысы осы баптың 2-тармағында белгіленген, сақтандыру шарты бойынша сақтандыру сомасына көбейтілген сақтандыру тарифінің негізінде тараптардың келісімімен айқындалады.</w:t>
      </w:r>
    </w:p>
    <w:p>
      <w:pPr>
        <w:spacing w:after="0"/>
        <w:ind w:left="0"/>
        <w:jc w:val="both"/>
      </w:pPr>
      <w:r>
        <w:rPr>
          <w:rFonts w:ascii="Times New Roman"/>
          <w:b w:val="false"/>
          <w:i w:val="false"/>
          <w:color w:val="000000"/>
          <w:sz w:val="28"/>
        </w:rPr>
        <w:t>
      Сақтандырушы жылдық еңбекке ақы төлеу қорын айқындаған кезде әрбір қызметкердің тиісті қаржы жылына арналған республикалық бюджет туралы заңда белгіленген жалақының он еселенген ең төмен мөлшерінен аспайтын, он екіге көбейтілген ай сайынғы кірісі қабылданады.</w:t>
      </w:r>
    </w:p>
    <w:p>
      <w:pPr>
        <w:spacing w:after="0"/>
        <w:ind w:left="0"/>
        <w:jc w:val="both"/>
      </w:pPr>
      <w:r>
        <w:rPr>
          <w:rFonts w:ascii="Times New Roman"/>
          <w:b w:val="false"/>
          <w:i w:val="false"/>
          <w:color w:val="000000"/>
          <w:sz w:val="28"/>
        </w:rPr>
        <w:t>
      Егер сақтандыру шартының қолданылу мерзімі ішінде еңбекке ақы төлеу қоры және (немесе) жұмыскерлердің штат саны өзгерсе, онда тараптардың келісімі бойынша негізгі шарттың қолданылу кезеңіне қосымша келісім жасасу жолымен сақтандыру шартына (сақтандыру сомасы мен сақтандыру сыйлықақысының мөлшері бөлігінде) өзгерістер енгізіледі. Сақтандыру сыйлықақысы еңбекке ақы төлеу қорының өзгерген сомасы және негізгі шарт мерзімі аяқталғанға дейін қалған мерзім негізге алынып есептеледі. Сақтандыру тарифі сақтандыру шарты (негізгі шарт) жасалған тарифтен қалған сақтандыру кезеңіне пропорционалды есептеледі.</w:t>
      </w:r>
    </w:p>
    <w:p>
      <w:pPr>
        <w:spacing w:after="0"/>
        <w:ind w:left="0"/>
        <w:jc w:val="both"/>
      </w:pPr>
      <w:r>
        <w:rPr>
          <w:rFonts w:ascii="Times New Roman"/>
          <w:b w:val="false"/>
          <w:i w:val="false"/>
          <w:color w:val="000000"/>
          <w:sz w:val="28"/>
        </w:rPr>
        <w:t xml:space="preserve">
      Сақтанушы қызметкерді жазатайым оқиғалардан сақтандыру шартын жасасу мақсатында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1-2) тармақшасына сәйкес өтініш берген жағдайда, еңбекақының жылдық қоры сақтанушының өтінішінде көрсетілген деректерге негізделе отырып айқындалады.</w:t>
      </w:r>
    </w:p>
    <w:bookmarkStart w:name="z122" w:id="96"/>
    <w:p>
      <w:pPr>
        <w:spacing w:after="0"/>
        <w:ind w:left="0"/>
        <w:jc w:val="both"/>
      </w:pPr>
      <w:r>
        <w:rPr>
          <w:rFonts w:ascii="Times New Roman"/>
          <w:b w:val="false"/>
          <w:i w:val="false"/>
          <w:color w:val="000000"/>
          <w:sz w:val="28"/>
        </w:rPr>
        <w:t>
      2. Кәсіптік тәуекел сыныбына қарай экономикалық қызмет түрлері бойынша сараланған төмендегідей сақтандыру тарифтері белгіленсін: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w:t>
            </w:r>
          </w:p>
        </w:tc>
      </w:tr>
    </w:tbl>
    <w:bookmarkStart w:name="z147" w:id="97"/>
    <w:p>
      <w:pPr>
        <w:spacing w:after="0"/>
        <w:ind w:left="0"/>
        <w:jc w:val="both"/>
      </w:pPr>
      <w:r>
        <w:rPr>
          <w:rFonts w:ascii="Times New Roman"/>
          <w:b w:val="false"/>
          <w:i w:val="false"/>
          <w:color w:val="000000"/>
          <w:sz w:val="28"/>
        </w:rPr>
        <w:t>
      2-1. Егер осы баптың 1, 2-тармақтарына сәйкес есептелген сақтандыру сыйлықақысының мөлшері тиісті қаржы жылына арналған республикалық бюджет туралы заңда белгіленген жалақының ең төмен мөлшерінен аз болған жағдайда, онда қызметкерді жазатайым оқиғалардан міндетті сақтандыру шарты бойынша сақтандыру сыйлықақысының мөлшері жалақының ең төмен мөлшерін құрайды. Бұл ретте, сақтандыру сомасы сақтандыру сыйлықақысы мөлшерінің ұлғаюына пропорционалды түрде ұлғайтылады.</w:t>
      </w:r>
    </w:p>
    <w:bookmarkEnd w:id="97"/>
    <w:bookmarkStart w:name="z146" w:id="98"/>
    <w:p>
      <w:pPr>
        <w:spacing w:after="0"/>
        <w:ind w:left="0"/>
        <w:jc w:val="both"/>
      </w:pPr>
      <w:r>
        <w:rPr>
          <w:rFonts w:ascii="Times New Roman"/>
          <w:b w:val="false"/>
          <w:i w:val="false"/>
          <w:color w:val="000000"/>
          <w:sz w:val="28"/>
        </w:rPr>
        <w:t>
      3. Экономикалық қызмет түрлерін кәсіптік тәуекел сыныптарына жатқызу тәртібін уәкілетті орган айқындайды.</w:t>
      </w:r>
    </w:p>
    <w:bookmarkEnd w:id="98"/>
    <w:p>
      <w:pPr>
        <w:spacing w:after="0"/>
        <w:ind w:left="0"/>
        <w:jc w:val="both"/>
      </w:pPr>
      <w:r>
        <w:rPr>
          <w:rFonts w:ascii="Times New Roman"/>
          <w:b w:val="false"/>
          <w:i w:val="false"/>
          <w:color w:val="000000"/>
          <w:sz w:val="28"/>
        </w:rPr>
        <w:t>
      Сақтанушы экономикалық қызметтің бірнеше түрін жүзеге асырған жағдайда, ол өзінің негізгі қызметі түріне сәйкес келетін кәсіптік тәуекел сыныбына жатқызылуға тиіс. Сақтанушы өндірістің жалпы көлемінде тең бөлінген экономикалық қызметтің бірнеше түрін жүзеге асырған жағдайда, ол кәсіптік тәуекелдің неғұрлым жоғары сыныбы сәйкес келетін экономикалық қызмет түріне жатқызылуға тиіс.</w:t>
      </w:r>
    </w:p>
    <w:p>
      <w:pPr>
        <w:spacing w:after="0"/>
        <w:ind w:left="0"/>
        <w:jc w:val="both"/>
      </w:pPr>
      <w:r>
        <w:rPr>
          <w:rFonts w:ascii="Times New Roman"/>
          <w:b w:val="false"/>
          <w:i w:val="false"/>
          <w:color w:val="000000"/>
          <w:sz w:val="28"/>
        </w:rPr>
        <w:t>
      Сақтанушы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қабылдаушы тараптың кәсіптік тәуекел сыныбынан немесе қабылдаушы тараптың ең жоғары кәсіптік тәуекел сыныбынан төмен емес кәсіптік тәуекел сыныбы бар экономикалық қызмет түріне жатқызылуға тиіс.</w:t>
      </w:r>
    </w:p>
    <w:p>
      <w:pPr>
        <w:spacing w:after="0"/>
        <w:ind w:left="0"/>
        <w:jc w:val="both"/>
      </w:pPr>
      <w:r>
        <w:rPr>
          <w:rFonts w:ascii="Times New Roman"/>
          <w:b w:val="false"/>
          <w:i w:val="false"/>
          <w:color w:val="000000"/>
          <w:sz w:val="28"/>
        </w:rPr>
        <w:t>
      Сақтанушыдан өзгеше қызметті жүзеге асыратын филиал (филиалдар) сақтанушыда болған жағдайда, ол өзінің кәсіптік тәуекел сыныбы сәйкес келетін экономикалық қызмет түріне жатқызылуға тиіс.</w:t>
      </w:r>
    </w:p>
    <w:p>
      <w:pPr>
        <w:spacing w:after="0"/>
        <w:ind w:left="0"/>
        <w:jc w:val="both"/>
      </w:pPr>
      <w:r>
        <w:rPr>
          <w:rFonts w:ascii="Times New Roman"/>
          <w:b w:val="false"/>
          <w:i w:val="false"/>
          <w:color w:val="000000"/>
          <w:sz w:val="28"/>
        </w:rPr>
        <w:t>
      Бұл ретте, филиалда (филиалдарда) өзі (өздері) жүзеге асыратын экономикалық қызмет түрі туралы растауы болуға тиіс.</w:t>
      </w:r>
    </w:p>
    <w:bookmarkStart w:name="z123" w:id="99"/>
    <w:p>
      <w:pPr>
        <w:spacing w:after="0"/>
        <w:ind w:left="0"/>
        <w:jc w:val="both"/>
      </w:pPr>
      <w:r>
        <w:rPr>
          <w:rFonts w:ascii="Times New Roman"/>
          <w:b w:val="false"/>
          <w:i w:val="false"/>
          <w:color w:val="000000"/>
          <w:sz w:val="28"/>
        </w:rPr>
        <w:t>
      4. Сақтанушы сақтандыру сыйлықақысын қызметкерді жазатайым оқиғалардан міндетті сақтандыру шартында көзделген тәртіппен және мерзімде біржолы немесе оның мерзімін ұзартып төлейді. Егер қызметкерді жазатайым оқиғалардан міндетті сақтандыру шартында өзгеше көзделмесе, сақтанушы кезекті сақтандыру жарнасын уақтылы төлемегені үшін сақтандырушыға Қазақстан Республикасының Азаматтық кодексінде белгіленген тәртіппен және мөлшерде тұрақсыздық айыбын төлеуге міндетті.</w:t>
      </w:r>
    </w:p>
    <w:bookmarkEnd w:id="99"/>
    <w:bookmarkStart w:name="z124" w:id="100"/>
    <w:p>
      <w:pPr>
        <w:spacing w:after="0"/>
        <w:ind w:left="0"/>
        <w:jc w:val="both"/>
      </w:pPr>
      <w:r>
        <w:rPr>
          <w:rFonts w:ascii="Times New Roman"/>
          <w:b w:val="false"/>
          <w:i w:val="false"/>
          <w:color w:val="000000"/>
          <w:sz w:val="28"/>
        </w:rPr>
        <w:t xml:space="preserve">
      5. Қызметкерді жазатайым оқиғалардан міндетті сақтандыру шартының қолданысы ішінде мен қызметкердің кәсіптік тәуекел сыныбы өзгерген жағдайда, сақтандыру сыйлықақысы қызметкерді жазатайым оқиғалардан міндетті сақтандыру шартының қолданылу мерзімі өткенге дейін қалған мерзімге барабар қайта есептеледі.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Сақтандыру сыйлықақысына түзету коэффициенті</w:t>
      </w:r>
    </w:p>
    <w:p>
      <w:pPr>
        <w:spacing w:after="0"/>
        <w:ind w:left="0"/>
        <w:jc w:val="both"/>
      </w:pPr>
      <w:r>
        <w:rPr>
          <w:rFonts w:ascii="Times New Roman"/>
          <w:b w:val="false"/>
          <w:i w:val="false"/>
          <w:color w:val="ff0000"/>
          <w:sz w:val="28"/>
        </w:rPr>
        <w:t xml:space="preserve">
      Ескерту. 17-1-баптың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7" w:id="101"/>
    <w:p>
      <w:pPr>
        <w:spacing w:after="0"/>
        <w:ind w:left="0"/>
        <w:jc w:val="both"/>
      </w:pPr>
      <w:r>
        <w:rPr>
          <w:rFonts w:ascii="Times New Roman"/>
          <w:b w:val="false"/>
          <w:i w:val="false"/>
          <w:color w:val="000000"/>
          <w:sz w:val="28"/>
        </w:rPr>
        <w:t>
      1. Егер сақтандыру жағдайы (сақтандыру жағдайлары) шарттың қолданылу кезеңінде сақтанушының кінәсінен болса, онда осы Заңның 17-бабына сәйкес есептелген сақтандыру сыйлықақысы түзету коэффициентіне көбейтіледі.</w:t>
      </w:r>
    </w:p>
    <w:bookmarkEnd w:id="101"/>
    <w:bookmarkStart w:name="z138" w:id="102"/>
    <w:p>
      <w:pPr>
        <w:spacing w:after="0"/>
        <w:ind w:left="0"/>
        <w:jc w:val="both"/>
      </w:pPr>
      <w:r>
        <w:rPr>
          <w:rFonts w:ascii="Times New Roman"/>
          <w:b w:val="false"/>
          <w:i w:val="false"/>
          <w:color w:val="000000"/>
          <w:sz w:val="28"/>
        </w:rPr>
        <w:t>
      2. Түзету коэффициенті қызметкерді жазатайым оқиғалардан міндетті сақтандыру шартын жасасқан күннің алдындағы соңғы үш жылдың ішінде зардап шеккен қызметкерлердің орташа жылдық саны мен қызметкерді жазатайым оқиғалардан міндетті сақтандыру шартын жасасқан күні сақтанушы қызметкерлерінің тиісті жалпы саны негізінде айқындалады. Түзету коэффициенттерінің мәндері мынадай мөлшерлерде қолданылады: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қызметкерлердің орташа жылдық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10000-ға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20000-нан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99-ға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199-ға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299-ға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904" w:id="103"/>
    <w:p>
      <w:pPr>
        <w:spacing w:after="0"/>
        <w:ind w:left="0"/>
        <w:jc w:val="both"/>
      </w:pPr>
      <w:r>
        <w:rPr>
          <w:rFonts w:ascii="Times New Roman"/>
          <w:b w:val="false"/>
          <w:i w:val="false"/>
          <w:color w:val="000000"/>
          <w:sz w:val="28"/>
        </w:rPr>
        <w:t xml:space="preserve">
      2-1. Жұмыскерді жазатайым оқиғалардан міндетті сақтандыру шартын жасасу күнінің алдындағы соңғы үш жыл ішінде сақтандыру жағдайлары болмаған жағдайда сақтандырушы осы Заңның </w:t>
      </w:r>
      <w:r>
        <w:rPr>
          <w:rFonts w:ascii="Times New Roman"/>
          <w:b w:val="false"/>
          <w:i w:val="false"/>
          <w:color w:val="000000"/>
          <w:sz w:val="28"/>
        </w:rPr>
        <w:t>17-бабына</w:t>
      </w:r>
      <w:r>
        <w:rPr>
          <w:rFonts w:ascii="Times New Roman"/>
          <w:b w:val="false"/>
          <w:i w:val="false"/>
          <w:color w:val="000000"/>
          <w:sz w:val="28"/>
        </w:rPr>
        <w:t xml:space="preserve"> сәйкес айқындалған, жұмыскерді жазатайым оқиғалардан міндетті сақтандыру шарты бойынша сақтандыру сыйлықақысының мөлшерін 10 пайыздан асырмай азайтуға құқылы.</w:t>
      </w:r>
    </w:p>
    <w:bookmarkEnd w:id="103"/>
    <w:bookmarkStart w:name="z140" w:id="104"/>
    <w:p>
      <w:pPr>
        <w:spacing w:after="0"/>
        <w:ind w:left="0"/>
        <w:jc w:val="both"/>
      </w:pPr>
      <w:r>
        <w:rPr>
          <w:rFonts w:ascii="Times New Roman"/>
          <w:b w:val="false"/>
          <w:i w:val="false"/>
          <w:color w:val="000000"/>
          <w:sz w:val="28"/>
        </w:rPr>
        <w:t>
      3. Егер сақтанушыдан өзгеше қызметті жүзеге асыратын филиал (филиалдар) сақтанушыда болған жағдайда, онда түзету коэффициенті барлық зардап шеккен қызметкерлердің орташа жылдық санын және жұмыс беруші мен оның филиалы (филиалдары) қызметкерлерінің жалпы санын ескере отырып есептелінеді.</w:t>
      </w:r>
    </w:p>
    <w:bookmarkEnd w:id="104"/>
    <w:bookmarkStart w:name="z145" w:id="105"/>
    <w:p>
      <w:pPr>
        <w:spacing w:after="0"/>
        <w:ind w:left="0"/>
        <w:jc w:val="both"/>
      </w:pPr>
      <w:r>
        <w:rPr>
          <w:rFonts w:ascii="Times New Roman"/>
          <w:b w:val="false"/>
          <w:i w:val="false"/>
          <w:color w:val="000000"/>
          <w:sz w:val="28"/>
        </w:rPr>
        <w:t>
      4. Зардап шеккен қызметкерлер санын есептеу үшін қызметкерге кәсіптік еңбекке қабілеттілігінен айырылу дәрежесін 30-дан 100 пайызды қоса алғанға дейін белгілеуге не оның қайтыс болуына әкеп соққан жазатайым оқиғалар саны есепке алынады.</w:t>
      </w:r>
    </w:p>
    <w:bookmarkEnd w:id="105"/>
    <w:bookmarkStart w:name="z154" w:id="106"/>
    <w:p>
      <w:pPr>
        <w:spacing w:after="0"/>
        <w:ind w:left="0"/>
        <w:jc w:val="both"/>
      </w:pPr>
      <w:r>
        <w:rPr>
          <w:rFonts w:ascii="Times New Roman"/>
          <w:b w:val="false"/>
          <w:i w:val="false"/>
          <w:color w:val="000000"/>
          <w:sz w:val="28"/>
        </w:rPr>
        <w:t>
      5. Түзету коэффициентін қолдану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17-1-баппен толықтырылды - ҚР 2009.12.30 </w:t>
      </w:r>
      <w:r>
        <w:rPr>
          <w:rFonts w:ascii="Times New Roman"/>
          <w:b w:val="false"/>
          <w:i w:val="false"/>
          <w:color w:val="ff0000"/>
          <w:sz w:val="28"/>
        </w:rPr>
        <w:t>№ 234-IV</w:t>
      </w:r>
      <w:r>
        <w:rPr>
          <w:rFonts w:ascii="Times New Roman"/>
          <w:b w:val="false"/>
          <w:i w:val="false"/>
          <w:color w:val="ff0000"/>
          <w:sz w:val="28"/>
        </w:rPr>
        <w:t xml:space="preserve"> (2011.01.01 бастап қолданысқа енгізіледі);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Келтірілген зиянның мөлшерін айқындау </w:t>
      </w:r>
    </w:p>
    <w:p>
      <w:pPr>
        <w:spacing w:after="0"/>
        <w:ind w:left="0"/>
        <w:jc w:val="both"/>
      </w:pPr>
      <w:r>
        <w:rPr>
          <w:rFonts w:ascii="Times New Roman"/>
          <w:b w:val="false"/>
          <w:i w:val="false"/>
          <w:color w:val="ff0000"/>
          <w:sz w:val="28"/>
        </w:rPr>
        <w:t xml:space="preserve">
      1. Алынып тасталды - ҚР 2007.05.07 № </w:t>
      </w:r>
      <w:r>
        <w:rPr>
          <w:rFonts w:ascii="Times New Roman"/>
          <w:b w:val="false"/>
          <w:i w:val="false"/>
          <w:color w:val="ff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25" w:id="107"/>
    <w:p>
      <w:pPr>
        <w:spacing w:after="0"/>
        <w:ind w:left="0"/>
        <w:jc w:val="both"/>
      </w:pPr>
      <w:r>
        <w:rPr>
          <w:rFonts w:ascii="Times New Roman"/>
          <w:b w:val="false"/>
          <w:i w:val="false"/>
          <w:color w:val="000000"/>
          <w:sz w:val="28"/>
        </w:rPr>
        <w:t>
      2. Қызметкердің өмірі мен денсаулығына келтірілген зиян қызметкердің уақытша еңбекке қабілетсіздігіне байланысты зиянды қоспағанда, оның қайтыс болуына немесе оған кәсіптік еңбекке қабілеттілігінен айрылу дәрежесін белгілеуге байланысты зиянның материалдық көрінісін қамтиды.</w:t>
      </w:r>
    </w:p>
    <w:bookmarkEnd w:id="107"/>
    <w:p>
      <w:pPr>
        <w:spacing w:after="0"/>
        <w:ind w:left="0"/>
        <w:jc w:val="both"/>
      </w:pPr>
      <w:r>
        <w:rPr>
          <w:rFonts w:ascii="Times New Roman"/>
          <w:b w:val="false"/>
          <w:i w:val="false"/>
          <w:color w:val="000000"/>
          <w:sz w:val="28"/>
        </w:rPr>
        <w:t xml:space="preserve">
      Қызметкердің өмірі мен денсаулығына келтірілген зиянның мөлшері осы Заңға сәйкес тапсырылған құжаттардың негізінде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Зиянның мөлшерін айқындау тәртібі. Қызметкердіжазатайым оқиғалардан міндетті сақтандыру шарты бойынша сақтандыру төлемдері</w:t>
      </w:r>
    </w:p>
    <w:bookmarkStart w:name="z1" w:id="108"/>
    <w:p>
      <w:pPr>
        <w:spacing w:after="0"/>
        <w:ind w:left="0"/>
        <w:jc w:val="both"/>
      </w:pPr>
      <w:r>
        <w:rPr>
          <w:rFonts w:ascii="Times New Roman"/>
          <w:b w:val="false"/>
          <w:i w:val="false"/>
          <w:color w:val="000000"/>
          <w:sz w:val="28"/>
        </w:rPr>
        <w:t>
      1. Қызметкердің қайтыс болуына немесе оған кәсіптік еңбекке қабілеттілігінен айырылу дәрежесін белгілеуге байланысты табысты (кірісті) жоғалтуға қатысты зиянның мөлшері Қазақстан Республикасы Азаматтық кодексінің талаптарына сәйкес айқындалады.</w:t>
      </w:r>
    </w:p>
    <w:bookmarkEnd w:id="108"/>
    <w:p>
      <w:pPr>
        <w:spacing w:after="0"/>
        <w:ind w:left="0"/>
        <w:jc w:val="both"/>
      </w:pPr>
      <w:r>
        <w:rPr>
          <w:rFonts w:ascii="Times New Roman"/>
          <w:b w:val="false"/>
          <w:i w:val="false"/>
          <w:color w:val="000000"/>
          <w:sz w:val="28"/>
        </w:rPr>
        <w:t>
      Өзіне кәсіптік еңбекке қабілеттілігінен айырылу дәрежесін бестен жиырма тоғыз пайызды қоса алғанға дейін белгілеуге байланысты қызметкердің табысты (кірісті) жоғалтуына қатысты зиянды өтеуді сақтанушы Қазақстан Республикасының еңбек заңнамасына сәйкес жүзеге асырады.</w:t>
      </w:r>
    </w:p>
    <w:p>
      <w:pPr>
        <w:spacing w:after="0"/>
        <w:ind w:left="0"/>
        <w:jc w:val="both"/>
      </w:pPr>
      <w:r>
        <w:rPr>
          <w:rFonts w:ascii="Times New Roman"/>
          <w:b w:val="false"/>
          <w:i w:val="false"/>
          <w:color w:val="000000"/>
          <w:sz w:val="28"/>
        </w:rPr>
        <w:t>
      Өзіне кәсіптік еңбекке қабілеттілігінен айырылу дәрежесін отыздан бір жүз пайызды қоса алғанға дейін белгілеуге байланысты қызметкердің табысты (кірісті) жоғалтуына қатысты зиянды өтеу ретінде қызметкерге тиесілі ай сайынғы сақтандыру төлемін сақтандырушы жүзеге асырады.</w:t>
      </w:r>
    </w:p>
    <w:p>
      <w:pPr>
        <w:spacing w:after="0"/>
        <w:ind w:left="0"/>
        <w:jc w:val="both"/>
      </w:pPr>
      <w:r>
        <w:rPr>
          <w:rFonts w:ascii="Times New Roman"/>
          <w:b w:val="false"/>
          <w:i w:val="false"/>
          <w:color w:val="000000"/>
          <w:sz w:val="28"/>
        </w:rPr>
        <w:t>
      Өтеуге жататын жоғалтылған табысты (кірісті) есептеу үшін ескерілетін орташа айлық табыстың (кірістің) мөлшері қызметкерді жазатайым оқиғалардан міндетті сақтандыру шартын жасасу күні тиісті қаржы жылына арналған республикалық бюджет туралы заңда белгіленген ең төмен жалақының он еселенген мөлшерінен аспайды.</w:t>
      </w:r>
    </w:p>
    <w:p>
      <w:pPr>
        <w:spacing w:after="0"/>
        <w:ind w:left="0"/>
        <w:jc w:val="both"/>
      </w:pPr>
      <w:r>
        <w:rPr>
          <w:rFonts w:ascii="Times New Roman"/>
          <w:b w:val="false"/>
          <w:i w:val="false"/>
          <w:color w:val="000000"/>
          <w:sz w:val="28"/>
        </w:rPr>
        <w:t>
      Сақтандыру төлемінің мөлшері еңбекке қабілеттілігінен айырылу жағдайы бойынша Мемлекеттік әлеуметтік сақтандыру қорынан төленетін әлеуметтік төлем шегеріліп жүзеге асырылады.</w:t>
      </w:r>
    </w:p>
    <w:p>
      <w:pPr>
        <w:spacing w:after="0"/>
        <w:ind w:left="0"/>
        <w:jc w:val="both"/>
      </w:pPr>
      <w:r>
        <w:rPr>
          <w:rFonts w:ascii="Times New Roman"/>
          <w:b w:val="false"/>
          <w:i w:val="false"/>
          <w:color w:val="000000"/>
          <w:sz w:val="28"/>
        </w:rPr>
        <w:t>
      Өзіне кәсіптік еңбекке қабілеттілігінен айырылу дәрежесін бір жылдан аспайтын мерзімге белгілеуге байланысты қызметкердің табысты (кірісті) жоғалтуына қатысты зиянды өтеу ретінде тиесілі сақтандыру төлемін сақтандырушы ай сайын аннуитет шарты негізінде жүзеге асырады. Бұл ретте, сақтандырушы бірінші сақтандыру төлемін осы Заңның 20-бабының 2-тармағында көзделген құжаттарды ұсынған кезден бастап жеті жұмыс күні ішінде жүзеге асырады.</w:t>
      </w:r>
    </w:p>
    <w:p>
      <w:pPr>
        <w:spacing w:after="0"/>
        <w:ind w:left="0"/>
        <w:jc w:val="both"/>
      </w:pPr>
      <w:r>
        <w:rPr>
          <w:rFonts w:ascii="Times New Roman"/>
          <w:b w:val="false"/>
          <w:i w:val="false"/>
          <w:color w:val="000000"/>
          <w:sz w:val="28"/>
        </w:rPr>
        <w:t>
      Өзіне кәсіптік еңбекке қабілеттілігінен айырылу дәрежесін бір жыл және одан да көп мерзімге белгілеуге байланысты қызметкердің табысты (кірісті) жоғалтуына қатысты зиянды өтеу ретінде тиесілі сақтандыру төлемі осы Заңның 23-бабына сәйкес сақтанушымен жасалған аннуитет шартына сәйкес қызметкердің кәсіптік еңбекке қабілеттілігінен айырылу дәрежесін белгілеу не ұзарту (қайта куәландыру) мерзіміне тең, бірақ қызметкердің Қазақстан Республикасының әлеуметтік қорғау туралы заңнамасында белгіленген зейнеткерлік жасқа жетуі мерзімінен аспайтын мерзім бойы қызметкердің пайдасына аннуитеттік төлемдер түрінде жүзеге асырылады.</w:t>
      </w:r>
    </w:p>
    <w:p>
      <w:pPr>
        <w:spacing w:after="0"/>
        <w:ind w:left="0"/>
        <w:jc w:val="both"/>
      </w:pPr>
      <w:r>
        <w:rPr>
          <w:rFonts w:ascii="Times New Roman"/>
          <w:b w:val="false"/>
          <w:i w:val="false"/>
          <w:color w:val="000000"/>
          <w:sz w:val="28"/>
        </w:rPr>
        <w:t>
      Табысты (кірісті) жоғалтуға байланысты зиянды өтеу ретінде сақтандырушы жүзеге асыратын сақтандыру төлемдерінен міндетті зейнетақы жарналары ұсталады және бірыңғай жинақтаушы зейнетақы қорына аударылады.</w:t>
      </w:r>
    </w:p>
    <w:p>
      <w:pPr>
        <w:spacing w:after="0"/>
        <w:ind w:left="0"/>
        <w:jc w:val="both"/>
      </w:pPr>
      <w:r>
        <w:rPr>
          <w:rFonts w:ascii="Times New Roman"/>
          <w:b w:val="false"/>
          <w:i w:val="false"/>
          <w:color w:val="000000"/>
          <w:sz w:val="28"/>
        </w:rPr>
        <w:t>
      Жазатайым оқиға болған кезде қызметкердің қайтыс болуына байланысты, сондай-ақ орын алған жазатайым оқиғаның салдарынан оның денсаулығының нашарлау себебі бойынша зиянды өтеу жөніндегі сақтандыру төлемі Қазақстан Республикасының заңдарына сәйкес зиянды өтету құқығы бар тұлғалардың пайдасына аннуитеттік төлемдер түрінде Қазақстан Республикасының Азаматтық кодексінде белгіленген мерзім бойы жүзеге асырылады.</w:t>
      </w:r>
    </w:p>
    <w:p>
      <w:pPr>
        <w:spacing w:after="0"/>
        <w:ind w:left="0"/>
        <w:jc w:val="both"/>
      </w:pPr>
      <w:r>
        <w:rPr>
          <w:rFonts w:ascii="Times New Roman"/>
          <w:b w:val="false"/>
          <w:i w:val="false"/>
          <w:color w:val="000000"/>
          <w:sz w:val="28"/>
        </w:rPr>
        <w:t>
      Осы Заңда көзделген жағдайларда, пайда алушылар болып табылатын өзге де тұлғалардың сақтандыру төлемін алуға құқығы бар.</w:t>
      </w:r>
    </w:p>
    <w:p>
      <w:pPr>
        <w:spacing w:after="0"/>
        <w:ind w:left="0"/>
        <w:jc w:val="both"/>
      </w:pPr>
      <w:r>
        <w:rPr>
          <w:rFonts w:ascii="Times New Roman"/>
          <w:b w:val="false"/>
          <w:i w:val="false"/>
          <w:color w:val="000000"/>
          <w:sz w:val="28"/>
        </w:rPr>
        <w:t>
      Аннуитет шарты бойынша аннуитеттік төлемдерді есептеу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Өмірі мен денсаулығына келтірген зиян үшін белгіленген тәртіппен жауапты деп танылған заңды тұлға таратылған жағдайда, зардап шеккен қызметкермен не қызметкердің қайтыс болуына байланысты зиянды өтетуге Қазақстан Республикасының заңнамалық актісіне сәйкес құқығы бар адаммен осы Заңда көзделген тәртіппен аннуитет шарты жасалады.</w:t>
      </w:r>
    </w:p>
    <w:bookmarkStart w:name="z126"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баптың 2-1-тармағына сәйкес бір санаторийлік-курорттық емделуге ақы төлеуге жұмсалған шығыстарды қоспағанда, жұмыскерге кәсіптік еңбекке қабілеттілігінен айырылу дәрежесі белгіленген жағдайда оның денсаулығының зақымдануынан туындаған қосымша шығыстарды өтеуді сақтандырушы осы шығыстарды шеккен жұмыскер не тұлға ұсынған, осы шығыстарды растайтын құжаттардың негізінде жүзеге асырады. Бұл ретте,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bookmarkEnd w:id="109"/>
    <w:p>
      <w:pPr>
        <w:spacing w:after="0"/>
        <w:ind w:left="0"/>
        <w:jc w:val="both"/>
      </w:pPr>
      <w:r>
        <w:rPr>
          <w:rFonts w:ascii="Times New Roman"/>
          <w:b w:val="false"/>
          <w:i w:val="false"/>
          <w:color w:val="000000"/>
          <w:sz w:val="28"/>
        </w:rPr>
        <w:t>
      Денсаулықтың зақымдануынан туындаған қосымша шығыстарды өтеу жөніндегі сақтандыру төлемдерінің жиынтық мөлшері мынадай мөлшерлерден (республикалық бюджет туралы заңмен тиісті қаржы жылына белгіленген айлық есептік көрсеткіштерде) аспауға тиіс:</w:t>
      </w:r>
    </w:p>
    <w:p>
      <w:pPr>
        <w:spacing w:after="0"/>
        <w:ind w:left="0"/>
        <w:jc w:val="both"/>
      </w:pPr>
      <w:r>
        <w:rPr>
          <w:rFonts w:ascii="Times New Roman"/>
          <w:b w:val="false"/>
          <w:i w:val="false"/>
          <w:color w:val="000000"/>
          <w:sz w:val="28"/>
        </w:rPr>
        <w:t>
      1) кәсіптік еңбекке қабілеттілігінен айырылу дәрежесі отыздан елу тоғыз пайызды қоса алғанға дейін белгіленген кезде – 500;</w:t>
      </w:r>
    </w:p>
    <w:p>
      <w:pPr>
        <w:spacing w:after="0"/>
        <w:ind w:left="0"/>
        <w:jc w:val="both"/>
      </w:pPr>
      <w:r>
        <w:rPr>
          <w:rFonts w:ascii="Times New Roman"/>
          <w:b w:val="false"/>
          <w:i w:val="false"/>
          <w:color w:val="000000"/>
          <w:sz w:val="28"/>
        </w:rPr>
        <w:t>
      2) кәсіптік еңбекке қабілеттілігінен айырылу дәрежесі алпыстан сексен тоғыз пайызды қоса алғанға дейін белгіленген кезде – 750;</w:t>
      </w:r>
    </w:p>
    <w:p>
      <w:pPr>
        <w:spacing w:after="0"/>
        <w:ind w:left="0"/>
        <w:jc w:val="both"/>
      </w:pPr>
      <w:r>
        <w:rPr>
          <w:rFonts w:ascii="Times New Roman"/>
          <w:b w:val="false"/>
          <w:i w:val="false"/>
          <w:color w:val="000000"/>
          <w:sz w:val="28"/>
        </w:rPr>
        <w:t>
      3) кәсіптік еңбекке қабілеттілігінен айырылу дәрежесі тоқсаннан бір жүз пайызды қоса алғанға дейін белгіленген кезде – 1000.</w:t>
      </w:r>
    </w:p>
    <w:p>
      <w:pPr>
        <w:spacing w:after="0"/>
        <w:ind w:left="0"/>
        <w:jc w:val="both"/>
      </w:pPr>
      <w:r>
        <w:rPr>
          <w:rFonts w:ascii="Times New Roman"/>
          <w:b w:val="false"/>
          <w:i w:val="false"/>
          <w:color w:val="000000"/>
          <w:sz w:val="28"/>
        </w:rPr>
        <w:t>
      Денсаулықтың зақымдануынан туындаған қосымша шығыстарды өтеу жөніндегі сақтандыру төлемдерін сақтандырушы осы шығыстарды шеккен қызметкер не тұлға осы шығыстарды растайтын құжаттарды ұсынған кезден бастап жеті жұмыс күні ішінде, осы тармақта белгіленген мөлшерлер шегінде жүзеге асырады.</w:t>
      </w:r>
    </w:p>
    <w:p>
      <w:pPr>
        <w:spacing w:after="0"/>
        <w:ind w:left="0"/>
        <w:jc w:val="both"/>
      </w:pPr>
      <w:r>
        <w:rPr>
          <w:rFonts w:ascii="Times New Roman"/>
          <w:b w:val="false"/>
          <w:i w:val="false"/>
          <w:color w:val="000000"/>
          <w:sz w:val="28"/>
        </w:rPr>
        <w:t>
      Денсаулықтың зақымдануынан туындаған қосымша шығыстарды өтеу жөніндегі жиынтық сақтандыру төлемдерін сақтандырушы осы тармақтың екінші бөлігінде айқындалған мөлшерлер шегінде, кәсіптік еңбекке қабілеттілігінен айырылудың алғаш рет белгіленген тиісті дәрежесі бойынша жүзеге асырады.</w:t>
      </w:r>
    </w:p>
    <w:bookmarkStart w:name="z911" w:id="110"/>
    <w:p>
      <w:pPr>
        <w:spacing w:after="0"/>
        <w:ind w:left="0"/>
        <w:jc w:val="both"/>
      </w:pPr>
      <w:r>
        <w:rPr>
          <w:rFonts w:ascii="Times New Roman"/>
          <w:b w:val="false"/>
          <w:i w:val="false"/>
          <w:color w:val="000000"/>
          <w:sz w:val="28"/>
        </w:rPr>
        <w:t>
      2-1. Кәсіптік еңбекке қабілеттілігінен айырылу дәрежесі бастапқы белгіленгеннен кейін зардап шеккен жұмыскердің зардап шеккен жұмыскерді оңалтудың жеке бағдарламасына қарамастан бір санаторийлік-курорттық емделуге ақы төлеуге жұмсалған шығыстарды өтеттіріп алуға құқығы бар.</w:t>
      </w:r>
    </w:p>
    <w:bookmarkEnd w:id="110"/>
    <w:p>
      <w:pPr>
        <w:spacing w:after="0"/>
        <w:ind w:left="0"/>
        <w:jc w:val="both"/>
      </w:pPr>
      <w:r>
        <w:rPr>
          <w:rFonts w:ascii="Times New Roman"/>
          <w:b w:val="false"/>
          <w:i w:val="false"/>
          <w:color w:val="000000"/>
          <w:sz w:val="28"/>
        </w:rPr>
        <w:t>
      Жұмсалған шығыстарды өтеу осы шығыстарды растайтын құжаттардың негізінде, республикалық бюджет туралы заңда тиісті қаржы жылына белгіленген айлық есептік көрсеткіштің бір жүз еселенген мөлшеріне дейінгі мөлшерде жүзеге асырылады.</w:t>
      </w:r>
    </w:p>
    <w:bookmarkStart w:name="z912" w:id="111"/>
    <w:p>
      <w:pPr>
        <w:spacing w:after="0"/>
        <w:ind w:left="0"/>
        <w:jc w:val="both"/>
      </w:pPr>
      <w:r>
        <w:rPr>
          <w:rFonts w:ascii="Times New Roman"/>
          <w:b w:val="false"/>
          <w:i w:val="false"/>
          <w:color w:val="000000"/>
          <w:sz w:val="28"/>
        </w:rPr>
        <w:t>
      2-2. Кәсіптік еңбекке қабілеттілігінен айырылу дәрежесі 2015 жылғы 10 мамырға дейін отыздан бір жүз пайызды қоса алғандағы мөлшерде бастапқы рет белгіленген және 2015 жылғы 10 мамырдан 2024 жылғы 1 қаңтарға дейінгі кезеңде куәландыру мерзімінсіз ұзартылған (қайта куәландырылған) жұмыскерлер жұмыскердің кәсіптік еңбекке қабілеттілігінен айырылу дәрежесін ұзарту (қайта куәландыру) мерзіміне тең мерзім ішінде сақтандыру төлемдерін алуға құқылы.</w:t>
      </w:r>
    </w:p>
    <w:bookmarkEnd w:id="111"/>
    <w:p>
      <w:pPr>
        <w:spacing w:after="0"/>
        <w:ind w:left="0"/>
        <w:jc w:val="both"/>
      </w:pPr>
      <w:r>
        <w:rPr>
          <w:rFonts w:ascii="Times New Roman"/>
          <w:b w:val="false"/>
          <w:i w:val="false"/>
          <w:color w:val="000000"/>
          <w:sz w:val="28"/>
        </w:rPr>
        <w:t xml:space="preserve">
      Осы тармақта көрсетілген сақтандыру төлемдері сақтанушы (пайда алушы) осы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ұсына отырып жүгінген күннен бастап тағайындалады.</w:t>
      </w:r>
    </w:p>
    <w:bookmarkStart w:name="z127" w:id="112"/>
    <w:p>
      <w:pPr>
        <w:spacing w:after="0"/>
        <w:ind w:left="0"/>
        <w:jc w:val="both"/>
      </w:pPr>
      <w:r>
        <w:rPr>
          <w:rFonts w:ascii="Times New Roman"/>
          <w:b w:val="false"/>
          <w:i w:val="false"/>
          <w:color w:val="000000"/>
          <w:sz w:val="28"/>
        </w:rPr>
        <w:t>
      3. Зардап шеккен қызметкер қайтыс болған жағдайда, оны жерлеуді жүзеге асырған тұлғаға сақтандырушы жерлеуге жұмсалған шығыстарды республикалық бюджет туралы заңда тиісті қаржы жылына белгіленген айлық есептік көрсеткіштің бір жүз еселенген мөлшерінде өтейді.</w:t>
      </w:r>
    </w:p>
    <w:bookmarkEnd w:id="112"/>
    <w:bookmarkStart w:name="z128" w:id="113"/>
    <w:p>
      <w:pPr>
        <w:spacing w:after="0"/>
        <w:ind w:left="0"/>
        <w:jc w:val="both"/>
      </w:pPr>
      <w:r>
        <w:rPr>
          <w:rFonts w:ascii="Times New Roman"/>
          <w:b w:val="false"/>
          <w:i w:val="false"/>
          <w:color w:val="000000"/>
          <w:sz w:val="28"/>
        </w:rPr>
        <w:t>
      4. Егер осы бапта көзделген сақтандыру төлемінің (сақтандыру төлемдерінің) және (немесе) жерлеуге жұмсалған шығыстардың мөлшері жұмыскерді жазатайым оқиғалардан міндетті сақтандыру шартында белгіленген сақтандыру сомасының мөлшерінен асып түскен жағдайда, айырма сақтандырушыға сақтанушының есебінен төленеді.</w:t>
      </w:r>
    </w:p>
    <w:bookmarkEnd w:id="113"/>
    <w:p>
      <w:pPr>
        <w:spacing w:after="0"/>
        <w:ind w:left="0"/>
        <w:jc w:val="both"/>
      </w:pPr>
      <w:r>
        <w:rPr>
          <w:rFonts w:ascii="Times New Roman"/>
          <w:b w:val="false"/>
          <w:i w:val="false"/>
          <w:color w:val="000000"/>
          <w:sz w:val="28"/>
        </w:rPr>
        <w:t>
      Егер сақтандыру төлемінің (сақтандыру төлемдерінің) және жерлеуге жұмсалған шығыстардың, оңалту шараларын жүргізуге, санаторийлік-курорттық емделуге жұмсалған шығындардың сомасын (сомаларын) ескере отырып, алдын алу шараларын жүргізуге жұмсалған шығындар жұмыскерді жазатайым оқиғалардан міндетті сақтандыру шартында белгіленген сақтандыру сомасының мөлшерінен асып түскен жағдайда, алдын алу шараларын жүргізуге жұмсалған шығындар жүзеге асырылмайды.</w:t>
      </w:r>
    </w:p>
    <w:bookmarkStart w:name="z129" w:id="114"/>
    <w:p>
      <w:pPr>
        <w:spacing w:after="0"/>
        <w:ind w:left="0"/>
        <w:jc w:val="both"/>
      </w:pPr>
      <w:r>
        <w:rPr>
          <w:rFonts w:ascii="Times New Roman"/>
          <w:b w:val="false"/>
          <w:i w:val="false"/>
          <w:color w:val="000000"/>
          <w:sz w:val="28"/>
        </w:rPr>
        <w:t>
      5. Сақтандыру төлемін аударуға байланысты шығыстар сақтандырушының есебінен жүргізіледі.</w:t>
      </w:r>
    </w:p>
    <w:bookmarkEnd w:id="114"/>
    <w:bookmarkStart w:name="z913" w:id="115"/>
    <w:p>
      <w:pPr>
        <w:spacing w:after="0"/>
        <w:ind w:left="0"/>
        <w:jc w:val="both"/>
      </w:pPr>
      <w:r>
        <w:rPr>
          <w:rFonts w:ascii="Times New Roman"/>
          <w:b w:val="false"/>
          <w:i w:val="false"/>
          <w:color w:val="000000"/>
          <w:sz w:val="28"/>
        </w:rPr>
        <w:t>
      6. Сақтанушыға алдын алу шараларын жүргізуге нақты жұмсаған шығындарын өтеуді сақтандырушы сақтандыру сыйлықақысы толық көлемде төленген жағдайда және сақтандыру шартының қолданылу мерзімі аяқталғаннан кейін ғана, уәкілетті орган айқындаған тәртіппен сақтандыру сыйлықақысының алты пайызынан аспайтын мөлшерде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Қызметкерді жазатайым оқиғалардан міндетті сақтандыру шарты бойынша сақтандыру төлемдерін жүзеге асырудың ерекшеліктері</w:t>
      </w:r>
    </w:p>
    <w:bookmarkStart w:name="z46" w:id="116"/>
    <w:p>
      <w:pPr>
        <w:spacing w:after="0"/>
        <w:ind w:left="0"/>
        <w:jc w:val="both"/>
      </w:pPr>
      <w:r>
        <w:rPr>
          <w:rFonts w:ascii="Times New Roman"/>
          <w:b w:val="false"/>
          <w:i w:val="false"/>
          <w:color w:val="000000"/>
          <w:sz w:val="28"/>
        </w:rPr>
        <w:t>
      1. Сақтанушы "жалпы сақтандыру" саласындағы сақтандыру қызметін жүзеге асыратын сақтандырушымен қызметкерді жазатайым оқиғалардан міндетті сақтандыру шартын жасасқан жағдайда, осы сақтандырушы мынадай:</w:t>
      </w:r>
    </w:p>
    <w:bookmarkEnd w:id="116"/>
    <w:bookmarkStart w:name="z48" w:id="117"/>
    <w:p>
      <w:pPr>
        <w:spacing w:after="0"/>
        <w:ind w:left="0"/>
        <w:jc w:val="both"/>
      </w:pPr>
      <w:r>
        <w:rPr>
          <w:rFonts w:ascii="Times New Roman"/>
          <w:b w:val="false"/>
          <w:i w:val="false"/>
          <w:color w:val="000000"/>
          <w:sz w:val="28"/>
        </w:rPr>
        <w:t>
      1) қызметкердің кемінде бір жыл мерзімге кәсіптік еңбекке қабілеттілігінен айрылу дәрежесін белгілеуге байланысты оның жалақысынан (табысынан) айрылуына қатысты зиянды өтеу;</w:t>
      </w:r>
    </w:p>
    <w:bookmarkEnd w:id="117"/>
    <w:bookmarkStart w:name="z152" w:id="118"/>
    <w:p>
      <w:pPr>
        <w:spacing w:after="0"/>
        <w:ind w:left="0"/>
        <w:jc w:val="both"/>
      </w:pPr>
      <w:r>
        <w:rPr>
          <w:rFonts w:ascii="Times New Roman"/>
          <w:b w:val="false"/>
          <w:i w:val="false"/>
          <w:color w:val="000000"/>
          <w:sz w:val="28"/>
        </w:rPr>
        <w:t>
      2) сақтандыру жағдайы басталған кезде қызметкердің денсаулығының зақымдануынан туындаған шығыстарды өтеу бойынша сақтандыру төлемдерін жүзеге асырады.</w:t>
      </w:r>
    </w:p>
    <w:bookmarkEnd w:id="118"/>
    <w:p>
      <w:pPr>
        <w:spacing w:after="0"/>
        <w:ind w:left="0"/>
        <w:jc w:val="both"/>
      </w:pPr>
      <w:r>
        <w:rPr>
          <w:rFonts w:ascii="Times New Roman"/>
          <w:b w:val="false"/>
          <w:i w:val="false"/>
          <w:color w:val="000000"/>
          <w:sz w:val="28"/>
        </w:rPr>
        <w:t>
      Қызметкерге бір жыл және одан да көп мерзімге кәсіптік еңбекке қабілеттілігінен айрылу дәрежесін белгілеуге байланысты оның жалақысынан (табысынан) айрылуына қатысты зиянды өтеу ретінде тиесілі, сондай-ақ қызметкердің қайтыс болуына байланысты сақтандыру аннуитет шартына сәйкес аннуитеттік сақтандыруды жүзеге асыру құқығына лицензиясы бар сақтандыру ұйымы сақтандыру төлемін жүзеге асырады.</w:t>
      </w:r>
    </w:p>
    <w:p>
      <w:pPr>
        <w:spacing w:after="0"/>
        <w:ind w:left="0"/>
        <w:jc w:val="both"/>
      </w:pPr>
      <w:r>
        <w:rPr>
          <w:rFonts w:ascii="Times New Roman"/>
          <w:b w:val="false"/>
          <w:i w:val="false"/>
          <w:color w:val="000000"/>
          <w:sz w:val="28"/>
        </w:rPr>
        <w:t>
      "Жалпы сақтандыру" саласындағы сақтандыру қызметін жүзеге асыратын сақтандырушы осы Заңның 20-бабының 2-тармағында көзделген құжаттарды алған күннен бастап жеті жұмыс күні ішінде аннуитеттік сақтандыруды жүзеге асыру құқығына лицензиясы бар сақтандыру ұйымына осы Заңға сәйкес ақша аударуды жүзеге асырады.</w:t>
      </w:r>
    </w:p>
    <w:bookmarkStart w:name="z153" w:id="119"/>
    <w:p>
      <w:pPr>
        <w:spacing w:after="0"/>
        <w:ind w:left="0"/>
        <w:jc w:val="both"/>
      </w:pPr>
      <w:r>
        <w:rPr>
          <w:rFonts w:ascii="Times New Roman"/>
          <w:b w:val="false"/>
          <w:i w:val="false"/>
          <w:color w:val="000000"/>
          <w:sz w:val="28"/>
        </w:rPr>
        <w:t>
      2. Сақтанушы аннуитеттік сақтандыру сыныбы бойынша "өмірді сақтандыру" саласындағы сақтандыру қызметін жүзеге асыру құқығына лицензиясы бар сақтандырушымен қызметкерді жазатайым оқиғалардан міндетті сақтандыру шартын жасасқан жағдайда, сақтандыру жағдайы басталған кезде сақтандыру төлемдерін осы сақтандырушы осы Заңның 19-бабында көзделген тәртіппен жүзеге асырады.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және 2012.01.01 дейін қолданыста болады)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Сақтандыру төлемін жүзеге асырудың жалпы талаптары</w:t>
      </w:r>
    </w:p>
    <w:p>
      <w:pPr>
        <w:spacing w:after="0"/>
        <w:ind w:left="0"/>
        <w:jc w:val="both"/>
      </w:pPr>
      <w:r>
        <w:rPr>
          <w:rFonts w:ascii="Times New Roman"/>
          <w:b w:val="false"/>
          <w:i w:val="false"/>
          <w:color w:val="000000"/>
          <w:sz w:val="28"/>
        </w:rPr>
        <w:t>
      1. Сақтандырушыға сақтандыру төлемі туралы талапты сақтанушы немесе пайда алушы болып табылатын өзге тұлға пайда алушының тұрғылықты жерін, байланыс телефондарын, банктік деректемелерін (қажет болғанда), сақтандыру төлемін - қолма-қол ақшамен не банктік шотқа аударым жасау арқылы алу тәртібін көрсетіп, сақтандыру төлемін жүзеге асыруға қажетті құжаттарды қоса тіркей отырып, жазбаша нысанда қояды.</w:t>
      </w:r>
    </w:p>
    <w:bookmarkStart w:name="z134" w:id="120"/>
    <w:p>
      <w:pPr>
        <w:spacing w:after="0"/>
        <w:ind w:left="0"/>
        <w:jc w:val="both"/>
      </w:pPr>
      <w:r>
        <w:rPr>
          <w:rFonts w:ascii="Times New Roman"/>
          <w:b w:val="false"/>
          <w:i w:val="false"/>
          <w:color w:val="000000"/>
          <w:sz w:val="28"/>
        </w:rPr>
        <w:t>
      2. Сақтандыру төлемі туралы өтінішке мынадай құжаттар қоса беріледі:</w:t>
      </w:r>
    </w:p>
    <w:bookmarkEnd w:id="120"/>
    <w:p>
      <w:pPr>
        <w:spacing w:after="0"/>
        <w:ind w:left="0"/>
        <w:jc w:val="both"/>
      </w:pPr>
      <w:r>
        <w:rPr>
          <w:rFonts w:ascii="Times New Roman"/>
          <w:b w:val="false"/>
          <w:i w:val="false"/>
          <w:color w:val="000000"/>
          <w:sz w:val="28"/>
        </w:rPr>
        <w:t>
      1) кәсіптік еңбекке қабілеттілігінен айырылу дәрежесі белгіленген жағдайда:</w:t>
      </w:r>
    </w:p>
    <w:p>
      <w:pPr>
        <w:spacing w:after="0"/>
        <w:ind w:left="0"/>
        <w:jc w:val="both"/>
      </w:pPr>
      <w:r>
        <w:rPr>
          <w:rFonts w:ascii="Times New Roman"/>
          <w:b w:val="false"/>
          <w:i w:val="false"/>
          <w:color w:val="000000"/>
          <w:sz w:val="28"/>
        </w:rPr>
        <w:t>
      сақтандыру шартының көшірмесі;</w:t>
      </w:r>
    </w:p>
    <w:p>
      <w:pPr>
        <w:spacing w:after="0"/>
        <w:ind w:left="0"/>
        <w:jc w:val="both"/>
      </w:pPr>
      <w:r>
        <w:rPr>
          <w:rFonts w:ascii="Times New Roman"/>
          <w:b w:val="false"/>
          <w:i w:val="false"/>
          <w:color w:val="000000"/>
          <w:sz w:val="28"/>
        </w:rPr>
        <w:t>
      жазатайым оқиға туралы акт;</w:t>
      </w:r>
    </w:p>
    <w:p>
      <w:pPr>
        <w:spacing w:after="0"/>
        <w:ind w:left="0"/>
        <w:jc w:val="both"/>
      </w:pPr>
      <w:r>
        <w:rPr>
          <w:rFonts w:ascii="Times New Roman"/>
          <w:b w:val="false"/>
          <w:i w:val="false"/>
          <w:color w:val="000000"/>
          <w:sz w:val="28"/>
        </w:rPr>
        <w:t>
      зардап шеккен қызметкердің жеке басын куәландыратын құжаттың көшірмесі;</w:t>
      </w:r>
    </w:p>
    <w:p>
      <w:pPr>
        <w:spacing w:after="0"/>
        <w:ind w:left="0"/>
        <w:jc w:val="both"/>
      </w:pPr>
      <w:r>
        <w:rPr>
          <w:rFonts w:ascii="Times New Roman"/>
          <w:b w:val="false"/>
          <w:i w:val="false"/>
          <w:color w:val="000000"/>
          <w:sz w:val="28"/>
        </w:rPr>
        <w:t>
      уәкілетті органның аумақтық бөлімшесінің кәсіптік еңбекке қабілеттілігінен айырылуды белгілеу туралы анықтамасының көшірмесі;</w:t>
      </w:r>
    </w:p>
    <w:p>
      <w:pPr>
        <w:spacing w:after="0"/>
        <w:ind w:left="0"/>
        <w:jc w:val="both"/>
      </w:pPr>
      <w:r>
        <w:rPr>
          <w:rFonts w:ascii="Times New Roman"/>
          <w:b w:val="false"/>
          <w:i w:val="false"/>
          <w:color w:val="000000"/>
          <w:sz w:val="28"/>
        </w:rPr>
        <w:t>
      уәкілетті органның аумақтық бөлімшесінің қосымша көмек пен күтім түрлеріне мұқтаждық туралы анықтамасының көшірмесі;</w:t>
      </w:r>
    </w:p>
    <w:p>
      <w:pPr>
        <w:spacing w:after="0"/>
        <w:ind w:left="0"/>
        <w:jc w:val="both"/>
      </w:pPr>
      <w:r>
        <w:rPr>
          <w:rFonts w:ascii="Times New Roman"/>
          <w:b w:val="false"/>
          <w:i w:val="false"/>
          <w:color w:val="000000"/>
          <w:sz w:val="28"/>
        </w:rPr>
        <w:t>
      емделуге кеткен нақты шығыстарды растайтын құжаттар (шот-фактура, кассалық чек және басқалар);</w:t>
      </w:r>
    </w:p>
    <w:bookmarkStart w:name="z130" w:id="121"/>
    <w:p>
      <w:pPr>
        <w:spacing w:after="0"/>
        <w:ind w:left="0"/>
        <w:jc w:val="both"/>
      </w:pPr>
      <w:r>
        <w:rPr>
          <w:rFonts w:ascii="Times New Roman"/>
          <w:b w:val="false"/>
          <w:i w:val="false"/>
          <w:color w:val="000000"/>
          <w:sz w:val="28"/>
        </w:rPr>
        <w:t>
      уәкілетті органның аумақтық бөлімшесінің еңбекке қабілеттілігінен айырылу жағдайы бойынша тағайындалған әлеуметтік төлем мөлшері не оны тағайындаудан бас тарту туралы анықтамасының көшірмесі;</w:t>
      </w:r>
    </w:p>
    <w:bookmarkEnd w:id="121"/>
    <w:bookmarkStart w:name="z131" w:id="122"/>
    <w:p>
      <w:pPr>
        <w:spacing w:after="0"/>
        <w:ind w:left="0"/>
        <w:jc w:val="both"/>
      </w:pPr>
      <w:r>
        <w:rPr>
          <w:rFonts w:ascii="Times New Roman"/>
          <w:b w:val="false"/>
          <w:i w:val="false"/>
          <w:color w:val="000000"/>
          <w:sz w:val="28"/>
        </w:rPr>
        <w:t>
      кәсіптік патология және сараптама саласында мамандандырылған медициналық көмек көрсететін денсаулық сақтау ұйымы берген, кәсіптік аурудың бар-жоғын растайтын құжаттың көшірмесі;</w:t>
      </w:r>
    </w:p>
    <w:bookmarkEnd w:id="122"/>
    <w:p>
      <w:pPr>
        <w:spacing w:after="0"/>
        <w:ind w:left="0"/>
        <w:jc w:val="both"/>
      </w:pPr>
      <w:r>
        <w:rPr>
          <w:rFonts w:ascii="Times New Roman"/>
          <w:b w:val="false"/>
          <w:i w:val="false"/>
          <w:color w:val="000000"/>
          <w:sz w:val="28"/>
        </w:rPr>
        <w:t>
      жұмыс беруші куәландырған, зардап шеккен қызметкердің жұмыс істеген, бірақ он екі айдан аспайтын кезеңдегі жалақысының мөлшерін растайтын құжаттың көшірмесі;</w:t>
      </w:r>
    </w:p>
    <w:p>
      <w:pPr>
        <w:spacing w:after="0"/>
        <w:ind w:left="0"/>
        <w:jc w:val="both"/>
      </w:pPr>
      <w:r>
        <w:rPr>
          <w:rFonts w:ascii="Times New Roman"/>
          <w:b w:val="false"/>
          <w:i w:val="false"/>
          <w:color w:val="000000"/>
          <w:sz w:val="28"/>
        </w:rPr>
        <w:t>
      2) қызметкер қайтыс болған жағдайда:</w:t>
      </w:r>
    </w:p>
    <w:p>
      <w:pPr>
        <w:spacing w:after="0"/>
        <w:ind w:left="0"/>
        <w:jc w:val="both"/>
      </w:pPr>
      <w:r>
        <w:rPr>
          <w:rFonts w:ascii="Times New Roman"/>
          <w:b w:val="false"/>
          <w:i w:val="false"/>
          <w:color w:val="000000"/>
          <w:sz w:val="28"/>
        </w:rPr>
        <w:t>
      сақтандыру шартының көшірмесі;</w:t>
      </w:r>
    </w:p>
    <w:p>
      <w:pPr>
        <w:spacing w:after="0"/>
        <w:ind w:left="0"/>
        <w:jc w:val="both"/>
      </w:pPr>
      <w:r>
        <w:rPr>
          <w:rFonts w:ascii="Times New Roman"/>
          <w:b w:val="false"/>
          <w:i w:val="false"/>
          <w:color w:val="000000"/>
          <w:sz w:val="28"/>
        </w:rPr>
        <w:t>
      жазатайым оқиға туралы акт;</w:t>
      </w:r>
    </w:p>
    <w:p>
      <w:pPr>
        <w:spacing w:after="0"/>
        <w:ind w:left="0"/>
        <w:jc w:val="both"/>
      </w:pPr>
      <w:r>
        <w:rPr>
          <w:rFonts w:ascii="Times New Roman"/>
          <w:b w:val="false"/>
          <w:i w:val="false"/>
          <w:color w:val="000000"/>
          <w:sz w:val="28"/>
        </w:rPr>
        <w:t>
      қызметкердің қайтыс болуы туралы куәліктің көшірмесі немесе хабарлама;</w:t>
      </w:r>
    </w:p>
    <w:p>
      <w:pPr>
        <w:spacing w:after="0"/>
        <w:ind w:left="0"/>
        <w:jc w:val="both"/>
      </w:pPr>
      <w:r>
        <w:rPr>
          <w:rFonts w:ascii="Times New Roman"/>
          <w:b w:val="false"/>
          <w:i w:val="false"/>
          <w:color w:val="000000"/>
          <w:sz w:val="28"/>
        </w:rPr>
        <w:t>
      қызметкер қайтыс болған жағдайда, пайда алушының зиянды өтетуге құқығын растайтын құжаттың нотариат куәландырған көшірмесі;</w:t>
      </w:r>
    </w:p>
    <w:p>
      <w:pPr>
        <w:spacing w:after="0"/>
        <w:ind w:left="0"/>
        <w:jc w:val="both"/>
      </w:pPr>
      <w:r>
        <w:rPr>
          <w:rFonts w:ascii="Times New Roman"/>
          <w:b w:val="false"/>
          <w:i w:val="false"/>
          <w:color w:val="000000"/>
          <w:sz w:val="28"/>
        </w:rPr>
        <w:t>
      пайда алушының жеке басын куәландыратын құжаттың көшірмесі;</w:t>
      </w:r>
    </w:p>
    <w:p>
      <w:pPr>
        <w:spacing w:after="0"/>
        <w:ind w:left="0"/>
        <w:jc w:val="both"/>
      </w:pPr>
      <w:r>
        <w:rPr>
          <w:rFonts w:ascii="Times New Roman"/>
          <w:b w:val="false"/>
          <w:i w:val="false"/>
          <w:color w:val="000000"/>
          <w:sz w:val="28"/>
        </w:rPr>
        <w:t>
      жұмыс беруші куәландырған, қайтыс болған қызметкердің жұмыс істеген, бірақ он екі айдан аспайтын кезеңдегі жалақысының мөлшерін растайтын құжаттың көшірмесі;</w:t>
      </w:r>
    </w:p>
    <w:p>
      <w:pPr>
        <w:spacing w:after="0"/>
        <w:ind w:left="0"/>
        <w:jc w:val="both"/>
      </w:pPr>
      <w:r>
        <w:rPr>
          <w:rFonts w:ascii="Times New Roman"/>
          <w:b w:val="false"/>
          <w:i w:val="false"/>
          <w:color w:val="000000"/>
          <w:sz w:val="28"/>
        </w:rPr>
        <w:t>
      3) сақтандыру жағдайы басталған кезде залалды болғызбау немесе азайту мақсатында сақтанушының шеккен шығыстарын, олар болған жағдайда, растайтын құжаттар.</w:t>
      </w:r>
    </w:p>
    <w:p>
      <w:pPr>
        <w:spacing w:after="0"/>
        <w:ind w:left="0"/>
        <w:jc w:val="both"/>
      </w:pPr>
      <w:r>
        <w:rPr>
          <w:rFonts w:ascii="Times New Roman"/>
          <w:b w:val="false"/>
          <w:i w:val="false"/>
          <w:color w:val="000000"/>
          <w:sz w:val="28"/>
        </w:rPr>
        <w:t>
      Сақтандырушының сақтанушыдан не пайда алушыдан қосымша басқа да құжаттарды талап етіп алдыруына жол берілмейді.</w:t>
      </w:r>
    </w:p>
    <w:p>
      <w:pPr>
        <w:spacing w:after="0"/>
        <w:ind w:left="0"/>
        <w:jc w:val="both"/>
      </w:pPr>
      <w:r>
        <w:rPr>
          <w:rFonts w:ascii="Times New Roman"/>
          <w:b w:val="false"/>
          <w:i w:val="false"/>
          <w:color w:val="000000"/>
          <w:sz w:val="28"/>
        </w:rPr>
        <w:t>
      Осы тармақтың бірінші бөлігінде көзделген құжаттарды өтініш беруші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цифрлық жүйелерінде электрондық нысанда болған (оларда көрсетілген мәліметтер болған) жағдайда бермейді.</w:t>
      </w:r>
    </w:p>
    <w:p>
      <w:pPr>
        <w:spacing w:after="0"/>
        <w:ind w:left="0"/>
        <w:jc w:val="both"/>
      </w:pPr>
      <w:r>
        <w:rPr>
          <w:rFonts w:ascii="Times New Roman"/>
          <w:b w:val="false"/>
          <w:i w:val="false"/>
          <w:color w:val="000000"/>
          <w:sz w:val="28"/>
        </w:rPr>
        <w:t>
      Сақтандыру төлемінің мөлшерін есептеу мақсатында сақтандырушы зардап шеккен жұмыскердің немесе оның заңды өкілінің жазбаша нысандағы келісімі болған және Қазақстан Республикасының дербес деректер және оларды қорғау туралы заңнамасының талаптары сақталған кезде осы тармақтың бірінші бөлігінде көзделген құжаттарды (оларда көрсетілген мәліметтерді) және заңмен қорғалатын құпияны құрайтын мәліметтерді мемлекеттік органдардың дерекқорынан және (немесе) цифрлық жүйелерінен электрондық нысанда алуға құқылы.</w:t>
      </w:r>
    </w:p>
    <w:bookmarkStart w:name="z141" w:id="123"/>
    <w:p>
      <w:pPr>
        <w:spacing w:after="0"/>
        <w:ind w:left="0"/>
        <w:jc w:val="both"/>
      </w:pPr>
      <w:r>
        <w:rPr>
          <w:rFonts w:ascii="Times New Roman"/>
          <w:b w:val="false"/>
          <w:i w:val="false"/>
          <w:color w:val="000000"/>
          <w:sz w:val="28"/>
        </w:rPr>
        <w:t>
      3. Құжаттарды қабылдаған сақтандырушы өтініш беруші табыс еткен құжаттардың толық тізбесін және олар қабылданған күнді көрсете отырып, екі данада анықтама жасауға міндетті.</w:t>
      </w:r>
    </w:p>
    <w:bookmarkEnd w:id="123"/>
    <w:p>
      <w:pPr>
        <w:spacing w:after="0"/>
        <w:ind w:left="0"/>
        <w:jc w:val="both"/>
      </w:pPr>
      <w:r>
        <w:rPr>
          <w:rFonts w:ascii="Times New Roman"/>
          <w:b w:val="false"/>
          <w:i w:val="false"/>
          <w:color w:val="000000"/>
          <w:sz w:val="28"/>
        </w:rPr>
        <w:t>
      Анықтаманың бір данасы өтініш берушіге беріледі, өтініш берушінің оны алғаны туралы белгісі бар екінші данасы сақтандырушыда қалады.</w:t>
      </w:r>
    </w:p>
    <w:p>
      <w:pPr>
        <w:spacing w:after="0"/>
        <w:ind w:left="0"/>
        <w:jc w:val="both"/>
      </w:pPr>
      <w:r>
        <w:rPr>
          <w:rFonts w:ascii="Times New Roman"/>
          <w:b w:val="false"/>
          <w:i w:val="false"/>
          <w:color w:val="000000"/>
          <w:sz w:val="28"/>
        </w:rPr>
        <w:t>
      Сақтанушы немесе пайда алушы болып табылатын өзге тұлға осы баптың 2-тармағында көзделген барлық құжаттарды табыс етпеген жағдайда, сақтандырушы оларды үш жұмыс күні ішінде жетіспейтін құжаттар туралы жазбаша хабардар етуге міндетті.</w:t>
      </w:r>
    </w:p>
    <w:bookmarkStart w:name="z142" w:id="124"/>
    <w:p>
      <w:pPr>
        <w:spacing w:after="0"/>
        <w:ind w:left="0"/>
        <w:jc w:val="both"/>
      </w:pPr>
      <w:r>
        <w:rPr>
          <w:rFonts w:ascii="Times New Roman"/>
          <w:b w:val="false"/>
          <w:i w:val="false"/>
          <w:color w:val="000000"/>
          <w:sz w:val="28"/>
        </w:rPr>
        <w:t>
      4. Зардап шеккен қызметкер (ал ол қайтыс болған жағдайда қызметкердің қайтыс болуына байланысты Қазақстан Республикасының заңдарына сәйкес зиянды өтетуге құқығы бар тұлға), сондай-aқ келтірілген зиянды сақтандырушының осы Заңда белгіленген жауапкершілігі көлемінің шегінде пайда алушыға өтеген және сақтандыру төлеміне құқық алған сақтанушы немесе өзге тұлға пайда алушы болып табылады.</w:t>
      </w:r>
    </w:p>
    <w:bookmarkEnd w:id="124"/>
    <w:bookmarkStart w:name="z143"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25"/>
    <w:bookmarkStart w:name="z144" w:id="126"/>
    <w:p>
      <w:pPr>
        <w:spacing w:after="0"/>
        <w:ind w:left="0"/>
        <w:jc w:val="both"/>
      </w:pPr>
      <w:r>
        <w:rPr>
          <w:rFonts w:ascii="Times New Roman"/>
          <w:b w:val="false"/>
          <w:i w:val="false"/>
          <w:color w:val="000000"/>
          <w:sz w:val="28"/>
        </w:rPr>
        <w:t>
      6. Сақтандырушы сақтандыру төлемін жүзеге асыру кезінде пайда алушыдан оның сақтандырушыға талап қою құқығын шектейтін шарттарды қабылдауын талап етуге құқылы емес.</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өзгеріс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Зиян келтірген тұлғаға кері талап қою құқығы </w:t>
      </w:r>
    </w:p>
    <w:p>
      <w:pPr>
        <w:spacing w:after="0"/>
        <w:ind w:left="0"/>
        <w:jc w:val="both"/>
      </w:pPr>
      <w:r>
        <w:rPr>
          <w:rFonts w:ascii="Times New Roman"/>
          <w:b w:val="false"/>
          <w:i w:val="false"/>
          <w:color w:val="ff0000"/>
          <w:sz w:val="28"/>
        </w:rPr>
        <w:t xml:space="preserve">
      Ескерту. 21-бап алынып тасталды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Заңымен.</w:t>
      </w:r>
    </w:p>
    <w:p>
      <w:pPr>
        <w:spacing w:after="0"/>
        <w:ind w:left="0"/>
        <w:jc w:val="both"/>
      </w:pPr>
      <w:r>
        <w:rPr>
          <w:rFonts w:ascii="Times New Roman"/>
          <w:b/>
          <w:i w:val="false"/>
          <w:color w:val="000000"/>
          <w:sz w:val="28"/>
        </w:rPr>
        <w:t xml:space="preserve">22-бап. Сақтандырушыны сақтандыру төлемін жүзеге асырудан босатудың негіздемесі </w:t>
      </w:r>
    </w:p>
    <w:p>
      <w:pPr>
        <w:spacing w:after="0"/>
        <w:ind w:left="0"/>
        <w:jc w:val="both"/>
      </w:pPr>
      <w:r>
        <w:rPr>
          <w:rFonts w:ascii="Times New Roman"/>
          <w:b w:val="false"/>
          <w:i w:val="false"/>
          <w:color w:val="000000"/>
          <w:sz w:val="28"/>
        </w:rPr>
        <w:t>
      Сақтандырушы Қазақстан Республикасының Азаматтық кодексінде көзделген жағдайларда, сондай-ақ Қазақстан Республикасы Еңбек кодексінің 186-бабының 3-тармағында көзделген жағдайлар басталған кезде сақтандыру төлемдерінен толық немесе ішінара бас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(2010.08.09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Аннуитет шартын жасасу </w:t>
      </w:r>
    </w:p>
    <w:p>
      <w:pPr>
        <w:spacing w:after="0"/>
        <w:ind w:left="0"/>
        <w:jc w:val="both"/>
      </w:pPr>
      <w:r>
        <w:rPr>
          <w:rFonts w:ascii="Times New Roman"/>
          <w:b w:val="false"/>
          <w:i w:val="false"/>
          <w:color w:val="000000"/>
          <w:sz w:val="28"/>
        </w:rPr>
        <w:t>
      1. Қызметкердің кәсіптік еңбекке қабілеттілігінен айырылу дәрежесі белгіленген не ұзартылған (қайта куәландырылған) не ол қайтыс болған жағдайда, жұмыс беруші осы Заңның 19-бабы 1-тармағының талаптарын ескере отырып, қызметкердің пайдасына не қызметкердің қайтыс болуына байланысты зиянды өтетуге Қазақстан Республикасының заңнамалық актілеріне сәйкес құқығы бар адамның пайдасына аннуитет шартын жұмыс беруші таңдаған, аннуитеттік сақтандыруды жүзеге асыру құқығына лицензиясы бар сақтандыру ұйымымен жасасуға міндетті.</w:t>
      </w:r>
    </w:p>
    <w:bookmarkStart w:name="z148" w:id="127"/>
    <w:p>
      <w:pPr>
        <w:spacing w:after="0"/>
        <w:ind w:left="0"/>
        <w:jc w:val="both"/>
      </w:pPr>
      <w:r>
        <w:rPr>
          <w:rFonts w:ascii="Times New Roman"/>
          <w:b w:val="false"/>
          <w:i w:val="false"/>
          <w:color w:val="000000"/>
          <w:sz w:val="28"/>
        </w:rPr>
        <w:t>
      2. Аннуитет шарты осы Заңның 20-бабының 2-тармағында көзделген құжаттарды табыс еткен күннен бастап, бес жұмыс күнінен кешіктірілмей жасалады.</w:t>
      </w:r>
    </w:p>
    <w:bookmarkEnd w:id="127"/>
    <w:bookmarkStart w:name="z149" w:id="128"/>
    <w:p>
      <w:pPr>
        <w:spacing w:after="0"/>
        <w:ind w:left="0"/>
        <w:jc w:val="both"/>
      </w:pPr>
      <w:r>
        <w:rPr>
          <w:rFonts w:ascii="Times New Roman"/>
          <w:b w:val="false"/>
          <w:i w:val="false"/>
          <w:color w:val="000000"/>
          <w:sz w:val="28"/>
        </w:rPr>
        <w:t>
      3. Аннуитет шарты зардап шеккен қызметкердің не қызметкердің қайтыс болуына байланысты зиянды өтетуге құқық алған тұлғалардың Қазақстан Республикасының Азаматтық кодексінде белгілеген мөлшерде және мерзімдерде кіріс алуын қамтамасыз ететін шарттармен жасалады.</w:t>
      </w:r>
    </w:p>
    <w:bookmarkEnd w:id="128"/>
    <w:p>
      <w:pPr>
        <w:spacing w:after="0"/>
        <w:ind w:left="0"/>
        <w:jc w:val="both"/>
      </w:pPr>
      <w:r>
        <w:rPr>
          <w:rFonts w:ascii="Times New Roman"/>
          <w:b w:val="false"/>
          <w:i w:val="false"/>
          <w:color w:val="000000"/>
          <w:sz w:val="28"/>
        </w:rPr>
        <w:t>
      Қолданылуы кезеңінде сақтандыру жағдайы орын алған қызметкерді жазатайым оқиғалардан міндетті сақтандыру шартын жасасқан сақтандырушымен аннуитет шарты жасалады.</w:t>
      </w:r>
    </w:p>
    <w:p>
      <w:pPr>
        <w:spacing w:after="0"/>
        <w:ind w:left="0"/>
        <w:jc w:val="both"/>
      </w:pPr>
      <w:r>
        <w:rPr>
          <w:rFonts w:ascii="Times New Roman"/>
          <w:b w:val="false"/>
          <w:i w:val="false"/>
          <w:color w:val="000000"/>
          <w:sz w:val="28"/>
        </w:rPr>
        <w:t>
      4. Аннуитет шарты бойынша сақтандыру сыйлықақысы пайда алушыға төленуге жатпайды.</w:t>
      </w:r>
    </w:p>
    <w:p>
      <w:pPr>
        <w:spacing w:after="0"/>
        <w:ind w:left="0"/>
        <w:jc w:val="both"/>
      </w:pPr>
      <w:r>
        <w:rPr>
          <w:rFonts w:ascii="Times New Roman"/>
          <w:b w:val="false"/>
          <w:i w:val="false"/>
          <w:color w:val="000000"/>
          <w:sz w:val="28"/>
        </w:rPr>
        <w:t>
      5. Аннуитет шартына қойылатын талаптар және сақтандырушының жасалатын аннуитет шарттары бойынша істі жүргізуге арналған шығыстарының жол берілетін деңгейі қаржы нарығы мен қаржы ұйымдарын реттеу, бақылау және қадағалау жөніндегі уәкілетті органның нормативтік құқықтық актісімен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2007.05.07 №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Зейнеткерлік алдындағы аннуитет шартын жасасу</w:t>
      </w:r>
    </w:p>
    <w:bookmarkStart w:name="z915" w:id="129"/>
    <w:p>
      <w:pPr>
        <w:spacing w:after="0"/>
        <w:ind w:left="0"/>
        <w:jc w:val="both"/>
      </w:pPr>
      <w:r>
        <w:rPr>
          <w:rFonts w:ascii="Times New Roman"/>
          <w:b w:val="false"/>
          <w:i w:val="false"/>
          <w:color w:val="000000"/>
          <w:sz w:val="28"/>
        </w:rPr>
        <w:t>
      1. Жұмыскердің зейнеткерлік алдындағы аннуитет шарты бойынша сақтандыру төлемдерін алуға өтініші және Қазақстан Республикасы Әлеуметтік кодексінің 195-1-бабының 1-тармағында көзделген жағдайлар болған кезде сақтанушы қолданылу кезеңінде зейнеткерлік алдындағы аннуитет шарты бойынша сақтандыру төлемін жүзеге асыруға алып келетін оқиға басталған, жұмыскерді жазатайым оқиғалардан міндетті сақтандыру шартын жасасқан сақтандырушымен пайда алушының пайдасына зейнеткерлік алдындағы аннуитет шартын жасасуға міндетті.</w:t>
      </w:r>
    </w:p>
    <w:bookmarkEnd w:id="129"/>
    <w:bookmarkStart w:name="z916" w:id="130"/>
    <w:p>
      <w:pPr>
        <w:spacing w:after="0"/>
        <w:ind w:left="0"/>
        <w:jc w:val="both"/>
      </w:pPr>
      <w:r>
        <w:rPr>
          <w:rFonts w:ascii="Times New Roman"/>
          <w:b w:val="false"/>
          <w:i w:val="false"/>
          <w:color w:val="000000"/>
          <w:sz w:val="28"/>
        </w:rPr>
        <w:t>
      2. Зейнеткерлік алдындағы аннуитет шарты сақтанушы уәкілетті органның цифрлық жүйесі арқылы зейнеткерлік алдындағы аннуитет шарты бойынша сақтандыру төлемін жүзеге асыруға арналған хабарламаны ұсынған күннен бастап жеті жұмыс күнінен кешіктірілмей жасалады.</w:t>
      </w:r>
    </w:p>
    <w:bookmarkEnd w:id="130"/>
    <w:bookmarkStart w:name="z917" w:id="131"/>
    <w:p>
      <w:pPr>
        <w:spacing w:after="0"/>
        <w:ind w:left="0"/>
        <w:jc w:val="both"/>
      </w:pPr>
      <w:r>
        <w:rPr>
          <w:rFonts w:ascii="Times New Roman"/>
          <w:b w:val="false"/>
          <w:i w:val="false"/>
          <w:color w:val="000000"/>
          <w:sz w:val="28"/>
        </w:rPr>
        <w:t xml:space="preserve">
      3. Зейнеткерлік алдындағы аннуитет шарты бойынша сақтандыру төлемдері жазатайым оқиғалардан міндетті сақтандыру шарты есебінен жүзеге асырылады, ол бойынша сақтандыру сыйлықақысы осы Заңның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сақтандыру тарифінің негізінде айқындалады.</w:t>
      </w:r>
    </w:p>
    <w:bookmarkEnd w:id="131"/>
    <w:bookmarkStart w:name="z918" w:id="132"/>
    <w:p>
      <w:pPr>
        <w:spacing w:after="0"/>
        <w:ind w:left="0"/>
        <w:jc w:val="both"/>
      </w:pPr>
      <w:r>
        <w:rPr>
          <w:rFonts w:ascii="Times New Roman"/>
          <w:b w:val="false"/>
          <w:i w:val="false"/>
          <w:color w:val="000000"/>
          <w:sz w:val="28"/>
        </w:rPr>
        <w:t>
      4. Зейнеткерлік алдындағы аннуитет шарты бойынша сақтандыру сыйлықақысын есептеу қаржы нарығы мен қаржы ұйымдарын реттеу, бақылау және қадағалау жөніндегі уәкілетті орган айқындаған тәртіппен жүзеге асырылады.</w:t>
      </w:r>
    </w:p>
    <w:bookmarkEnd w:id="132"/>
    <w:bookmarkStart w:name="z919" w:id="133"/>
    <w:p>
      <w:pPr>
        <w:spacing w:after="0"/>
        <w:ind w:left="0"/>
        <w:jc w:val="both"/>
      </w:pPr>
      <w:r>
        <w:rPr>
          <w:rFonts w:ascii="Times New Roman"/>
          <w:b w:val="false"/>
          <w:i w:val="false"/>
          <w:color w:val="000000"/>
          <w:sz w:val="28"/>
        </w:rPr>
        <w:t>
      5. Зейнеткерлік алдындағы аннуитет шартына қойылатын талаптарда және сақтандырушының жасалатын зейнеткерлік алдындағы аннуитет шарттары бойынша істі жүргізуге арналған шығыстарының жол берілетін деңгейін қаржы нарығы мен қаржы ұйымдарын реттеу, бақылау және қадағалау жөніндегі уәкілетті орган айқындаған тәртіппен белгілейді.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Зейнеткерлік алдындағы аннуитет шарты бойынша сақтандыру төлемін жүзеге асыруды ұйымдастыру</w:t>
      </w:r>
    </w:p>
    <w:bookmarkStart w:name="z921" w:id="134"/>
    <w:p>
      <w:pPr>
        <w:spacing w:after="0"/>
        <w:ind w:left="0"/>
        <w:jc w:val="both"/>
      </w:pPr>
      <w:r>
        <w:rPr>
          <w:rFonts w:ascii="Times New Roman"/>
          <w:b w:val="false"/>
          <w:i w:val="false"/>
          <w:color w:val="000000"/>
          <w:sz w:val="28"/>
        </w:rPr>
        <w:t>
      1. Қазақстан Республикасы Әлеуметтік кодексінің 195-1-бабының 1-тармағында көзделген жағдайлар туындаған кезде жұмыскердің зейнеткерлік алдындағы аннуитет шарты бойынша сақтандыру төлемін алуға құқығы болады.</w:t>
      </w:r>
    </w:p>
    <w:bookmarkEnd w:id="134"/>
    <w:bookmarkStart w:name="z922" w:id="135"/>
    <w:p>
      <w:pPr>
        <w:spacing w:after="0"/>
        <w:ind w:left="0"/>
        <w:jc w:val="both"/>
      </w:pPr>
      <w:r>
        <w:rPr>
          <w:rFonts w:ascii="Times New Roman"/>
          <w:b w:val="false"/>
          <w:i w:val="false"/>
          <w:color w:val="000000"/>
          <w:sz w:val="28"/>
        </w:rPr>
        <w:t xml:space="preserve">
      2. Зейнеткерлік алдындағы аннуитет шарты бойынша сақтандыру төлемі жүгінген күннен бастап жүзеге асырылады. </w:t>
      </w:r>
    </w:p>
    <w:bookmarkEnd w:id="135"/>
    <w:p>
      <w:pPr>
        <w:spacing w:after="0"/>
        <w:ind w:left="0"/>
        <w:jc w:val="both"/>
      </w:pPr>
      <w:r>
        <w:rPr>
          <w:rFonts w:ascii="Times New Roman"/>
          <w:b w:val="false"/>
          <w:i w:val="false"/>
          <w:color w:val="000000"/>
          <w:sz w:val="28"/>
        </w:rPr>
        <w:t xml:space="preserve">
      Өтініштің және қажетті құжаттардың тіркелген күні немесе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зейнеткерлік алдындағы аннуитет шарты бойынша сақтандыру төлемін жүзеге асыруға келісім алынған күн зейнеткерлік алдындағы аннуитет шарты бойынша сақтандыру төлемін жүзеге асыруға жүгінген күн болып есептеледі.</w:t>
      </w:r>
    </w:p>
    <w:bookmarkStart w:name="z923" w:id="136"/>
    <w:p>
      <w:pPr>
        <w:spacing w:after="0"/>
        <w:ind w:left="0"/>
        <w:jc w:val="both"/>
      </w:pPr>
      <w:r>
        <w:rPr>
          <w:rFonts w:ascii="Times New Roman"/>
          <w:b w:val="false"/>
          <w:i w:val="false"/>
          <w:color w:val="000000"/>
          <w:sz w:val="28"/>
        </w:rPr>
        <w:t>
      3. Зейнеткерлік алдындағы аннуитет шарты бойынша сақтандыру төлемінің мөлшері ай сайын республикалық бюджет туралы заңда тиісті қаржы жылына белгіленген бір ең төмен күнкөріс деңгейінің шамасын құрайды.</w:t>
      </w:r>
    </w:p>
    <w:bookmarkEnd w:id="136"/>
    <w:p>
      <w:pPr>
        <w:spacing w:after="0"/>
        <w:ind w:left="0"/>
        <w:jc w:val="both"/>
      </w:pPr>
      <w:r>
        <w:rPr>
          <w:rFonts w:ascii="Times New Roman"/>
          <w:b w:val="false"/>
          <w:i w:val="false"/>
          <w:color w:val="000000"/>
          <w:sz w:val="28"/>
        </w:rPr>
        <w:t>
      Зейнеткерлік алдындағы аннуитет шарты бойынша сақтандыру төлемі республикалық бюджет туралы заңда тиісті қаржы жылына белгіленген ең төмен күнкөріс деңгейі шамасының өзгеруі ескеріле отырып жүзеге асырылады.</w:t>
      </w:r>
    </w:p>
    <w:bookmarkStart w:name="z924" w:id="137"/>
    <w:p>
      <w:pPr>
        <w:spacing w:after="0"/>
        <w:ind w:left="0"/>
        <w:jc w:val="both"/>
      </w:pPr>
      <w:r>
        <w:rPr>
          <w:rFonts w:ascii="Times New Roman"/>
          <w:b w:val="false"/>
          <w:i w:val="false"/>
          <w:color w:val="000000"/>
          <w:sz w:val="28"/>
        </w:rPr>
        <w:t>
      4. Зейнеткерлік алдындағы аннуитет шарты бойынша сақтандыру төлемі оны алушы Қазақстан Республикасы Әлеуметтік кодексінің 207-бабында белгіленген зейнеткерлік жасқа толғанға дейін жүзеге асырылады.</w:t>
      </w:r>
    </w:p>
    <w:bookmarkEnd w:id="137"/>
    <w:bookmarkStart w:name="z925" w:id="138"/>
    <w:p>
      <w:pPr>
        <w:spacing w:after="0"/>
        <w:ind w:left="0"/>
        <w:jc w:val="both"/>
      </w:pPr>
      <w:r>
        <w:rPr>
          <w:rFonts w:ascii="Times New Roman"/>
          <w:b w:val="false"/>
          <w:i w:val="false"/>
          <w:color w:val="000000"/>
          <w:sz w:val="28"/>
        </w:rPr>
        <w:t xml:space="preserve">
      5. Зейнеткерлік алдындағы аннуитет шарты бойынша сақтандыру төлемін ұйымдастыру және жүзеге асыру Мемлекеттік корпорация арқылы жүргізіледі. </w:t>
      </w:r>
    </w:p>
    <w:bookmarkEnd w:id="138"/>
    <w:bookmarkStart w:name="z926" w:id="139"/>
    <w:p>
      <w:pPr>
        <w:spacing w:after="0"/>
        <w:ind w:left="0"/>
        <w:jc w:val="both"/>
      </w:pPr>
      <w:r>
        <w:rPr>
          <w:rFonts w:ascii="Times New Roman"/>
          <w:b w:val="false"/>
          <w:i w:val="false"/>
          <w:color w:val="000000"/>
          <w:sz w:val="28"/>
        </w:rPr>
        <w:t>
      6. Зейнеткерлік алдындағы аннуитет шарты бойынша сақтандыру төлемін ұйымдастырғаны және жүзеге асырғаны үшін Мемлекеттік корпорацияның көрсететін қызметтеріне ақы төлеу уәкілетті органның қаражаты есебінен жүргізіледі.</w:t>
      </w:r>
    </w:p>
    <w:bookmarkEnd w:id="139"/>
    <w:bookmarkStart w:name="z927" w:id="140"/>
    <w:p>
      <w:pPr>
        <w:spacing w:after="0"/>
        <w:ind w:left="0"/>
        <w:jc w:val="both"/>
      </w:pPr>
      <w:r>
        <w:rPr>
          <w:rFonts w:ascii="Times New Roman"/>
          <w:b w:val="false"/>
          <w:i w:val="false"/>
          <w:color w:val="000000"/>
          <w:sz w:val="28"/>
        </w:rPr>
        <w:t>
      7. Зейнеткерлік алдындағы аннуитет шарты бойынша сақтандыру төлемдерін жүзеге асыру, тоқтата тұру, қайта бастау және тоқтату тәртібін уәкілетті органмен келісу бойынша қаржы нарығы мен қаржы ұйымдарын реттеу, бақылау және қадағалау жөніндегі уәкілетті орган айқындайды.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23-2-баппен толықтырылды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Қызметкерді еңбекке қабілеттілігінен айрылу дәрежесін анықтауға куәландырудың тәртібі </w:t>
      </w:r>
    </w:p>
    <w:p>
      <w:pPr>
        <w:spacing w:after="0"/>
        <w:ind w:left="0"/>
        <w:jc w:val="both"/>
      </w:pPr>
      <w:r>
        <w:rPr>
          <w:rFonts w:ascii="Times New Roman"/>
          <w:b w:val="false"/>
          <w:i w:val="false"/>
          <w:color w:val="000000"/>
          <w:sz w:val="28"/>
        </w:rPr>
        <w:t>
      1. Қызметкердің (қызметкерлердің) еңбекке қабілеттілігінен бір күннен артық айрылуына әкеп соқтыратын әрбір жазатайым оқиға медициналық қорытындыға сәйкес, Қазақстан Республикасының заңнамасында белгіленген тәртіппен жазатайым оқиға туралы актіменресімделеді.</w:t>
      </w:r>
    </w:p>
    <w:bookmarkStart w:name="z150" w:id="141"/>
    <w:p>
      <w:pPr>
        <w:spacing w:after="0"/>
        <w:ind w:left="0"/>
        <w:jc w:val="both"/>
      </w:pPr>
      <w:r>
        <w:rPr>
          <w:rFonts w:ascii="Times New Roman"/>
          <w:b w:val="false"/>
          <w:i w:val="false"/>
          <w:color w:val="000000"/>
          <w:sz w:val="28"/>
        </w:rPr>
        <w:t>
      2. Қызметкерді еңбекке қабілеттілігінен айырылу дәрежесін айқындауға куәландыруды уәкілетті органның аумақтық бөлімшесі сақтанушының, сақтандырушының не қызметкердің өтініші бойынша немесе сот шешімі бойынша Қазақстан Республикасының заңнамасына сәйкес жүргізеді. Денсаулық сақтау ұйымының қорытындысы және жазатайым оқиға туралы акт куәландыру үшін негіз болып табылады.</w:t>
      </w:r>
    </w:p>
    <w:bookmarkEnd w:id="141"/>
    <w:p>
      <w:pPr>
        <w:spacing w:after="0"/>
        <w:ind w:left="0"/>
        <w:jc w:val="both"/>
      </w:pPr>
      <w:r>
        <w:rPr>
          <w:rFonts w:ascii="Times New Roman"/>
          <w:b w:val="false"/>
          <w:i w:val="false"/>
          <w:color w:val="000000"/>
          <w:sz w:val="28"/>
        </w:rPr>
        <w:t>
      Қызметкерді жазатайым оқиға немесе кәсіптік ауру салдарынан еңбекке қабілеттілігінен айырылу дәрежесін айқындауға куәландыру, сондай-ақ қосымша көмек пен күтім түрлеріне мұқтаждықты айқындау Қазақстан Республикасының әлеуметтік қорғау туралы заңнамасына сәйкес медициналық-әлеуметтік сараптама жүргізу арқылы жүзеге асырылады.</w:t>
      </w:r>
    </w:p>
    <w:p>
      <w:pPr>
        <w:spacing w:after="0"/>
        <w:ind w:left="0"/>
        <w:jc w:val="both"/>
      </w:pPr>
      <w:r>
        <w:rPr>
          <w:rFonts w:ascii="Times New Roman"/>
          <w:b w:val="false"/>
          <w:i w:val="false"/>
          <w:color w:val="000000"/>
          <w:sz w:val="28"/>
        </w:rPr>
        <w:t>
      Кәсіптік аурулар тізбесін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24-1-бап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Қызметкерді жазатайым оқиғалардан міндетті сақтандыру жөніндегі дауларды реттеу ерекшеліктері</w:t>
      </w:r>
    </w:p>
    <w:p>
      <w:pPr>
        <w:spacing w:after="0"/>
        <w:ind w:left="0"/>
        <w:jc w:val="both"/>
      </w:pPr>
      <w:r>
        <w:rPr>
          <w:rFonts w:ascii="Times New Roman"/>
          <w:b w:val="false"/>
          <w:i w:val="false"/>
          <w:color w:val="000000"/>
          <w:sz w:val="28"/>
        </w:rPr>
        <w:t>
      1. Жұмыскерді жазатайым оқиғалардан міндетті сақтандыру шартынан туындайтын дау болған кезде сақтанушы (пайда алушы):</w:t>
      </w:r>
    </w:p>
    <w:p>
      <w:pPr>
        <w:spacing w:after="0"/>
        <w:ind w:left="0"/>
        <w:jc w:val="both"/>
      </w:pPr>
      <w:r>
        <w:rPr>
          <w:rFonts w:ascii="Times New Roman"/>
          <w:b w:val="false"/>
          <w:i w:val="false"/>
          <w:color w:val="000000"/>
          <w:sz w:val="28"/>
        </w:rPr>
        <w:t>
      талаптарын көрсетіп және өзінің талаптарын растайтын құжаттарды қоса бере отырып, жазбаша өтінішін сақтандырушыға (оның ішінде сақтандырушының филиалы, өкілдігі, интернет-ресурстары арқылы) жіберуге не жұмыскерді жазатайым оқиғалардан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24-1-баппен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Дауларды шешу </w:t>
      </w:r>
    </w:p>
    <w:p>
      <w:pPr>
        <w:spacing w:after="0"/>
        <w:ind w:left="0"/>
        <w:jc w:val="both"/>
      </w:pPr>
      <w:r>
        <w:rPr>
          <w:rFonts w:ascii="Times New Roman"/>
          <w:b w:val="false"/>
          <w:i w:val="false"/>
          <w:color w:val="000000"/>
          <w:sz w:val="28"/>
        </w:rPr>
        <w:t xml:space="preserve">
      Осы Заңды орындау бойынша қызметкерді жазатайым оқиғалардан міндетті сақтандыру субъектілері арасында туындаған даулардың бәрі Қазақстан Республикасының заңнамасына сәйкес шешіледі. </w:t>
      </w:r>
    </w:p>
    <w:p>
      <w:pPr>
        <w:spacing w:after="0"/>
        <w:ind w:left="0"/>
        <w:jc w:val="both"/>
      </w:pPr>
      <w:r>
        <w:rPr>
          <w:rFonts w:ascii="Times New Roman"/>
          <w:b/>
          <w:i w:val="false"/>
          <w:color w:val="000000"/>
          <w:sz w:val="28"/>
        </w:rPr>
        <w:t xml:space="preserve">26-бап. Қызметкерді жазатайым оқиғалардан міндеттісақтандыру субъектілерінің мемлекеттік статистикалық есептілігі </w:t>
      </w:r>
    </w:p>
    <w:p>
      <w:pPr>
        <w:spacing w:after="0"/>
        <w:ind w:left="0"/>
        <w:jc w:val="both"/>
      </w:pPr>
      <w:r>
        <w:rPr>
          <w:rFonts w:ascii="Times New Roman"/>
          <w:b w:val="false"/>
          <w:i w:val="false"/>
          <w:color w:val="ff0000"/>
          <w:sz w:val="28"/>
        </w:rPr>
        <w:t xml:space="preserve">
      Ескерту. 26-бап алынып тасталды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27-бап. Қазақстан Республикасының қызметкерді жазатайым оқиғалардан міндетті сақтандыру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қызметкерді жазатайым оқиғалардан міндетті сақтандыру туралы заңнамасын бұзуға кінәлі тұлғалар Қазақстан Республикасының заңдарында белгіленген жауаптылықта болады. </w:t>
      </w:r>
    </w:p>
    <w:p>
      <w:pPr>
        <w:spacing w:after="0"/>
        <w:ind w:left="0"/>
        <w:jc w:val="both"/>
      </w:pPr>
      <w:r>
        <w:rPr>
          <w:rFonts w:ascii="Times New Roman"/>
          <w:b/>
          <w:i w:val="false"/>
          <w:color w:val="000000"/>
          <w:sz w:val="28"/>
        </w:rPr>
        <w:t xml:space="preserve">28-бап. Осы Заңды қолданысқа енгізу тәртібі </w:t>
      </w:r>
    </w:p>
    <w:p>
      <w:pPr>
        <w:spacing w:after="0"/>
        <w:ind w:left="0"/>
        <w:jc w:val="both"/>
      </w:pPr>
      <w:r>
        <w:rPr>
          <w:rFonts w:ascii="Times New Roman"/>
          <w:b w:val="false"/>
          <w:i w:val="false"/>
          <w:color w:val="000000"/>
          <w:sz w:val="28"/>
        </w:rPr>
        <w:t>
      Осы Заң 2005 жылғы 1 шілдеден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