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e707b6" w14:textId="ae707b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Байланыс туралы</w:t>
      </w:r>
    </w:p>
    <w:p>
      <w:pPr>
        <w:spacing w:after="0"/>
        <w:ind w:left="0"/>
        <w:jc w:val="both"/>
      </w:pPr>
      <w:r>
        <w:rPr>
          <w:rFonts w:ascii="Times New Roman"/>
          <w:b w:val="false"/>
          <w:i w:val="false"/>
          <w:color w:val="000000"/>
          <w:sz w:val="28"/>
        </w:rPr>
        <w:t>Қазақстан Республикасының 2004 жылғы 5 шілдедегі N 567 Заңы.</w:t>
      </w:r>
    </w:p>
    <w:p>
      <w:pPr>
        <w:spacing w:after="0"/>
        <w:ind w:left="0"/>
        <w:jc w:val="both"/>
      </w:pPr>
      <w:r>
        <w:rPr>
          <w:rFonts w:ascii="Times New Roman"/>
          <w:b/>
          <w:i w:val="false"/>
          <w:color w:val="000000"/>
          <w:sz w:val="28"/>
        </w:rPr>
        <w:t>МАЗМҰНЫ</w:t>
      </w:r>
    </w:p>
    <w:p>
      <w:pPr>
        <w:spacing w:after="0"/>
        <w:ind w:left="0"/>
        <w:jc w:val="both"/>
      </w:pPr>
      <w:r>
        <w:rPr>
          <w:rFonts w:ascii="Times New Roman"/>
          <w:b w:val="false"/>
          <w:i w:val="false"/>
          <w:color w:val="ff0000"/>
          <w:sz w:val="28"/>
        </w:rPr>
        <w:t xml:space="preserve">
      Ескерту. Бүкіл мәтін бойынша "телекоммуникацияның жергілікті желісінің", "телекоммуникацияның жергілікті желілері" деген сөздер тиісінше "жергілікті телекоммуникация желісінің", "жергілікті телекоммуникация желілері" деген сөздермен ауыстырылды - ҚР 2008.11.21 </w:t>
      </w:r>
      <w:r>
        <w:rPr>
          <w:rFonts w:ascii="Times New Roman"/>
          <w:b w:val="false"/>
          <w:i w:val="false"/>
          <w:color w:val="ff0000"/>
          <w:sz w:val="28"/>
        </w:rPr>
        <w:t>№ 89-IV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Заңымен.</w:t>
      </w:r>
    </w:p>
    <w:p>
      <w:pPr>
        <w:spacing w:after="0"/>
        <w:ind w:left="0"/>
        <w:jc w:val="both"/>
      </w:pPr>
      <w:r>
        <w:rPr>
          <w:rFonts w:ascii="Times New Roman"/>
          <w:b w:val="false"/>
          <w:i w:val="false"/>
          <w:color w:val="000000"/>
          <w:sz w:val="28"/>
        </w:rPr>
        <w:t>
      Ескерту. Бүкіл мәтін бойынша:</w:t>
      </w:r>
    </w:p>
    <w:p>
      <w:pPr>
        <w:spacing w:after="0"/>
        <w:ind w:left="0"/>
        <w:jc w:val="both"/>
      </w:pPr>
      <w:r>
        <w:rPr>
          <w:rFonts w:ascii="Times New Roman"/>
          <w:b w:val="false"/>
          <w:i w:val="false"/>
          <w:color w:val="000000"/>
          <w:sz w:val="28"/>
        </w:rPr>
        <w:t>
      "почтаның", "почталық", "почта", "Почта", "почтамен" және "почтамттар" деген сөздер тиісінше "поштаның", "пошталық", "пошта", "Пошта", "поштамен" және "поштамттар" деген сөздермен;</w:t>
      </w:r>
    </w:p>
    <w:p>
      <w:pPr>
        <w:spacing w:after="0"/>
        <w:ind w:left="0"/>
        <w:jc w:val="both"/>
      </w:pPr>
      <w:r>
        <w:rPr>
          <w:rFonts w:ascii="Times New Roman"/>
          <w:b w:val="false"/>
          <w:i w:val="false"/>
          <w:color w:val="000000"/>
          <w:sz w:val="28"/>
        </w:rPr>
        <w:t xml:space="preserve">
      "почта байланысының жалпыға қолжетімді қызметі" деген сөздер "пошта байланысының әмбебап көрсетілетін қызметтері" деген сөздермен ауыстырылды - ҚР 03.07.2014 </w:t>
      </w:r>
      <w:r>
        <w:rPr>
          <w:rFonts w:ascii="Times New Roman"/>
          <w:b w:val="false"/>
          <w:i w:val="false"/>
          <w:color w:val="000000"/>
          <w:sz w:val="28"/>
        </w:rPr>
        <w:t>№ 230-V</w:t>
      </w:r>
      <w:r>
        <w:rPr>
          <w:rFonts w:ascii="Times New Roman"/>
          <w:b w:val="false"/>
          <w:i w:val="false"/>
          <w:color w:val="000000"/>
          <w:sz w:val="28"/>
        </w:rPr>
        <w:t xml:space="preserve"> Заңымен (алғашқы ресми жарияланған күнінен кейін күнтізбелік он күн өткен соң қолданысқа енгізіледі).</w:t>
      </w:r>
    </w:p>
    <w:p>
      <w:pPr>
        <w:spacing w:after="0"/>
        <w:ind w:left="0"/>
        <w:jc w:val="both"/>
      </w:pPr>
      <w:r>
        <w:rPr>
          <w:rFonts w:ascii="Times New Roman"/>
          <w:b w:val="false"/>
          <w:i w:val="false"/>
          <w:color w:val="000000"/>
          <w:sz w:val="28"/>
        </w:rPr>
        <w:t xml:space="preserve">
      Ескерту. Бүкіл мәтін бойынша "ақпараттық жүйелер", "ақпараттық қауіпсіздікті", "Ақпараттық қауіпсіздікті", "ақпараттық қауіпсіздігін", "электрондық үкіметтің", "ақпараттық-коммуникациялық инфрақұрылымы", "электрондық үкіметтің" ақпараттық-коммуникациялық инфрақұрылымы операторының", "электрондық үкіметтің" ақпараттық-коммуникациялық инфрақұрылымы операторына", "ақпараттық қауіпсіздіктің", "Ақпараттық қауіпсіздіктің", "ақпараттық-коммуникациялық инфрақұрылымның", "ақпараттық қауіпсіздік оқыс оқиғаларына" деген сөздер тиісінше "цифрлық жүйелер", "киберқауіпсіздікті", "Киберқауіпсіздікті", "киберқауіпсіздігін", "цифрлық үкіметтің", "цифрлық инфрақұрылымы", "цифрлық үкіметтің" цифрлық инфрақұрылымы операторының", "цифрлық үкіметтің" цифрлық инфрақұрылымы операторына", "киберқауіпсіздіктің", "Киберқауіпсіздіктің", "цифрлық инфрақұрылымның", "киберқауіпсіздіктің оқыс оқиғаларына" деген сөздермен ауыстырылды – ҚР 09.01.2026 </w:t>
      </w:r>
      <w:r>
        <w:rPr>
          <w:rFonts w:ascii="Times New Roman"/>
          <w:b w:val="false"/>
          <w:i w:val="false"/>
          <w:color w:val="000000"/>
          <w:sz w:val="28"/>
        </w:rPr>
        <w:t>№ 256-VIII</w:t>
      </w:r>
      <w:r>
        <w:rPr>
          <w:rFonts w:ascii="Times New Roman"/>
          <w:b w:val="false"/>
          <w:i w:val="false"/>
          <w:color w:val="00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000000"/>
          <w:sz w:val="28"/>
        </w:rPr>
        <w:t>) Заңымен.</w:t>
      </w:r>
    </w:p>
    <w:p>
      <w:pPr>
        <w:spacing w:after="0"/>
        <w:ind w:left="0"/>
        <w:jc w:val="both"/>
      </w:pPr>
      <w:r>
        <w:rPr>
          <w:rFonts w:ascii="Times New Roman"/>
          <w:b w:val="false"/>
          <w:i w:val="false"/>
          <w:color w:val="000000"/>
          <w:sz w:val="28"/>
        </w:rPr>
        <w:t xml:space="preserve">
      Ескерту. Бүкіл мәтін бойынша "электрондық үкіметтің" ақпараттық-коммуникациялық инфрақұрылымы операторының", "электрондық үкіметтің" ақпараттық-коммуникациялық инфрақұрылымы операторына", сөздер тиісінше "цифрлық үкіметтің" операторының", "цифрлық үкіметтің" операторына" деген сөздермен ауыстырылды – ҚР 24.06.2026 </w:t>
      </w:r>
      <w:r>
        <w:rPr>
          <w:rFonts w:ascii="Times New Roman"/>
          <w:b w:val="false"/>
          <w:i w:val="false"/>
          <w:color w:val="000000"/>
          <w:sz w:val="28"/>
        </w:rPr>
        <w:t>№ 326-VIII</w:t>
      </w:r>
      <w:r>
        <w:rPr>
          <w:rFonts w:ascii="Times New Roman"/>
          <w:b w:val="false"/>
          <w:i w:val="false"/>
          <w:color w:val="000000"/>
          <w:sz w:val="28"/>
        </w:rPr>
        <w:t xml:space="preserve"> (12.07.2026 бастап қолданысқа </w:t>
      </w:r>
      <w:r>
        <w:rPr>
          <w:rFonts w:ascii="Times New Roman"/>
          <w:b w:val="false"/>
          <w:i w:val="false"/>
          <w:color w:val="000000"/>
          <w:sz w:val="28"/>
        </w:rPr>
        <w:t>енгізіледі</w:t>
      </w:r>
      <w:r>
        <w:rPr>
          <w:rFonts w:ascii="Times New Roman"/>
          <w:b w:val="false"/>
          <w:i w:val="false"/>
          <w:color w:val="000000"/>
          <w:sz w:val="28"/>
        </w:rPr>
        <w:t>) Заңымен.</w:t>
      </w:r>
    </w:p>
    <w:p>
      <w:pPr>
        <w:spacing w:after="0"/>
        <w:ind w:left="0"/>
        <w:jc w:val="both"/>
      </w:pPr>
      <w:r>
        <w:rPr>
          <w:rFonts w:ascii="Times New Roman"/>
          <w:b w:val="false"/>
          <w:i w:val="false"/>
          <w:color w:val="000000"/>
          <w:sz w:val="28"/>
        </w:rPr>
        <w:t xml:space="preserve">
      Осы Заң Қазақстан Республикасының аумағында байланыс саласындағы қызметтің құқықтық негіздерін белгілейді, мемлекеттік органдардың аталған қызметті реттеу жөніндегі өкілеттіктерін, байланыс қызметтерін көрсететін немесе пайдаланатын жеке және заңды тұлғалардың құқықтары мен міндеттерін айқындайды. </w:t>
      </w:r>
    </w:p>
    <w:bookmarkStart w:name="z2" w:id="0"/>
    <w:p>
      <w:pPr>
        <w:spacing w:after="0"/>
        <w:ind w:left="0"/>
        <w:jc w:val="left"/>
      </w:pPr>
      <w:r>
        <w:rPr>
          <w:rFonts w:ascii="Times New Roman"/>
          <w:b/>
          <w:i w:val="false"/>
          <w:color w:val="000000"/>
        </w:rPr>
        <w:t xml:space="preserve"> 1-тарау. Жалпы ережелер</w:t>
      </w:r>
    </w:p>
    <w:bookmarkEnd w:id="0"/>
    <w:p>
      <w:pPr>
        <w:spacing w:after="0"/>
        <w:ind w:left="0"/>
        <w:jc w:val="both"/>
      </w:pPr>
      <w:r>
        <w:rPr>
          <w:rFonts w:ascii="Times New Roman"/>
          <w:b/>
          <w:i w:val="false"/>
          <w:color w:val="000000"/>
          <w:sz w:val="28"/>
        </w:rPr>
        <w:t xml:space="preserve">1-бап. Байланыстың мақсаты </w:t>
      </w:r>
    </w:p>
    <w:p>
      <w:pPr>
        <w:spacing w:after="0"/>
        <w:ind w:left="0"/>
        <w:jc w:val="both"/>
      </w:pPr>
      <w:r>
        <w:rPr>
          <w:rFonts w:ascii="Times New Roman"/>
          <w:b w:val="false"/>
          <w:i w:val="false"/>
          <w:color w:val="000000"/>
          <w:sz w:val="28"/>
        </w:rPr>
        <w:t xml:space="preserve">
      1. Байланыс Қазақстан Республикасының экономикалық және әлеуметтік инфрақұрылымының ажырамас бөлігі болып табылады, ол байланыс қызметіне жеке және заңды тұлғалардың қажеттіліктерін қанағаттандыруға және қауіпсіздіктің, қорғаныстың, құқық тәртібін қорғаудың, мемлекеттік органдардың қажеттілігін қамтамасыз етуге арналған. </w:t>
      </w:r>
    </w:p>
    <w:p>
      <w:pPr>
        <w:spacing w:after="0"/>
        <w:ind w:left="0"/>
        <w:jc w:val="both"/>
      </w:pPr>
      <w:r>
        <w:rPr>
          <w:rFonts w:ascii="Times New Roman"/>
          <w:b w:val="false"/>
          <w:i w:val="false"/>
          <w:color w:val="000000"/>
          <w:sz w:val="28"/>
        </w:rPr>
        <w:t xml:space="preserve">
      2. Байланыс және есептеу техникасы, сондай-ақ цифрлық жүйелер құралдары ақпаратты жинау, сұрыптау, жинақтау және тарату процесін қамтамасыз етудің техникалық базасын құрайды.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1-бапқа өзгерту енгізілді - ҚР 2008.11.21 </w:t>
      </w:r>
      <w:r>
        <w:rPr>
          <w:rFonts w:ascii="Times New Roman"/>
          <w:b w:val="false"/>
          <w:i w:val="false"/>
          <w:color w:val="000000"/>
          <w:sz w:val="28"/>
        </w:rPr>
        <w:t>№ 89-IV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2-бап. Осы Заңда пайдаланылатын негізгі ұғымдар</w:t>
      </w:r>
    </w:p>
    <w:p>
      <w:pPr>
        <w:spacing w:after="0"/>
        <w:ind w:left="0"/>
        <w:jc w:val="both"/>
      </w:pPr>
      <w:r>
        <w:rPr>
          <w:rFonts w:ascii="Times New Roman"/>
          <w:b w:val="false"/>
          <w:i w:val="false"/>
          <w:color w:val="000000"/>
          <w:sz w:val="28"/>
        </w:rPr>
        <w:t>
      Осы Заңда мынадай негізгі ұғымдар пайдаланылады:</w:t>
      </w:r>
    </w:p>
    <w:bookmarkStart w:name="z1" w:id="1"/>
    <w:p>
      <w:pPr>
        <w:spacing w:after="0"/>
        <w:ind w:left="0"/>
        <w:jc w:val="both"/>
      </w:pPr>
      <w:r>
        <w:rPr>
          <w:rFonts w:ascii="Times New Roman"/>
          <w:b w:val="false"/>
          <w:i w:val="false"/>
          <w:color w:val="000000"/>
          <w:sz w:val="28"/>
        </w:rPr>
        <w:t>
      1) абонент – байланыс қызметтерін көрсетуге шарт жасасылған жеке немесе заңды тұлға;</w:t>
      </w:r>
    </w:p>
    <w:bookmarkEnd w:id="1"/>
    <w:bookmarkStart w:name="z62" w:id="2"/>
    <w:p>
      <w:pPr>
        <w:spacing w:after="0"/>
        <w:ind w:left="0"/>
        <w:jc w:val="both"/>
      </w:pPr>
      <w:r>
        <w:rPr>
          <w:rFonts w:ascii="Times New Roman"/>
          <w:b w:val="false"/>
          <w:i w:val="false"/>
          <w:color w:val="000000"/>
          <w:sz w:val="28"/>
        </w:rPr>
        <w:t>
      2) абоненттер туралы қызметтік ақпарат (бұдан әрі – қызметтік ақпарат) – байланыс желілерінде қалыптастырылатын, өңделетін немесе сақталатын және осы Заңда көзделген мақсаттарға арналған, абоненттер және (немесе) байланыс қызметтерін пайдаланушылар туралы мәліметтер;</w:t>
      </w:r>
    </w:p>
    <w:bookmarkEnd w:id="2"/>
    <w:bookmarkStart w:name="z63" w:id="3"/>
    <w:p>
      <w:pPr>
        <w:spacing w:after="0"/>
        <w:ind w:left="0"/>
        <w:jc w:val="both"/>
      </w:pPr>
      <w:r>
        <w:rPr>
          <w:rFonts w:ascii="Times New Roman"/>
          <w:b w:val="false"/>
          <w:i w:val="false"/>
          <w:color w:val="000000"/>
          <w:sz w:val="28"/>
        </w:rPr>
        <w:t>
      3) абоненттік жол - жергілікті телекоммуникация желісінің бір бөлігі болып табылатын және абоненттік құрылғыны осы желінің телекоммуникация құралдарымен жалғайтын байланыс жолы;</w:t>
      </w:r>
    </w:p>
    <w:bookmarkEnd w:id="3"/>
    <w:bookmarkStart w:name="z64" w:id="4"/>
    <w:p>
      <w:pPr>
        <w:spacing w:after="0"/>
        <w:ind w:left="0"/>
        <w:jc w:val="both"/>
      </w:pPr>
      <w:r>
        <w:rPr>
          <w:rFonts w:ascii="Times New Roman"/>
          <w:b w:val="false"/>
          <w:i w:val="false"/>
          <w:color w:val="000000"/>
          <w:sz w:val="28"/>
        </w:rPr>
        <w:t>
      4) абоненттік құрылғы - абоненттің көздеген ақпаратын беру немесе қабылдау үшін электр байланысы сигналдарын қалыптастыратын және байланыс операторының желісіне қосылатын, жеке пайдаланылатын байланыс құралы;</w:t>
      </w:r>
    </w:p>
    <w:bookmarkEnd w:id="4"/>
    <w:bookmarkStart w:name="z551" w:id="5"/>
    <w:p>
      <w:pPr>
        <w:spacing w:after="0"/>
        <w:ind w:left="0"/>
        <w:jc w:val="both"/>
      </w:pPr>
      <w:r>
        <w:rPr>
          <w:rFonts w:ascii="Times New Roman"/>
          <w:b w:val="false"/>
          <w:i w:val="false"/>
          <w:color w:val="000000"/>
          <w:sz w:val="28"/>
        </w:rPr>
        <w:t>
      4-1) абоненттік құрылғыларды басқару пульті – Қазақстан Республикасының аумағында жұмыс істейтін, абоненттік құрылғыларды сәйкестендіру, іске қосу, жұмысын шектеу немесе тоқтату үшін байланыс операторының олармен өзара іс-қимылын қамтамасыз ететін аппараттық-бағдарламалық кешен;</w:t>
      </w:r>
    </w:p>
    <w:bookmarkEnd w:id="5"/>
    <w:bookmarkStart w:name="z470" w:id="6"/>
    <w:p>
      <w:pPr>
        <w:spacing w:after="0"/>
        <w:ind w:left="0"/>
        <w:jc w:val="both"/>
      </w:pPr>
      <w:r>
        <w:rPr>
          <w:rFonts w:ascii="Times New Roman"/>
          <w:b w:val="false"/>
          <w:i w:val="false"/>
          <w:color w:val="000000"/>
          <w:sz w:val="28"/>
        </w:rPr>
        <w:t>
      4-2) абоненттік нөмірді көшіру – абоненттің басқа ұялы байланыс операторымен ұялы байланыс қызметтерін көрсету туралы жаңа шарт жасасу кезінде оған ұсынылатын, ұялы байланыс желілерінде абоненттік нөмірді сақтап қалу және пайдалану бойынша көрсетілетін қызмет;</w:t>
      </w:r>
    </w:p>
    <w:bookmarkEnd w:id="6"/>
    <w:bookmarkStart w:name="z471" w:id="7"/>
    <w:p>
      <w:pPr>
        <w:spacing w:after="0"/>
        <w:ind w:left="0"/>
        <w:jc w:val="both"/>
      </w:pPr>
      <w:r>
        <w:rPr>
          <w:rFonts w:ascii="Times New Roman"/>
          <w:b w:val="false"/>
          <w:i w:val="false"/>
          <w:color w:val="000000"/>
          <w:sz w:val="28"/>
        </w:rPr>
        <w:t>
      4-3) абоненттік нөмірлердің орталықтандырылған дерекқоры – абоненттік нөмірді ұялы байланыс желілерінде көшіру қағидаларында айқындалатын мәліметтерді қоса алғанда, ұялы байланыстың абоненттік нөмірлері туралы ақпаратты қамтитын дерекқорды басқарудың аппараттық-бағдарламалық кешені;</w:t>
      </w:r>
    </w:p>
    <w:bookmarkEnd w:id="7"/>
    <w:bookmarkStart w:name="z633" w:id="8"/>
    <w:p>
      <w:pPr>
        <w:spacing w:after="0"/>
        <w:ind w:left="0"/>
        <w:jc w:val="both"/>
      </w:pPr>
      <w:r>
        <w:rPr>
          <w:rFonts w:ascii="Times New Roman"/>
          <w:b w:val="false"/>
          <w:i w:val="false"/>
          <w:color w:val="000000"/>
          <w:sz w:val="28"/>
        </w:rPr>
        <w:t>
      4-4) абоненттік нөмірлердің орталықтандырылған дерекқорының операторы – абоненттік нөмірлердің орталықтандырылған дерекқорын қалыптастыруды, оның жұмыс істеуін, оны қолдап отыруды және дамытуды қамтамасыз ететін және оның ресурстарына қолжетімділік беретін ұйым;</w:t>
      </w:r>
    </w:p>
    <w:bookmarkEnd w:id="8"/>
    <w:bookmarkStart w:name="z723" w:id="9"/>
    <w:p>
      <w:pPr>
        <w:spacing w:after="0"/>
        <w:ind w:left="0"/>
        <w:jc w:val="both"/>
      </w:pPr>
      <w:r>
        <w:rPr>
          <w:rFonts w:ascii="Times New Roman"/>
          <w:b w:val="false"/>
          <w:i w:val="false"/>
          <w:color w:val="000000"/>
          <w:sz w:val="28"/>
        </w:rPr>
        <w:t>
      4-5) киберқауіпсіздікті куәландырушы орталық – Қазақстан Республикасының Ұлттық қауіпсіздік комитеті айқындайтын, электронды нысанда қауіпсіздік сертификаттарын шығаратын заңды тұлға;</w:t>
      </w:r>
    </w:p>
    <w:bookmarkEnd w:id="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28.12.2017 </w:t>
      </w:r>
      <w:r>
        <w:rPr>
          <w:rFonts w:ascii="Times New Roman"/>
          <w:b w:val="false"/>
          <w:i w:val="false"/>
          <w:color w:val="ff0000"/>
          <w:sz w:val="28"/>
        </w:rPr>
        <w:t>№ 128-VI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653" w:id="10"/>
    <w:p>
      <w:pPr>
        <w:spacing w:after="0"/>
        <w:ind w:left="0"/>
        <w:jc w:val="both"/>
      </w:pPr>
      <w:r>
        <w:rPr>
          <w:rFonts w:ascii="Times New Roman"/>
          <w:b w:val="false"/>
          <w:i w:val="false"/>
          <w:color w:val="000000"/>
          <w:sz w:val="28"/>
        </w:rPr>
        <w:t>
      5-1) антенна-діңгекті құрылысжай – байланыс құралдарын орналастыруға арналған, мұнара немесе діңгек пішіндегі байланыс құрылысжайы;</w:t>
      </w:r>
    </w:p>
    <w:bookmarkEnd w:id="10"/>
    <w:bookmarkStart w:name="z66" w:id="11"/>
    <w:p>
      <w:pPr>
        <w:spacing w:after="0"/>
        <w:ind w:left="0"/>
        <w:jc w:val="both"/>
      </w:pPr>
      <w:r>
        <w:rPr>
          <w:rFonts w:ascii="Times New Roman"/>
          <w:b w:val="false"/>
          <w:i w:val="false"/>
          <w:color w:val="000000"/>
          <w:sz w:val="28"/>
        </w:rPr>
        <w:t>
      6) арнаулы жөнелтілімдер – мемлекеттік құпиялар не мемлекеттік органдардың таратылуы шектелген қызметтік ақпаратты қамтитын мәліметтері және оларды жеткізгіштер, сондай-ақ қорғаныс өнеркәсібінің бұйымдары, олардың құрауыштары (заттары) мен жүктері салынған тіркелетін пакеттер, жіберілімдер, метиздер;</w:t>
      </w:r>
    </w:p>
    <w:bookmarkEnd w:id="11"/>
    <w:bookmarkStart w:name="z67" w:id="12"/>
    <w:p>
      <w:pPr>
        <w:spacing w:after="0"/>
        <w:ind w:left="0"/>
        <w:jc w:val="both"/>
      </w:pPr>
      <w:r>
        <w:rPr>
          <w:rFonts w:ascii="Times New Roman"/>
          <w:b w:val="false"/>
          <w:i w:val="false"/>
          <w:color w:val="000000"/>
          <w:sz w:val="28"/>
        </w:rPr>
        <w:t>
      7) арнаулы пошта байланысы қызметі арналары – арнаулы жөнелтілімдерді жөнелтуге пайдаланылатын пошта желілерінің, арнаулы пошта байланысы қызметі бөлімшелерінің жиынтығы;</w:t>
      </w:r>
    </w:p>
    <w:bookmarkEnd w:id="12"/>
    <w:bookmarkStart w:name="z68" w:id="13"/>
    <w:p>
      <w:pPr>
        <w:spacing w:after="0"/>
        <w:ind w:left="0"/>
        <w:jc w:val="both"/>
      </w:pPr>
      <w:r>
        <w:rPr>
          <w:rFonts w:ascii="Times New Roman"/>
          <w:b w:val="false"/>
          <w:i w:val="false"/>
          <w:color w:val="000000"/>
          <w:sz w:val="28"/>
        </w:rPr>
        <w:t>
      8) әмбебап қызмет көрсету операторы – Қазақстан Республикасының заңнамасына сәйкес әмбебап байланыс қызметтерін көрсету жөніндегі міндет жүктелген байланыс қызметтерін көрсететін байланыс операторы;</w:t>
      </w:r>
    </w:p>
    <w:bookmarkEnd w:id="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алып тасталды – ҚР 19.06.2026 </w:t>
      </w:r>
      <w:r>
        <w:rPr>
          <w:rFonts w:ascii="Times New Roman"/>
          <w:b w:val="false"/>
          <w:i w:val="false"/>
          <w:color w:val="ff0000"/>
          <w:sz w:val="28"/>
        </w:rPr>
        <w:t>№ 320-VIII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70" w:id="14"/>
    <w:p>
      <w:pPr>
        <w:spacing w:after="0"/>
        <w:ind w:left="0"/>
        <w:jc w:val="both"/>
      </w:pPr>
      <w:r>
        <w:rPr>
          <w:rFonts w:ascii="Times New Roman"/>
          <w:b w:val="false"/>
          <w:i w:val="false"/>
          <w:color w:val="000000"/>
          <w:sz w:val="28"/>
        </w:rPr>
        <w:t>
      10) байланыс - ақпаратты, пошта және арнаулы жөнелтілімдерді, пошталық ақша аударымдарын қабылдау, жинау, өңдеу, жинақтау, беру (тасымалдау), жеткізу, тарату;</w:t>
      </w:r>
    </w:p>
    <w:bookmarkEnd w:id="14"/>
    <w:bookmarkStart w:name="z71" w:id="15"/>
    <w:p>
      <w:pPr>
        <w:spacing w:after="0"/>
        <w:ind w:left="0"/>
        <w:jc w:val="both"/>
      </w:pPr>
      <w:r>
        <w:rPr>
          <w:rFonts w:ascii="Times New Roman"/>
          <w:b w:val="false"/>
          <w:i w:val="false"/>
          <w:color w:val="000000"/>
          <w:sz w:val="28"/>
        </w:rPr>
        <w:t>
      11) байланыс арнасы - жиіліктер белдеуінде немесе осы байланыс арнасына тән беру жылдамдығымен телекоммуникация құралдары арасында сигнал беруді қамтамасыз ететін телекоммуникация құралдары мен тарату ортасының кешені. Байланыс түріне қарай арналар - телефон, телеграф, деректер беру арналары, ал аумақтық белгілері бойынша — халықаралық, қалааралық, аймақтық және жергілікті арналар болып бөлінеді;</w:t>
      </w:r>
    </w:p>
    <w:bookmarkEnd w:id="15"/>
    <w:bookmarkStart w:name="z72" w:id="16"/>
    <w:p>
      <w:pPr>
        <w:spacing w:after="0"/>
        <w:ind w:left="0"/>
        <w:jc w:val="both"/>
      </w:pPr>
      <w:r>
        <w:rPr>
          <w:rFonts w:ascii="Times New Roman"/>
          <w:b w:val="false"/>
          <w:i w:val="false"/>
          <w:color w:val="000000"/>
          <w:sz w:val="28"/>
        </w:rPr>
        <w:t>
      12) байланыс желісі - байланыс құралдары мен жолдарын қамтитын және телекоммуникацияларға немесе пошта байланысына арналған технологиялық жүйе;</w:t>
      </w:r>
    </w:p>
    <w:bookmarkEnd w:id="16"/>
    <w:bookmarkStart w:name="z73" w:id="17"/>
    <w:p>
      <w:pPr>
        <w:spacing w:after="0"/>
        <w:ind w:left="0"/>
        <w:jc w:val="both"/>
      </w:pPr>
      <w:r>
        <w:rPr>
          <w:rFonts w:ascii="Times New Roman"/>
          <w:b w:val="false"/>
          <w:i w:val="false"/>
          <w:color w:val="000000"/>
          <w:sz w:val="28"/>
        </w:rPr>
        <w:t>
      13) байланыс желісін басқару – байланыс желісінің жұмыс істеуін қамтамасыз етуге, оны конфигурациялауға, оның ішінде желілік трафик ағынын реттеуге бағытталған ұйымдастырушылық-техникалық іс-шаралар жиынтығы;</w:t>
      </w:r>
    </w:p>
    <w:bookmarkEnd w:id="17"/>
    <w:bookmarkStart w:name="z665" w:id="18"/>
    <w:p>
      <w:pPr>
        <w:spacing w:after="0"/>
        <w:ind w:left="0"/>
        <w:jc w:val="both"/>
      </w:pPr>
      <w:r>
        <w:rPr>
          <w:rFonts w:ascii="Times New Roman"/>
          <w:b w:val="false"/>
          <w:i w:val="false"/>
          <w:color w:val="000000"/>
          <w:sz w:val="28"/>
        </w:rPr>
        <w:t>
      13-1) байланыс желісін басқару орталығы – байланыс желісін басқаруға немесе байланыс желісі құрамында байланыс торабын қалыптастыруға арналған бағдарламалық-аппараттық және ұйымдастырушылық-техникалық құралдар кешені;</w:t>
      </w:r>
    </w:p>
    <w:bookmarkEnd w:id="18"/>
    <w:bookmarkStart w:name="z710" w:id="19"/>
    <w:p>
      <w:pPr>
        <w:spacing w:after="0"/>
        <w:ind w:left="0"/>
        <w:jc w:val="both"/>
      </w:pPr>
      <w:r>
        <w:rPr>
          <w:rFonts w:ascii="Times New Roman"/>
          <w:b w:val="false"/>
          <w:i w:val="false"/>
          <w:color w:val="000000"/>
          <w:sz w:val="28"/>
        </w:rPr>
        <w:t>
      13-2) байланыс желісінің иесі – Қазақстан Республикасының аумағында тіркелген, телекоммуникацияларға немесе пошта байланысына арналған байланыс құралдары мен желілері тиесілі және басқарушылық, ұйымдастырушылық, ішкі өндірістік мақсаттарды іске асыру кезінде байланыс қызметтерін көрсетуді және (немесе) байланысты ұсынуды қамтамасыз ететін жеке немесе заңды тұлға;</w:t>
      </w:r>
    </w:p>
    <w:bookmarkEnd w:id="19"/>
    <w:bookmarkStart w:name="z74" w:id="20"/>
    <w:p>
      <w:pPr>
        <w:spacing w:after="0"/>
        <w:ind w:left="0"/>
        <w:jc w:val="both"/>
      </w:pPr>
      <w:r>
        <w:rPr>
          <w:rFonts w:ascii="Times New Roman"/>
          <w:b w:val="false"/>
          <w:i w:val="false"/>
          <w:color w:val="000000"/>
          <w:sz w:val="28"/>
        </w:rPr>
        <w:t>
      14) байланыс жолдары - тарату жолдары (кәбілдік, радиорелелік, спутниктік және басқалары), байланыстың физикалық тізбектері және жол-кәбілдік, оның ішінде магистральдық (халықаралық және қалааралық) құрылғылары;</w:t>
      </w:r>
    </w:p>
    <w:bookmarkEnd w:id="20"/>
    <w:bookmarkStart w:name="z654" w:id="21"/>
    <w:p>
      <w:pPr>
        <w:spacing w:after="0"/>
        <w:ind w:left="0"/>
        <w:jc w:val="both"/>
      </w:pPr>
      <w:r>
        <w:rPr>
          <w:rFonts w:ascii="Times New Roman"/>
          <w:b w:val="false"/>
          <w:i w:val="false"/>
          <w:color w:val="000000"/>
          <w:sz w:val="28"/>
        </w:rPr>
        <w:t>
      14-1) байланыс құрылысжайлары – байланыс құралдарын орналастыру үшін жасалған және (немесе) ыңғайластырылған инженерлік инфрақұрылым объектілері;</w:t>
      </w:r>
    </w:p>
    <w:bookmarkEnd w:id="21"/>
    <w:bookmarkStart w:name="z75" w:id="22"/>
    <w:p>
      <w:pPr>
        <w:spacing w:after="0"/>
        <w:ind w:left="0"/>
        <w:jc w:val="both"/>
      </w:pPr>
      <w:r>
        <w:rPr>
          <w:rFonts w:ascii="Times New Roman"/>
          <w:b w:val="false"/>
          <w:i w:val="false"/>
          <w:color w:val="000000"/>
          <w:sz w:val="28"/>
        </w:rPr>
        <w:t>
      15) байланыс қызметтері - пошта және арнаулы жөнелтілімдерді, пошталық ақша аударымдарын немесе телекоммуникация хабарламаларын қабылдау, өңдеу, сақтау, беру, тасымалдау, жеткізу жөніндегі қызмет;</w:t>
      </w:r>
    </w:p>
    <w:bookmarkEnd w:id="22"/>
    <w:bookmarkStart w:name="z76" w:id="23"/>
    <w:p>
      <w:pPr>
        <w:spacing w:after="0"/>
        <w:ind w:left="0"/>
        <w:jc w:val="both"/>
      </w:pPr>
      <w:r>
        <w:rPr>
          <w:rFonts w:ascii="Times New Roman"/>
          <w:b w:val="false"/>
          <w:i w:val="false"/>
          <w:color w:val="000000"/>
          <w:sz w:val="28"/>
        </w:rPr>
        <w:t>
      16) байланыс қызметтерін көрсету - байланыс операторларының және (немесе) байланыс желілері иелерінің пайдаланушыларға экономикалық қызмет түрлерінің жалпы өнім жіктеуішінде келтірілген байланыс қызметтерін көрсету болып табылатын қызметі;</w:t>
      </w:r>
    </w:p>
    <w:bookmarkEnd w:id="23"/>
    <w:bookmarkStart w:name="z77" w:id="24"/>
    <w:p>
      <w:pPr>
        <w:spacing w:after="0"/>
        <w:ind w:left="0"/>
        <w:jc w:val="both"/>
      </w:pPr>
      <w:r>
        <w:rPr>
          <w:rFonts w:ascii="Times New Roman"/>
          <w:b w:val="false"/>
          <w:i w:val="false"/>
          <w:color w:val="000000"/>
          <w:sz w:val="28"/>
        </w:rPr>
        <w:t>
      17) байланыс қызметтерін пайдаланушы - байланыс қызметтері көрсетілетін жеке немесе заңды тұлға;</w:t>
      </w:r>
    </w:p>
    <w:bookmarkEnd w:id="24"/>
    <w:bookmarkStart w:name="z78" w:id="25"/>
    <w:p>
      <w:pPr>
        <w:spacing w:after="0"/>
        <w:ind w:left="0"/>
        <w:jc w:val="both"/>
      </w:pPr>
      <w:r>
        <w:rPr>
          <w:rFonts w:ascii="Times New Roman"/>
          <w:b w:val="false"/>
          <w:i w:val="false"/>
          <w:color w:val="000000"/>
          <w:sz w:val="28"/>
        </w:rPr>
        <w:t>
      18) байланыс операторы – байланыс қызметтерін көрсететін және (немесе) байланыс желілерін пайдаланатын, Қазақстан Республикасының аумағында тіркелген жеке немесе заңды тұлға;</w:t>
      </w:r>
    </w:p>
    <w:bookmarkEnd w:id="25"/>
    <w:bookmarkStart w:name="z79" w:id="26"/>
    <w:p>
      <w:pPr>
        <w:spacing w:after="0"/>
        <w:ind w:left="0"/>
        <w:jc w:val="both"/>
      </w:pPr>
      <w:r>
        <w:rPr>
          <w:rFonts w:ascii="Times New Roman"/>
          <w:b w:val="false"/>
          <w:i w:val="false"/>
          <w:color w:val="000000"/>
          <w:sz w:val="28"/>
        </w:rPr>
        <w:t>
      19) байланыс саласындағы қызметті жүзеге асыратын шаруашылық жүргізуші субъектілер - байланыс операторлары, арнаулы, ведомстволық және корпоративтік телекоммуникация желілерінің, ортақ пайдаланылатын телекоммуникация желісіне қосылатын жеке коммутациялық жабдықтың иелері, радиожиілік спектрін пайдаланушылар болып табылатын радиоэлектрондық құралдардың иелері;</w:t>
      </w:r>
    </w:p>
    <w:bookmarkEnd w:id="26"/>
    <w:bookmarkStart w:name="z80" w:id="27"/>
    <w:p>
      <w:pPr>
        <w:spacing w:after="0"/>
        <w:ind w:left="0"/>
        <w:jc w:val="both"/>
      </w:pPr>
      <w:r>
        <w:rPr>
          <w:rFonts w:ascii="Times New Roman"/>
          <w:b w:val="false"/>
          <w:i w:val="false"/>
          <w:color w:val="000000"/>
          <w:sz w:val="28"/>
        </w:rPr>
        <w:t>
      20) байланыс саласындағы ұлттық ресурстар - радиожиіліктердің, нөмірлеудің және байланыс спутниктері орбиталық позицияларының ресурстары;</w:t>
      </w:r>
    </w:p>
    <w:bookmarkEnd w:id="27"/>
    <w:bookmarkStart w:name="z724" w:id="28"/>
    <w:p>
      <w:pPr>
        <w:spacing w:after="0"/>
        <w:ind w:left="0"/>
        <w:jc w:val="both"/>
      </w:pPr>
      <w:r>
        <w:rPr>
          <w:rFonts w:ascii="Times New Roman"/>
          <w:b w:val="false"/>
          <w:i w:val="false"/>
          <w:color w:val="000000"/>
          <w:sz w:val="28"/>
        </w:rPr>
        <w:t>
      20-1) байланыстың әмбебап көрсетілетін қызметтері – телекоммуникациялар және пошта байланысы секторында бекітілген, уәкілетті орган әзірлейтін және бекітетін байланыстың көрсетілетін қызметтерінің ең аз тізбесі, оларды кез келген елді мекенде байланыстың көрсетілетін қызметтерін кез келген пайдаланушыға тағайындалған мерзімде, белгіленген сапада және осы көрсетілетін қызметтердің қолжетімділігін қамтамасыз ететін баға деңгейінде көрсету әмбебап қызмет көрсету операторлары үшін міндетті болады;</w:t>
      </w:r>
    </w:p>
    <w:bookmarkEnd w:id="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21) алып тасталды - ҚР 14.07.2022 </w:t>
      </w:r>
      <w:r>
        <w:rPr>
          <w:rFonts w:ascii="Times New Roman"/>
          <w:b w:val="false"/>
          <w:i w:val="false"/>
          <w:color w:val="00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82" w:id="29"/>
    <w:p>
      <w:pPr>
        <w:spacing w:after="0"/>
        <w:ind w:left="0"/>
        <w:jc w:val="both"/>
      </w:pPr>
      <w:r>
        <w:rPr>
          <w:rFonts w:ascii="Times New Roman"/>
          <w:b w:val="false"/>
          <w:i w:val="false"/>
          <w:color w:val="000000"/>
          <w:sz w:val="28"/>
        </w:rPr>
        <w:t>
      22) биллинг - абоненттерге көрсетілетін қызметтерді есепке алу операцияларын автоматты түрде орындауға, сондай-ақ оларды тарифтеуге және ақы төлеу үшін шоттар беруге арналған аппараттық-бағдарламалық кешен;</w:t>
      </w:r>
    </w:p>
    <w:bookmarkEnd w:id="29"/>
    <w:bookmarkStart w:name="z666" w:id="30"/>
    <w:p>
      <w:pPr>
        <w:spacing w:after="0"/>
        <w:ind w:left="0"/>
        <w:jc w:val="both"/>
      </w:pPr>
      <w:r>
        <w:rPr>
          <w:rFonts w:ascii="Times New Roman"/>
          <w:b w:val="false"/>
          <w:i w:val="false"/>
          <w:color w:val="000000"/>
          <w:sz w:val="28"/>
        </w:rPr>
        <w:t>
      22-1) бірлесіп пайдалану тіреуіштері – телекоммуникация құралдарын және (немесе) өзге де инженерлік инфрақұрылым объектілерін, ақпараттық мақсаттағы құрылғыларды бір мезгілде орналастыруға арналған байланыс құрылысжайлары;</w:t>
      </w:r>
    </w:p>
    <w:bookmarkEnd w:id="30"/>
    <w:bookmarkStart w:name="z725" w:id="31"/>
    <w:p>
      <w:pPr>
        <w:spacing w:after="0"/>
        <w:ind w:left="0"/>
        <w:jc w:val="both"/>
      </w:pPr>
      <w:r>
        <w:rPr>
          <w:rFonts w:ascii="Times New Roman"/>
          <w:b w:val="false"/>
          <w:i w:val="false"/>
          <w:color w:val="000000"/>
          <w:sz w:val="28"/>
        </w:rPr>
        <w:t>
      22-2) генерацияланған автоматты шақырулар – минутына оннан астам қосылысты орнату жөніндегі автоматтандырылған қызмет;</w:t>
      </w:r>
    </w:p>
    <w:bookmarkEnd w:id="31"/>
    <w:bookmarkStart w:name="z726" w:id="32"/>
    <w:p>
      <w:pPr>
        <w:spacing w:after="0"/>
        <w:ind w:left="0"/>
        <w:jc w:val="both"/>
      </w:pPr>
      <w:r>
        <w:rPr>
          <w:rFonts w:ascii="Times New Roman"/>
          <w:b w:val="false"/>
          <w:i w:val="false"/>
          <w:color w:val="000000"/>
          <w:sz w:val="28"/>
        </w:rPr>
        <w:t>
      22-3) деректерді біріктіру – ақпаратты өңдеу және оны иесіздендірудің жүргізілуі орын алатын жалпылама түрде беру процесі. Біріктірілген деректерді байланыс операторы есептілікті қалыптастыру, талдау мен зерттеулерді жүзеге асыру үшін пайдаланады;</w:t>
      </w:r>
    </w:p>
    <w:bookmarkEnd w:id="32"/>
    <w:bookmarkStart w:name="z642" w:id="3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23) жалғау жолы – телекоммуникациялардың жалғайтын және жалғанатын желілері арасында өзара іс-қимыл жасауды қамтамасыз ететін, байланыс жолы мен станциялық жабдықтың бөліктерін қамтитын техникалық құралдар кешені;</w:t>
      </w:r>
    </w:p>
    <w:bookmarkEnd w:id="33"/>
    <w:bookmarkStart w:name="z84" w:id="34"/>
    <w:p>
      <w:pPr>
        <w:spacing w:after="0"/>
        <w:ind w:left="0"/>
        <w:jc w:val="both"/>
      </w:pPr>
      <w:r>
        <w:rPr>
          <w:rFonts w:ascii="Times New Roman"/>
          <w:b w:val="false"/>
          <w:i w:val="false"/>
          <w:color w:val="000000"/>
          <w:sz w:val="28"/>
        </w:rPr>
        <w:t>
      24) жалғау (қосу) нүктесі – байланыстың спутниктік желілерін жалғауға және өзара іс-қимыл жасауға арналған, трафик алмасуды қамтамасыз ететін аппараттық-бағдарламалық кешендер жиынтығы;</w:t>
      </w:r>
    </w:p>
    <w:bookmarkEnd w:id="34"/>
    <w:bookmarkStart w:name="z85" w:id="35"/>
    <w:p>
      <w:pPr>
        <w:spacing w:after="0"/>
        <w:ind w:left="0"/>
        <w:jc w:val="both"/>
      </w:pPr>
      <w:r>
        <w:rPr>
          <w:rFonts w:ascii="Times New Roman"/>
          <w:b w:val="false"/>
          <w:i w:val="false"/>
          <w:color w:val="000000"/>
          <w:sz w:val="28"/>
        </w:rPr>
        <w:t>
      25) жалғау қызметі - әрекеттес желілерді пайдаланушылар арасында жалғанымды орнату және ақпарат беру мүмкін болатын, байланыс желілерінің арасындағы әрекеттестікті ұйымдастыруда байланыс операторларының қажеттілігін қанағаттандыруға бағытталған қызмет;</w:t>
      </w:r>
    </w:p>
    <w:bookmarkEnd w:id="35"/>
    <w:bookmarkStart w:name="z86" w:id="36"/>
    <w:p>
      <w:pPr>
        <w:spacing w:after="0"/>
        <w:ind w:left="0"/>
        <w:jc w:val="both"/>
      </w:pPr>
      <w:r>
        <w:rPr>
          <w:rFonts w:ascii="Times New Roman"/>
          <w:b w:val="false"/>
          <w:i w:val="false"/>
          <w:color w:val="000000"/>
          <w:sz w:val="28"/>
        </w:rPr>
        <w:t>
      26) желіаралық жалғаным - телекоммуникациялардың бір желісін екіншісіне жалғау қызметтерін көрсетудің нәтижесі болып табылатын телекоммуникация желілерінің әрекеттестігі;</w:t>
      </w:r>
    </w:p>
    <w:bookmarkEnd w:id="36"/>
    <w:p>
      <w:pPr>
        <w:spacing w:after="0"/>
        <w:ind w:left="0"/>
        <w:jc w:val="both"/>
      </w:pPr>
      <w:r>
        <w:rPr>
          <w:rFonts w:ascii="Times New Roman"/>
          <w:b w:val="false"/>
          <w:i w:val="false"/>
          <w:color w:val="000000"/>
          <w:sz w:val="28"/>
        </w:rPr>
        <w:t>
      26-1) желілік трафик (бұдан әрі – трафик) – белгілі бір уақыт кезеңінде телекоммуникациялар желісі арқылы берілетін және қабылданатын ақпараттың көлемі;</w:t>
      </w:r>
    </w:p>
    <w:bookmarkStart w:name="z87" w:id="37"/>
    <w:p>
      <w:pPr>
        <w:spacing w:after="0"/>
        <w:ind w:left="0"/>
        <w:jc w:val="both"/>
      </w:pPr>
      <w:r>
        <w:rPr>
          <w:rFonts w:ascii="Times New Roman"/>
          <w:b w:val="false"/>
          <w:i w:val="false"/>
          <w:color w:val="000000"/>
          <w:sz w:val="28"/>
        </w:rPr>
        <w:t>
      27) жергілікті телекоммуникация желісі - елді мекеннің аумағында электр байланысын жүзеге асыруға арналған телекоммуникация желісі мен құралдары. Жергілікті телекоммуникация желілері елді мекеннің мәртебесіне қарай қалалық және ауылдық болып бөлінеді;</w:t>
      </w:r>
    </w:p>
    <w:bookmarkEnd w:id="37"/>
    <w:bookmarkStart w:name="z88" w:id="38"/>
    <w:p>
      <w:pPr>
        <w:spacing w:after="0"/>
        <w:ind w:left="0"/>
        <w:jc w:val="both"/>
      </w:pPr>
      <w:r>
        <w:rPr>
          <w:rFonts w:ascii="Times New Roman"/>
          <w:b w:val="false"/>
          <w:i w:val="false"/>
          <w:color w:val="000000"/>
          <w:sz w:val="28"/>
        </w:rPr>
        <w:t>
      28) жергілікті телефон жалғанымы құнын уақытпен есепке алу жүйесі (бұдан әрі - жергілікті телефон жалғанымын уақытпен есепке алу) - жергілікті телекоммуникация желісінің қызметтерін пайдаланғаны үшін төлем сомасын есептеуді қамтамасыз ететін жергілікті телефон жалғанымын есепке алу әдістері технологиясының жиынтығы;</w:t>
      </w:r>
    </w:p>
    <w:bookmarkEnd w:id="38"/>
    <w:bookmarkStart w:name="z89" w:id="39"/>
    <w:p>
      <w:pPr>
        <w:spacing w:after="0"/>
        <w:ind w:left="0"/>
        <w:jc w:val="both"/>
      </w:pPr>
      <w:r>
        <w:rPr>
          <w:rFonts w:ascii="Times New Roman"/>
          <w:b w:val="false"/>
          <w:i w:val="false"/>
          <w:color w:val="000000"/>
          <w:sz w:val="28"/>
        </w:rPr>
        <w:t>
      29) жиіліктер белдеуін, радиожиілікті (радиожиілік арнасын) иелікке беру (тағайындау) - тиісті радиожиілік органы радиожиілік спектрін пайдаланушыға осы рұқсатта көрсетілетін жиіліктер белдеуін, радиожиілікті (радиожиілік арнасын) радиоэлектрондық құралды қолдана отырып пайдалану үшін берілетін радиожиілік спектрін пайдалануға арналған рұқсат;</w:t>
      </w:r>
    </w:p>
    <w:bookmarkEnd w:id="39"/>
    <w:bookmarkStart w:name="z90" w:id="40"/>
    <w:p>
      <w:pPr>
        <w:spacing w:after="0"/>
        <w:ind w:left="0"/>
        <w:jc w:val="both"/>
      </w:pPr>
      <w:r>
        <w:rPr>
          <w:rFonts w:ascii="Times New Roman"/>
          <w:b w:val="false"/>
          <w:i w:val="false"/>
          <w:color w:val="000000"/>
          <w:sz w:val="28"/>
        </w:rPr>
        <w:t>
      30) жоғары жиілікті құрылғылар - телекоммуникациялар саласында қолдануды қоспағанда, өнеркәсіптік, ғылыми, медициналық, тұрмыстық немесе басқа да мақсаттарда электрмагниттік энергияны өндіруге және пайдалануға арналған жабдық және (немесе) аспаптар;</w:t>
      </w:r>
    </w:p>
    <w:bookmarkEnd w:id="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30-1) алып тасталды - ҚР 28.12.2017 </w:t>
      </w:r>
      <w:r>
        <w:rPr>
          <w:rFonts w:ascii="Times New Roman"/>
          <w:b w:val="false"/>
          <w:i w:val="false"/>
          <w:color w:val="ff0000"/>
          <w:sz w:val="28"/>
        </w:rPr>
        <w:t>№ 128-VI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472" w:id="41"/>
    <w:p>
      <w:pPr>
        <w:spacing w:after="0"/>
        <w:ind w:left="0"/>
        <w:jc w:val="both"/>
      </w:pPr>
      <w:r>
        <w:rPr>
          <w:rFonts w:ascii="Times New Roman"/>
          <w:b w:val="false"/>
          <w:i w:val="false"/>
          <w:color w:val="000000"/>
          <w:sz w:val="28"/>
        </w:rPr>
        <w:t>
      30-2) жылжымалы базалық станция – көлік құралына орнатылған, ұялы байланысты жедел ұйымдастыруға немесе онымен қамтамасыз етуге арналған базалық станция;</w:t>
      </w:r>
    </w:p>
    <w:bookmarkEnd w:id="41"/>
    <w:bookmarkStart w:name="z473" w:id="42"/>
    <w:p>
      <w:pPr>
        <w:spacing w:after="0"/>
        <w:ind w:left="0"/>
        <w:jc w:val="both"/>
      </w:pPr>
      <w:r>
        <w:rPr>
          <w:rFonts w:ascii="Times New Roman"/>
          <w:b w:val="false"/>
          <w:i w:val="false"/>
          <w:color w:val="000000"/>
          <w:sz w:val="28"/>
        </w:rPr>
        <w:t>
      30-3) заттар интернетінің желілері – Интернет желісіне қолжетімділігі бар және телекоммуникация желілері арқылы бірімен-бірі немесе сыртқы ортамен өзара іс-қимыл жасау үшін кіріктірілген құралдармен және технологиялармен жабдықталған физикалық құрылғылар арасында деректер беру желілерінің жиынтығы;</w:t>
      </w:r>
    </w:p>
    <w:bookmarkEnd w:id="42"/>
    <w:bookmarkStart w:name="z727" w:id="43"/>
    <w:p>
      <w:pPr>
        <w:spacing w:after="0"/>
        <w:ind w:left="0"/>
        <w:jc w:val="both"/>
      </w:pPr>
      <w:r>
        <w:rPr>
          <w:rFonts w:ascii="Times New Roman"/>
          <w:b w:val="false"/>
          <w:i w:val="false"/>
          <w:color w:val="000000"/>
          <w:sz w:val="28"/>
        </w:rPr>
        <w:t>
      30-4) интернет-трафик – белгілі бір уақыт кезеңінде Интернетке қосу арқылы берілетін және қабылданатын ақпарат көлемі;</w:t>
      </w:r>
    </w:p>
    <w:bookmarkEnd w:id="43"/>
    <w:bookmarkStart w:name="z728" w:id="44"/>
    <w:p>
      <w:pPr>
        <w:spacing w:after="0"/>
        <w:ind w:left="0"/>
        <w:jc w:val="both"/>
      </w:pPr>
      <w:r>
        <w:rPr>
          <w:rFonts w:ascii="Times New Roman"/>
          <w:b w:val="false"/>
          <w:i w:val="false"/>
          <w:color w:val="000000"/>
          <w:sz w:val="28"/>
        </w:rPr>
        <w:t>
      30-5) интернет-трафик алмасу нүктесі – Қазақстан Республикасының аумағында байланыс операторларының интернет-трафигін өткізу (алмасу) жөніндегі аппараттық-бағдарламалық кешен;</w:t>
      </w:r>
    </w:p>
    <w:bookmarkEnd w:id="44"/>
    <w:bookmarkStart w:name="z91" w:id="45"/>
    <w:p>
      <w:pPr>
        <w:spacing w:after="0"/>
        <w:ind w:left="0"/>
        <w:jc w:val="both"/>
      </w:pPr>
      <w:r>
        <w:rPr>
          <w:rFonts w:ascii="Times New Roman"/>
          <w:b w:val="false"/>
          <w:i w:val="false"/>
          <w:color w:val="000000"/>
          <w:sz w:val="28"/>
        </w:rPr>
        <w:t>
      31) кәбілдік кәріз - байланыс кәбілдерін төсеуге, құрастыруға және техникалық қызмет көрсетуге арналған жерасты құбырлары мен құдықтардың жиынтығы;</w:t>
      </w:r>
    </w:p>
    <w:bookmarkEnd w:id="45"/>
    <w:bookmarkStart w:name="z711" w:id="46"/>
    <w:p>
      <w:pPr>
        <w:spacing w:after="0"/>
        <w:ind w:left="0"/>
        <w:jc w:val="both"/>
      </w:pPr>
      <w:r>
        <w:rPr>
          <w:rFonts w:ascii="Times New Roman"/>
          <w:b w:val="false"/>
          <w:i w:val="false"/>
          <w:color w:val="000000"/>
          <w:sz w:val="28"/>
        </w:rPr>
        <w:t>
      31-1) киберқауіпсіздікті қамтамасыз ету саласындағы уәкілетті орган – киберқауіпсіздікті қамтамасыз ету саласында басшылықты және салааралық үйлестіруді жүзеге асыратын орталық атқарушы орган;</w:t>
      </w:r>
    </w:p>
    <w:bookmarkEnd w:id="46"/>
    <w:bookmarkStart w:name="z92" w:id="47"/>
    <w:p>
      <w:pPr>
        <w:spacing w:after="0"/>
        <w:ind w:left="0"/>
        <w:jc w:val="both"/>
      </w:pPr>
      <w:r>
        <w:rPr>
          <w:rFonts w:ascii="Times New Roman"/>
          <w:b w:val="false"/>
          <w:i w:val="false"/>
          <w:color w:val="000000"/>
          <w:sz w:val="28"/>
        </w:rPr>
        <w:t>
      32) кодталған байланыс - кодтау құжаттары мен техникасын пайдалана отырып қорғалған байланыс;</w:t>
      </w:r>
    </w:p>
    <w:bookmarkEnd w:id="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32-1) алып тасталды - ҚР 18.03.2019 </w:t>
      </w:r>
      <w:r>
        <w:rPr>
          <w:rFonts w:ascii="Times New Roman"/>
          <w:b w:val="false"/>
          <w:i w:val="false"/>
          <w:color w:val="ff0000"/>
          <w:sz w:val="28"/>
        </w:rPr>
        <w:t>№ 237-VI</w:t>
      </w:r>
      <w:r>
        <w:rPr>
          <w:rFonts w:ascii="Times New Roman"/>
          <w:b w:val="false"/>
          <w:i w:val="false"/>
          <w:color w:val="ff0000"/>
          <w:sz w:val="28"/>
        </w:rPr>
        <w:t xml:space="preserve"> Заңымен (алғашқы ресми жарияланған күнінен кейін күнтізбелік жиырма бір күн өткен соң қолданысқа енгізіледі);</w:t>
      </w:r>
      <w:r>
        <w:br/>
      </w:r>
      <w:r>
        <w:rPr>
          <w:rFonts w:ascii="Times New Roman"/>
          <w:b w:val="false"/>
          <w:i w:val="false"/>
          <w:color w:val="000000"/>
          <w:sz w:val="28"/>
        </w:rPr>
        <w:t>
</w:t>
      </w:r>
    </w:p>
    <w:bookmarkStart w:name="z474" w:id="48"/>
    <w:p>
      <w:pPr>
        <w:spacing w:after="0"/>
        <w:ind w:left="0"/>
        <w:jc w:val="both"/>
      </w:pPr>
      <w:r>
        <w:rPr>
          <w:rFonts w:ascii="Times New Roman"/>
          <w:b w:val="false"/>
          <w:i w:val="false"/>
          <w:color w:val="000000"/>
          <w:sz w:val="28"/>
        </w:rPr>
        <w:t>
      32-2) Қазақстан Республикасының телекоммуникациялар желілерін орталықтандырылған басқару жүйесі – телекоммуникациялар желілерін орталықтандырылған басқару үшін аппараттық-бағдарламалық кешенді және байланыс арналарын қамтитын, басқарушы өлшемдерді қалыптастыру және олардың орындалуын бақылау жөніндегі ұйымдастырушылық-техникалық іс-шаралар кешені;</w:t>
      </w:r>
    </w:p>
    <w:bookmarkEnd w:id="48"/>
    <w:bookmarkStart w:name="z93" w:id="49"/>
    <w:p>
      <w:pPr>
        <w:spacing w:after="0"/>
        <w:ind w:left="0"/>
        <w:jc w:val="both"/>
      </w:pPr>
      <w:r>
        <w:rPr>
          <w:rFonts w:ascii="Times New Roman"/>
          <w:b w:val="false"/>
          <w:i w:val="false"/>
          <w:color w:val="000000"/>
          <w:sz w:val="28"/>
        </w:rPr>
        <w:t>
      33) қалааралық байланыс жолы - Қазақстан Республикасының аумағында байланыс операторының қалааралық коммутация станцияларын жалғайтын байланыс жолы;</w:t>
      </w:r>
    </w:p>
    <w:bookmarkEnd w:id="49"/>
    <w:bookmarkStart w:name="z94" w:id="50"/>
    <w:p>
      <w:pPr>
        <w:spacing w:after="0"/>
        <w:ind w:left="0"/>
        <w:jc w:val="both"/>
      </w:pPr>
      <w:r>
        <w:rPr>
          <w:rFonts w:ascii="Times New Roman"/>
          <w:b w:val="false"/>
          <w:i w:val="false"/>
          <w:color w:val="000000"/>
          <w:sz w:val="28"/>
        </w:rPr>
        <w:t>
      34) қалааралық байланыс операторы - қалааралық байланыс жолын, қалааралық коммутация станцияларын иеленетін және (немесе) пайдаланатын әрі қалааралық телефон байланысы қызметтерін көрсететін тіркелген байланыс операторы;</w:t>
      </w:r>
    </w:p>
    <w:bookmarkEnd w:id="50"/>
    <w:bookmarkStart w:name="z95" w:id="51"/>
    <w:p>
      <w:pPr>
        <w:spacing w:after="0"/>
        <w:ind w:left="0"/>
        <w:jc w:val="both"/>
      </w:pPr>
      <w:r>
        <w:rPr>
          <w:rFonts w:ascii="Times New Roman"/>
          <w:b w:val="false"/>
          <w:i w:val="false"/>
          <w:color w:val="000000"/>
          <w:sz w:val="28"/>
        </w:rPr>
        <w:t>
      35) қалааралық және халықаралық байланыс операторы - қалааралық және халықаралық байланыс жолдарын, қалааралық және халықаралық коммутация станцияларын иеленетін және (немесе) пайдаланатын әрі трафик транзиті және басқа байланыс операторларына желілік ресурстарды беру бойынша қалааралық және халықаралық телефон байланысы қызметтерін көрсететін тіркелген байланыс операторы;</w:t>
      </w:r>
    </w:p>
    <w:bookmarkEnd w:id="51"/>
    <w:bookmarkStart w:name="z96" w:id="52"/>
    <w:p>
      <w:pPr>
        <w:spacing w:after="0"/>
        <w:ind w:left="0"/>
        <w:jc w:val="both"/>
      </w:pPr>
      <w:r>
        <w:rPr>
          <w:rFonts w:ascii="Times New Roman"/>
          <w:b w:val="false"/>
          <w:i w:val="false"/>
          <w:color w:val="000000"/>
          <w:sz w:val="28"/>
        </w:rPr>
        <w:t>
      36) қалааралық телефон байланысы - жергілікті телефон жалғанымын қоспағанда, Қазақстан Республикасының аумағындағы байланыс қызметтерін пайдаланушылар арасындағы телефон жалғанымы;</w:t>
      </w:r>
    </w:p>
    <w:bookmarkEnd w:id="52"/>
    <w:bookmarkStart w:name="z646" w:id="53"/>
    <w:p>
      <w:pPr>
        <w:spacing w:after="0"/>
        <w:ind w:left="0"/>
        <w:jc w:val="both"/>
      </w:pPr>
      <w:r>
        <w:rPr>
          <w:rFonts w:ascii="Times New Roman"/>
          <w:b w:val="false"/>
          <w:i w:val="false"/>
          <w:color w:val="000000"/>
          <w:sz w:val="28"/>
        </w:rPr>
        <w:t>
      36-1) қалааралық трафикті өткізу – қалааралық байланыс жолдары арқылы қосылуды орнату және ақпарат беру процесін жүзеге асыру;</w:t>
      </w:r>
    </w:p>
    <w:bookmarkEnd w:id="53"/>
    <w:bookmarkStart w:name="z585" w:id="54"/>
    <w:p>
      <w:pPr>
        <w:spacing w:after="0"/>
        <w:ind w:left="0"/>
        <w:jc w:val="both"/>
      </w:pPr>
      <w:r>
        <w:rPr>
          <w:rFonts w:ascii="Times New Roman"/>
          <w:b w:val="false"/>
          <w:i w:val="false"/>
          <w:color w:val="000000"/>
          <w:sz w:val="28"/>
        </w:rPr>
        <w:t>
      36-2) қауіпсіздік сертификаты – шифрлауды қолдайтын хаттамаларды қамтитын трафикті өткізу үшін қолданылатын электрондық цифрлық символдардың жиынтығы;</w:t>
      </w:r>
    </w:p>
    <w:bookmarkEnd w:id="54"/>
    <w:bookmarkStart w:name="z647" w:id="55"/>
    <w:p>
      <w:pPr>
        <w:spacing w:after="0"/>
        <w:ind w:left="0"/>
        <w:jc w:val="both"/>
      </w:pPr>
      <w:r>
        <w:rPr>
          <w:rFonts w:ascii="Times New Roman"/>
          <w:b w:val="false"/>
          <w:i w:val="false"/>
          <w:color w:val="000000"/>
          <w:sz w:val="28"/>
        </w:rPr>
        <w:t>
      36-3) қорғалған байланыс – ақпаратты қорғаудың арнаулы құралдары пайдаланылатын электр байланысының түрі (кодталған байланыс, құпияландырылған байланыс, шифрланған байланыс);</w:t>
      </w:r>
    </w:p>
    <w:bookmarkEnd w:id="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36-4) алып тасталды – ҚР 21.05.2024 </w:t>
      </w:r>
      <w:r>
        <w:rPr>
          <w:rFonts w:ascii="Times New Roman"/>
          <w:b w:val="false"/>
          <w:i w:val="false"/>
          <w:color w:val="000000"/>
          <w:sz w:val="28"/>
        </w:rPr>
        <w:t>№ 86-VIII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97" w:id="56"/>
    <w:p>
      <w:pPr>
        <w:spacing w:after="0"/>
        <w:ind w:left="0"/>
        <w:jc w:val="both"/>
      </w:pPr>
      <w:r>
        <w:rPr>
          <w:rFonts w:ascii="Times New Roman"/>
          <w:b w:val="false"/>
          <w:i w:val="false"/>
          <w:color w:val="000000"/>
          <w:sz w:val="28"/>
        </w:rPr>
        <w:t>
      37) құпияландырылған байланыс - құпияландыру аппаратурасын пайдалана отырып қорғалған байланыс;</w:t>
      </w:r>
    </w:p>
    <w:bookmarkEnd w:id="56"/>
    <w:bookmarkStart w:name="z98" w:id="57"/>
    <w:p>
      <w:pPr>
        <w:spacing w:after="0"/>
        <w:ind w:left="0"/>
        <w:jc w:val="both"/>
      </w:pPr>
      <w:r>
        <w:rPr>
          <w:rFonts w:ascii="Times New Roman"/>
          <w:b w:val="false"/>
          <w:i w:val="false"/>
          <w:color w:val="000000"/>
          <w:sz w:val="28"/>
        </w:rPr>
        <w:t>
      38) қызметтерге ақы төлеудің аралас жүйесі - белгілі бір уақыт кезеңі үшін байланысты пайдаланушының төлемдер сомасы:</w:t>
      </w:r>
    </w:p>
    <w:bookmarkEnd w:id="57"/>
    <w:bookmarkStart w:name="z99" w:id="58"/>
    <w:p>
      <w:pPr>
        <w:spacing w:after="0"/>
        <w:ind w:left="0"/>
        <w:jc w:val="both"/>
      </w:pPr>
      <w:r>
        <w:rPr>
          <w:rFonts w:ascii="Times New Roman"/>
          <w:b w:val="false"/>
          <w:i w:val="false"/>
          <w:color w:val="000000"/>
          <w:sz w:val="28"/>
        </w:rPr>
        <w:t>
      тұрақты құрамдас бөліктен - абоненттік жолдың түріне қарамастан, оның абонентке тұрақты пайдалануға берілгені және жергілікті жалғанымдардың тарифтеу бірліктерінің белгілі бір көлемі үшін төлемақыдан;</w:t>
      </w:r>
    </w:p>
    <w:bookmarkEnd w:id="58"/>
    <w:bookmarkStart w:name="z100" w:id="59"/>
    <w:p>
      <w:pPr>
        <w:spacing w:after="0"/>
        <w:ind w:left="0"/>
        <w:jc w:val="both"/>
      </w:pPr>
      <w:r>
        <w:rPr>
          <w:rFonts w:ascii="Times New Roman"/>
          <w:b w:val="false"/>
          <w:i w:val="false"/>
          <w:color w:val="000000"/>
          <w:sz w:val="28"/>
        </w:rPr>
        <w:t>
      уақытына қарай құрамдас бөліктен - тарифтеу бірлігімен алғандағы нақты ұзақтығына қарай телефон жалғанымы берілгені үшін төлемақыдан тұратын ақы төлеу жүйесі;</w:t>
      </w:r>
    </w:p>
    <w:bookmarkEnd w:id="59"/>
    <w:bookmarkStart w:name="z101" w:id="60"/>
    <w:p>
      <w:pPr>
        <w:spacing w:after="0"/>
        <w:ind w:left="0"/>
        <w:jc w:val="both"/>
      </w:pPr>
      <w:r>
        <w:rPr>
          <w:rFonts w:ascii="Times New Roman"/>
          <w:b w:val="false"/>
          <w:i w:val="false"/>
          <w:color w:val="000000"/>
          <w:sz w:val="28"/>
        </w:rPr>
        <w:t>
      39) қызметтерге уақытына қарай ақы төлеу жүйесі - байланысты пайдаланушының белгілі бір уақыт кезеңі үшін төлем сомасы тарифтеу бірлігімен алғандағы нақты ұзақтығына қарай телефон жалғанымының берілгені үшін төлемақыны қамтитын қызметтерге ақы төлеу жүйесі;</w:t>
      </w:r>
    </w:p>
    <w:bookmarkEnd w:id="60"/>
    <w:bookmarkStart w:name="z339" w:id="61"/>
    <w:p>
      <w:pPr>
        <w:spacing w:after="0"/>
        <w:ind w:left="0"/>
        <w:jc w:val="both"/>
      </w:pPr>
      <w:r>
        <w:rPr>
          <w:rFonts w:ascii="Times New Roman"/>
          <w:b w:val="false"/>
          <w:i w:val="false"/>
          <w:color w:val="000000"/>
          <w:sz w:val="28"/>
        </w:rPr>
        <w:t>
      39-1) қысқа мәтінді және мультимедиалық хабарлама - ұялы байланыс операторының ұялы байланыс желісі арқылы ақпаратты қабылдау және беру бойынша көрсететін қызметі;</w:t>
      </w:r>
    </w:p>
    <w:bookmarkEnd w:id="61"/>
    <w:bookmarkStart w:name="z102" w:id="62"/>
    <w:p>
      <w:pPr>
        <w:spacing w:after="0"/>
        <w:ind w:left="0"/>
        <w:jc w:val="both"/>
      </w:pPr>
      <w:r>
        <w:rPr>
          <w:rFonts w:ascii="Times New Roman"/>
          <w:b w:val="false"/>
          <w:i w:val="false"/>
          <w:color w:val="000000"/>
          <w:sz w:val="28"/>
        </w:rPr>
        <w:t>
      40) магистральдық байланыс жолы - Қазақстан Республикасының және шет мемлекеттердің телекоммуникация желілерінің аймақтық (қалааралық) және (немесе) халықаралық коммутация станцияларын жалғайтын жерүсті (кәбілдік, оның ішінде талшықты-оптикалық, радиорелелік) немесе спутниктік байланыс жолы;</w:t>
      </w:r>
    </w:p>
    <w:bookmarkEnd w:id="62"/>
    <w:bookmarkStart w:name="z754" w:id="63"/>
    <w:p>
      <w:pPr>
        <w:spacing w:after="0"/>
        <w:ind w:left="0"/>
        <w:jc w:val="both"/>
      </w:pPr>
      <w:r>
        <w:rPr>
          <w:rFonts w:ascii="Times New Roman"/>
          <w:b w:val="false"/>
          <w:i w:val="false"/>
          <w:color w:val="000000"/>
          <w:sz w:val="28"/>
        </w:rPr>
        <w:t>
      40-1) мемлекеттік техникалық қызмет – Қазақстан Республикасы Үкіметінің шешімі бойынша құрылған заңды тұлға;</w:t>
      </w:r>
    </w:p>
    <w:bookmarkEnd w:id="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40-2) алып тасталды – ҚР 29.06.2021 </w:t>
      </w:r>
      <w:r>
        <w:rPr>
          <w:rFonts w:ascii="Times New Roman"/>
          <w:b w:val="false"/>
          <w:i w:val="false"/>
          <w:color w:val="ff0000"/>
          <w:sz w:val="28"/>
        </w:rPr>
        <w:t>№ 58-VII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586" w:id="64"/>
    <w:p>
      <w:pPr>
        <w:spacing w:after="0"/>
        <w:ind w:left="0"/>
        <w:jc w:val="both"/>
      </w:pPr>
      <w:r>
        <w:rPr>
          <w:rFonts w:ascii="Times New Roman"/>
          <w:b w:val="false"/>
          <w:i w:val="false"/>
          <w:color w:val="000000"/>
          <w:sz w:val="28"/>
        </w:rPr>
        <w:t>
      40-3) мемлекеттік радиожиілік қызмет – Қазақстан Республикасы Үкіметінің шешімі бойынша құрылған, шаруашылық жүргізу құқығындағы республикалық мемлекеттік кәсіпорын;</w:t>
      </w:r>
    </w:p>
    <w:bookmarkEnd w:id="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40-4) алып тасталды – ҚР 19.06.2026 </w:t>
      </w:r>
      <w:r>
        <w:rPr>
          <w:rFonts w:ascii="Times New Roman"/>
          <w:b w:val="false"/>
          <w:i w:val="false"/>
          <w:color w:val="ff0000"/>
          <w:sz w:val="28"/>
        </w:rPr>
        <w:t>№ 320-VIII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03" w:id="65"/>
    <w:p>
      <w:pPr>
        <w:spacing w:after="0"/>
        <w:ind w:left="0"/>
        <w:jc w:val="both"/>
      </w:pPr>
      <w:r>
        <w:rPr>
          <w:rFonts w:ascii="Times New Roman"/>
          <w:b w:val="false"/>
          <w:i w:val="false"/>
          <w:color w:val="000000"/>
          <w:sz w:val="28"/>
        </w:rPr>
        <w:t>
      41) нөмірлеу ресурсы - байланыс желілерінде пайдаланылатын нөмірлер жиынтығы;</w:t>
      </w:r>
    </w:p>
    <w:bookmarkEnd w:id="65"/>
    <w:bookmarkStart w:name="z755" w:id="66"/>
    <w:p>
      <w:pPr>
        <w:spacing w:after="0"/>
        <w:ind w:left="0"/>
        <w:jc w:val="both"/>
      </w:pPr>
      <w:r>
        <w:rPr>
          <w:rFonts w:ascii="Times New Roman"/>
          <w:b w:val="false"/>
          <w:i w:val="false"/>
          <w:color w:val="000000"/>
          <w:sz w:val="28"/>
        </w:rPr>
        <w:t>
      41-1) онлайн-платформа контентінің кэштейтін сервері – байланыс операторының телекоммуникация желілеріне қосылған сервер, онда онлайн-платформа контенті байланыс операторы абоненттерінің оған жылдам қол жеткізуін қамтамасыз ету үшін сақталады;</w:t>
      </w:r>
    </w:p>
    <w:bookmarkEnd w:id="66"/>
    <w:bookmarkStart w:name="z104" w:id="67"/>
    <w:p>
      <w:pPr>
        <w:spacing w:after="0"/>
        <w:ind w:left="0"/>
        <w:jc w:val="both"/>
      </w:pPr>
      <w:r>
        <w:rPr>
          <w:rFonts w:ascii="Times New Roman"/>
          <w:b w:val="false"/>
          <w:i w:val="false"/>
          <w:color w:val="000000"/>
          <w:sz w:val="28"/>
        </w:rPr>
        <w:t>
      42) ортақ пайдаланылатын телекоммуникация желісі - жеке және заңды тұлғалардың пайдалануы үшін қолжетімді телекоммуникация желісі;</w:t>
      </w:r>
    </w:p>
    <w:bookmarkEnd w:id="67"/>
    <w:bookmarkStart w:name="z105" w:id="68"/>
    <w:p>
      <w:pPr>
        <w:spacing w:after="0"/>
        <w:ind w:left="0"/>
        <w:jc w:val="both"/>
      </w:pPr>
      <w:r>
        <w:rPr>
          <w:rFonts w:ascii="Times New Roman"/>
          <w:b w:val="false"/>
          <w:i w:val="false"/>
          <w:color w:val="000000"/>
          <w:sz w:val="28"/>
        </w:rPr>
        <w:t>
      43) пошта байланысы - пошта және арнаулы жөнелтілімдерді қабылдау, өңдеу, тасымалдау және жеткізу, сондай-ақ пошталық ақша аударымдары;</w:t>
      </w:r>
    </w:p>
    <w:bookmarkEnd w:id="68"/>
    <w:bookmarkStart w:name="z106" w:id="69"/>
    <w:p>
      <w:pPr>
        <w:spacing w:after="0"/>
        <w:ind w:left="0"/>
        <w:jc w:val="both"/>
      </w:pPr>
      <w:r>
        <w:rPr>
          <w:rFonts w:ascii="Times New Roman"/>
          <w:b w:val="false"/>
          <w:i w:val="false"/>
          <w:color w:val="000000"/>
          <w:sz w:val="28"/>
        </w:rPr>
        <w:t>
      44) пошта жөнелтілімдері – пошта операторы жіберуге қабылдаған жазбаша хат-хабарлар, жіберілімдер;</w:t>
      </w:r>
    </w:p>
    <w:bookmarkEnd w:id="69"/>
    <w:bookmarkStart w:name="z587" w:id="70"/>
    <w:p>
      <w:pPr>
        <w:spacing w:after="0"/>
        <w:ind w:left="0"/>
        <w:jc w:val="both"/>
      </w:pPr>
      <w:r>
        <w:rPr>
          <w:rFonts w:ascii="Times New Roman"/>
          <w:b w:val="false"/>
          <w:i w:val="false"/>
          <w:color w:val="000000"/>
          <w:sz w:val="28"/>
        </w:rPr>
        <w:t>
      44-1) президенттік байланыс – Қазақстан Республикасы Президентінің қызметін қамтамасыз етуге арналған байланыс;</w:t>
      </w:r>
    </w:p>
    <w:bookmarkEnd w:id="70"/>
    <w:bookmarkStart w:name="z107" w:id="71"/>
    <w:p>
      <w:pPr>
        <w:spacing w:after="0"/>
        <w:ind w:left="0"/>
        <w:jc w:val="both"/>
      </w:pPr>
      <w:r>
        <w:rPr>
          <w:rFonts w:ascii="Times New Roman"/>
          <w:b w:val="false"/>
          <w:i w:val="false"/>
          <w:color w:val="000000"/>
          <w:sz w:val="28"/>
        </w:rPr>
        <w:t>
      45) радиоәуесқойлық қызмет - тиісті хабарлама жіберген жеке тұлғалар жүзеге асыратын, өз бетінше үйрену, сөйлесу байланысы және техникалық зерттеулер мақсатына арналған радиобайланыс қызметі;</w:t>
      </w:r>
    </w:p>
    <w:bookmarkEnd w:id="71"/>
    <w:bookmarkStart w:name="z108" w:id="72"/>
    <w:p>
      <w:pPr>
        <w:spacing w:after="0"/>
        <w:ind w:left="0"/>
        <w:jc w:val="both"/>
      </w:pPr>
      <w:r>
        <w:rPr>
          <w:rFonts w:ascii="Times New Roman"/>
          <w:b w:val="false"/>
          <w:i w:val="false"/>
          <w:color w:val="000000"/>
          <w:sz w:val="28"/>
        </w:rPr>
        <w:t>
      46) радиобақылау – радиосәуле таратуды техникалық бақылауды орындау, радиоэлектрондық құралдар мен жоғары жиілікті құрылғыларға инспекция жасау, радиобөгеуіл көздерінің әсерін, радиожиіліктерді пайдалану тәртібінің, стандарттау жөніндегі құжаттардың және радиоэлектрондық құралдар мен жоғары жиілікті құрылғылардың сәуле тарату өлшемдеріне арналған нормалардың бұзушылықтарын анықтау және олардың жолын кесу арқылы бөгеуілдері жол берілетін деңгейдегі радиоэлектрондық құралдар мен жоғары жиілікті құрылғылардың пайдаланылуын қамтамасыз ететін шаралар жүйесі;</w:t>
      </w:r>
    </w:p>
    <w:bookmarkEnd w:id="72"/>
    <w:bookmarkStart w:name="z729" w:id="73"/>
    <w:p>
      <w:pPr>
        <w:spacing w:after="0"/>
        <w:ind w:left="0"/>
        <w:jc w:val="both"/>
      </w:pPr>
      <w:r>
        <w:rPr>
          <w:rFonts w:ascii="Times New Roman"/>
          <w:b w:val="false"/>
          <w:i w:val="false"/>
          <w:color w:val="000000"/>
          <w:sz w:val="28"/>
        </w:rPr>
        <w:t>
      46-1) радиобөгеуіл – радиоэлектрондық құралдармен радиосигналдарды қабылдауды немесе беруді нашарлататын және ақпарат қателігіне немесе оның жоғалуына алып келетін электрмагниттік әсер;</w:t>
      </w:r>
    </w:p>
    <w:bookmarkEnd w:id="73"/>
    <w:bookmarkStart w:name="z109" w:id="74"/>
    <w:p>
      <w:pPr>
        <w:spacing w:after="0"/>
        <w:ind w:left="0"/>
        <w:jc w:val="both"/>
      </w:pPr>
      <w:r>
        <w:rPr>
          <w:rFonts w:ascii="Times New Roman"/>
          <w:b w:val="false"/>
          <w:i w:val="false"/>
          <w:color w:val="000000"/>
          <w:sz w:val="28"/>
        </w:rPr>
        <w:t>
      47) радиожиілік органдары - жиілік белдеулерін, радиожиіліктерді (радиожиілік арналарын) бөліп беруді, қайта бөліп беруді, бөлектеуді және иелікке беруді, сондай-ақ олардың пайдаланылуына бақылау жасауды осы Заңға сәйкес жүзеге асыруға уәкілеттік берілген мемлекеттік органдар;</w:t>
      </w:r>
    </w:p>
    <w:bookmarkEnd w:id="74"/>
    <w:bookmarkStart w:name="z110" w:id="75"/>
    <w:p>
      <w:pPr>
        <w:spacing w:after="0"/>
        <w:ind w:left="0"/>
        <w:jc w:val="both"/>
      </w:pPr>
      <w:r>
        <w:rPr>
          <w:rFonts w:ascii="Times New Roman"/>
          <w:b w:val="false"/>
          <w:i w:val="false"/>
          <w:color w:val="000000"/>
          <w:sz w:val="28"/>
        </w:rPr>
        <w:t>
      48) радиожиілік спектрі - 3 кГц-тен 400 ГГц-ке дейінгі диапазондағы радиожиіліктердің белгілі бір жиынтығы;</w:t>
      </w:r>
    </w:p>
    <w:bookmarkEnd w:id="75"/>
    <w:bookmarkStart w:name="z668" w:id="76"/>
    <w:p>
      <w:pPr>
        <w:spacing w:after="0"/>
        <w:ind w:left="0"/>
        <w:jc w:val="both"/>
      </w:pPr>
      <w:r>
        <w:rPr>
          <w:rFonts w:ascii="Times New Roman"/>
          <w:b w:val="false"/>
          <w:i w:val="false"/>
          <w:color w:val="000000"/>
          <w:sz w:val="28"/>
        </w:rPr>
        <w:t>
      48-1) радиожиілік спектрін қайта бөліп беру (пайдалануды қайта орнату) – байланыс саласындағы перспективалық технологияларды іске асыру, радиожиілік спектрін тиімді пайдалану мақсатында қолданып отырған пайдаланушыға босатылған жиілік диапазонының орнына жиілік диапазондарының радиожиілік спектрін бере отырып, берілетін жиілікке ауысу үшін қажетті барлық шығындарын өтеп, иелікке берілген қолда бар жиіліктерді қандай да бір нақты жиіліктер белдеуінен толық немесе ішінара шығаруға бағытталған шаралар кешені;</w:t>
      </w:r>
    </w:p>
    <w:bookmarkEnd w:id="76"/>
    <w:bookmarkStart w:name="z111" w:id="77"/>
    <w:p>
      <w:pPr>
        <w:spacing w:after="0"/>
        <w:ind w:left="0"/>
        <w:jc w:val="both"/>
      </w:pPr>
      <w:r>
        <w:rPr>
          <w:rFonts w:ascii="Times New Roman"/>
          <w:b w:val="false"/>
          <w:i w:val="false"/>
          <w:color w:val="000000"/>
          <w:sz w:val="28"/>
        </w:rPr>
        <w:t>
      49) радиожиілік спектрін пайдаланушы - жиіліктер белдеуі немесе радиожиілік (радиожиілік арнасы) иелікке берілген (тағайындалған) жеке немесе заңды тұлға;</w:t>
      </w:r>
    </w:p>
    <w:bookmarkEnd w:id="77"/>
    <w:bookmarkStart w:name="z112" w:id="78"/>
    <w:p>
      <w:pPr>
        <w:spacing w:after="0"/>
        <w:ind w:left="0"/>
        <w:jc w:val="both"/>
      </w:pPr>
      <w:r>
        <w:rPr>
          <w:rFonts w:ascii="Times New Roman"/>
          <w:b w:val="false"/>
          <w:i w:val="false"/>
          <w:color w:val="000000"/>
          <w:sz w:val="28"/>
        </w:rPr>
        <w:t>
      50) радиожиілік спектрінің конверсиясы - радиожиілік спектрін пайдалануды азаматтық мақсаттағы радиоэлектрондық құралдармен кеңейтуге бағытталған іс-шаралар жиынтығы;</w:t>
      </w:r>
    </w:p>
    <w:bookmarkEnd w:id="78"/>
    <w:bookmarkStart w:name="z113" w:id="79"/>
    <w:p>
      <w:pPr>
        <w:spacing w:after="0"/>
        <w:ind w:left="0"/>
        <w:jc w:val="both"/>
      </w:pPr>
      <w:r>
        <w:rPr>
          <w:rFonts w:ascii="Times New Roman"/>
          <w:b w:val="false"/>
          <w:i w:val="false"/>
          <w:color w:val="000000"/>
          <w:sz w:val="28"/>
        </w:rPr>
        <w:t>
      51) радиоэлектрондық құрал - көмекші жабдықты қоса алғанда, радиотолқындарды таратуға және (немесе) қабылдауға арналған және бір немесе бірнеше таратушы және (немесе) қабылдаушы құрылғылардан не олардың құрамаларынан тұратын техникалық құрал;</w:t>
      </w:r>
    </w:p>
    <w:bookmarkEnd w:id="79"/>
    <w:bookmarkStart w:name="z697" w:id="80"/>
    <w:p>
      <w:pPr>
        <w:spacing w:after="0"/>
        <w:ind w:left="0"/>
        <w:jc w:val="both"/>
      </w:pPr>
      <w:r>
        <w:rPr>
          <w:rFonts w:ascii="Times New Roman"/>
          <w:b w:val="false"/>
          <w:i w:val="false"/>
          <w:color w:val="000000"/>
          <w:sz w:val="28"/>
        </w:rPr>
        <w:t>
      51-1) санкцияланбаған трафик (фрод) – трафикті өткізуді және өзара есеп айырысу тәртібін қоса алғанда, телекоммуникация желілерін қосу және олардың өзара іс-қимылының белгіленген қағидаларын бұза отырып өткізілетін трафик, оның ішінде шақырушы абоненттің нөмірін ауыстыра отырып өткізілетін трафик;</w:t>
      </w:r>
    </w:p>
    <w:bookmarkEnd w:id="80"/>
    <w:bookmarkStart w:name="z730" w:id="81"/>
    <w:p>
      <w:pPr>
        <w:spacing w:after="0"/>
        <w:ind w:left="0"/>
        <w:jc w:val="both"/>
      </w:pPr>
      <w:r>
        <w:rPr>
          <w:rFonts w:ascii="Times New Roman"/>
          <w:b w:val="false"/>
          <w:i w:val="false"/>
          <w:color w:val="000000"/>
          <w:sz w:val="28"/>
        </w:rPr>
        <w:t>
      51-2) спутниктік байланыс желісі – ғарыштық және жерүсті сегменттерді қамтитын, спутниктік байланыс жүйелері пайдаланылып құрылатын және абоненттер және (немесе) пайдаланушылар мен байланыс желілері арасындағы байланыс сигналдарын қабылдауға, беруге және бағдарлауға арналған телекоммуникациялар желісі;</w:t>
      </w:r>
    </w:p>
    <w:bookmarkEnd w:id="81"/>
    <w:bookmarkStart w:name="z731" w:id="82"/>
    <w:p>
      <w:pPr>
        <w:spacing w:after="0"/>
        <w:ind w:left="0"/>
        <w:jc w:val="both"/>
      </w:pPr>
      <w:r>
        <w:rPr>
          <w:rFonts w:ascii="Times New Roman"/>
          <w:b w:val="false"/>
          <w:i w:val="false"/>
          <w:color w:val="000000"/>
          <w:sz w:val="28"/>
        </w:rPr>
        <w:t>
      51-3) спутниктік байланыстың жерүсті станциясы – Қазақстан Республикасының аумағында орналасқан, байланыс спутниктері арқылы сигналдарды беруді, қабылдау мен өңдеуді және спутниктік байланыс желісінің ғарыштық және жерүсті сегменттері арасындағы өзара іс-қимылды қамтамасыз ететін аппараттық-бағдарламалық кешен;</w:t>
      </w:r>
    </w:p>
    <w:bookmarkEnd w:id="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52) алып тасталды - ҚР 28.12.2017 </w:t>
      </w:r>
      <w:r>
        <w:rPr>
          <w:rFonts w:ascii="Times New Roman"/>
          <w:b w:val="false"/>
          <w:i w:val="false"/>
          <w:color w:val="ff0000"/>
          <w:sz w:val="28"/>
        </w:rPr>
        <w:t>№ 128-VI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15" w:id="83"/>
    <w:p>
      <w:pPr>
        <w:spacing w:after="0"/>
        <w:ind w:left="0"/>
        <w:jc w:val="both"/>
      </w:pPr>
      <w:r>
        <w:rPr>
          <w:rFonts w:ascii="Times New Roman"/>
          <w:b w:val="false"/>
          <w:i w:val="false"/>
          <w:color w:val="000000"/>
          <w:sz w:val="28"/>
        </w:rPr>
        <w:t>
      53) тарифтеу бірлігі - Қазақстан Республикасы телекоммуникациясының бірыңғай желісіне кіретін байланыс операторлары мен барлық санаттағы желі иелері үшін міндетті болып табылатын, байланыс қызметтерінің тиісті түрі үшін төлемақы алынатын уақытты, ақпарат санын немесе көлемін өлшеу бірлігі;</w:t>
      </w:r>
    </w:p>
    <w:bookmarkEnd w:id="83"/>
    <w:bookmarkStart w:name="z116" w:id="84"/>
    <w:p>
      <w:pPr>
        <w:spacing w:after="0"/>
        <w:ind w:left="0"/>
        <w:jc w:val="both"/>
      </w:pPr>
      <w:r>
        <w:rPr>
          <w:rFonts w:ascii="Times New Roman"/>
          <w:b w:val="false"/>
          <w:i w:val="false"/>
          <w:color w:val="000000"/>
          <w:sz w:val="28"/>
        </w:rPr>
        <w:t>
      54) телекоммуникация желілерінің күзет аймағы - байланыс жолының бойында және байланыс объектілерінің айналасына орналасқан, ондағы өсімдіктерімен және құрылыстарымен қоса алғандағы жер учаскесі;</w:t>
      </w:r>
    </w:p>
    <w:bookmarkEnd w:id="84"/>
    <w:bookmarkStart w:name="z208" w:id="85"/>
    <w:p>
      <w:pPr>
        <w:spacing w:after="0"/>
        <w:ind w:left="0"/>
        <w:jc w:val="both"/>
      </w:pPr>
      <w:r>
        <w:rPr>
          <w:rFonts w:ascii="Times New Roman"/>
          <w:b w:val="false"/>
          <w:i w:val="false"/>
          <w:color w:val="000000"/>
          <w:sz w:val="28"/>
        </w:rPr>
        <w:t>
      55) телекоммуникация желісі – коммутациялық жабдықтан (станциялардан, кіші станциялардан, концентраторлардан), жол-кабельдік құрылыстардан (абоненттік жолдардан, жалғау жолдары мен байланыс арналарынан), беру жүйелері мен абоненттік құрылғылардан тұратын, телекоммуникация хабарларының берілуін қамтамасыз ететін телекоммуникация құралдары мен байланыс жолдарының жиынтығы;</w:t>
      </w:r>
    </w:p>
    <w:bookmarkEnd w:id="85"/>
    <w:bookmarkStart w:name="z209" w:id="86"/>
    <w:p>
      <w:pPr>
        <w:spacing w:after="0"/>
        <w:ind w:left="0"/>
        <w:jc w:val="both"/>
      </w:pPr>
      <w:r>
        <w:rPr>
          <w:rFonts w:ascii="Times New Roman"/>
          <w:b w:val="false"/>
          <w:i w:val="false"/>
          <w:color w:val="000000"/>
          <w:sz w:val="28"/>
        </w:rPr>
        <w:t>
      56) телекоммуникация желісінің иесі - ортақ пайдаланылатын телекоммуникация желісінің бір бөлігі және (немесе) бірыңғай телекоммуникация желісінің тиісті санаты тиесілі жеке немесе заңды тұлға;</w:t>
      </w:r>
    </w:p>
    <w:bookmarkEnd w:id="86"/>
    <w:bookmarkStart w:name="z233" w:id="87"/>
    <w:p>
      <w:pPr>
        <w:spacing w:after="0"/>
        <w:ind w:left="0"/>
        <w:jc w:val="both"/>
      </w:pPr>
      <w:r>
        <w:rPr>
          <w:rFonts w:ascii="Times New Roman"/>
          <w:b w:val="false"/>
          <w:i w:val="false"/>
          <w:color w:val="000000"/>
          <w:sz w:val="28"/>
        </w:rPr>
        <w:t>
      57) телекоммуникация құралдары (байланыс құралдары) - электрмагниттік немесе оптикалық сигналдарды қалыптастыруға, таратуға, қабылдауға, сақтауға, өңдеуге, коммутациялауға немесе оларды басқаруға мүмкіндік беретін техникалық құрылғылар, жабдық, жүйелер және бағдарламалық құралдар;</w:t>
      </w:r>
    </w:p>
    <w:bookmarkEnd w:id="87"/>
    <w:bookmarkStart w:name="z234" w:id="88"/>
    <w:p>
      <w:pPr>
        <w:spacing w:after="0"/>
        <w:ind w:left="0"/>
        <w:jc w:val="both"/>
      </w:pPr>
      <w:r>
        <w:rPr>
          <w:rFonts w:ascii="Times New Roman"/>
          <w:b w:val="false"/>
          <w:i w:val="false"/>
          <w:color w:val="000000"/>
          <w:sz w:val="28"/>
        </w:rPr>
        <w:t>
      58) телекоммуникацияның (байланыс құралдарының) бір желісін екіншісіне жалғау - телекоммуникацияның екі желісі арасында технологиялық әрекеттестікті ұйымдастыру, бұл кезде осы желілердің байланыс қызметтерін пайдаланушылар арасында жалғанымды орнату және ақпарат беру мүмкін болады;</w:t>
      </w:r>
    </w:p>
    <w:bookmarkEnd w:id="88"/>
    <w:bookmarkStart w:name="z235" w:id="89"/>
    <w:p>
      <w:pPr>
        <w:spacing w:after="0"/>
        <w:ind w:left="0"/>
        <w:jc w:val="both"/>
      </w:pPr>
      <w:r>
        <w:rPr>
          <w:rFonts w:ascii="Times New Roman"/>
          <w:b w:val="false"/>
          <w:i w:val="false"/>
          <w:color w:val="000000"/>
          <w:sz w:val="28"/>
        </w:rPr>
        <w:t>
      59) телекоммуникация хабарламалары - телекоммуникация құралдарының көмегімен берілетін ақпарат;</w:t>
      </w:r>
    </w:p>
    <w:bookmarkEnd w:id="89"/>
    <w:bookmarkStart w:name="z236" w:id="90"/>
    <w:p>
      <w:pPr>
        <w:spacing w:after="0"/>
        <w:ind w:left="0"/>
        <w:jc w:val="both"/>
      </w:pPr>
      <w:r>
        <w:rPr>
          <w:rFonts w:ascii="Times New Roman"/>
          <w:b w:val="false"/>
          <w:i w:val="false"/>
          <w:color w:val="000000"/>
          <w:sz w:val="28"/>
        </w:rPr>
        <w:t>
      60) телефон жалғанымы қызметтеріне ақы төлеудің абоненттік тіркелген жүйесі (бұдан әрі - қызметтерге ақы төлеудің абоненттік жүйесі) - байланысты пайдаланушының белгілі бір уақыт кезеңі үшін төлем сомасы абоненттік желінің түріне қарамастан, оның абонентке тұрақты пайдалануға берілгені үшін төлемақыны және жергілікті телефон жалғанымының бір абонентке шаққандағы орташа ұзақтығына қарай оның берілгені үшін төлемақыны қамтитын, қызметтерге ақы төлеу жүйесі;</w:t>
      </w:r>
    </w:p>
    <w:bookmarkEnd w:id="90"/>
    <w:bookmarkStart w:name="z237" w:id="91"/>
    <w:p>
      <w:pPr>
        <w:spacing w:after="0"/>
        <w:ind w:left="0"/>
        <w:jc w:val="both"/>
      </w:pPr>
      <w:r>
        <w:rPr>
          <w:rFonts w:ascii="Times New Roman"/>
          <w:b w:val="false"/>
          <w:i w:val="false"/>
          <w:color w:val="000000"/>
          <w:sz w:val="28"/>
        </w:rPr>
        <w:t>
      61) трансляция - телекоммуникациялардың техникалық құралдарын пайдалану арқылы теле-, радиоарналардың сигналын бастапқы тарату;</w:t>
      </w:r>
    </w:p>
    <w:bookmarkEnd w:id="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62) алып тасталды - ҚР 24.11.2015 </w:t>
      </w:r>
      <w:r>
        <w:rPr>
          <w:rFonts w:ascii="Times New Roman"/>
          <w:b w:val="false"/>
          <w:i w:val="false"/>
          <w:color w:val="ff0000"/>
          <w:sz w:val="28"/>
        </w:rPr>
        <w:t>№ 419-V</w:t>
      </w:r>
      <w:r>
        <w:rPr>
          <w:rFonts w:ascii="Times New Roman"/>
          <w:b w:val="false"/>
          <w:i w:val="false"/>
          <w:color w:val="ff0000"/>
          <w:sz w:val="28"/>
        </w:rPr>
        <w:t xml:space="preserve"> (01.01.2016 бастап қолданысқа енгізіледі) Заңымен;</w:t>
      </w:r>
      <w:r>
        <w:br/>
      </w:r>
      <w:r>
        <w:rPr>
          <w:rFonts w:ascii="Times New Roman"/>
          <w:b w:val="false"/>
          <w:i w:val="false"/>
          <w:color w:val="000000"/>
          <w:sz w:val="28"/>
        </w:rPr>
        <w:t>
</w:t>
      </w:r>
    </w:p>
    <w:bookmarkStart w:name="z239" w:id="92"/>
    <w:p>
      <w:pPr>
        <w:spacing w:after="0"/>
        <w:ind w:left="0"/>
        <w:jc w:val="both"/>
      </w:pPr>
      <w:r>
        <w:rPr>
          <w:rFonts w:ascii="Times New Roman"/>
          <w:b w:val="false"/>
          <w:i w:val="false"/>
          <w:color w:val="000000"/>
          <w:sz w:val="28"/>
        </w:rPr>
        <w:t>
      63) трафикті өткізу - байланыс қызметтерін (телекоммуникация желілерін) пайдаланушылар арасында жалғанымды орнату және ақпарат беру процесін жүзеге асыру;</w:t>
      </w:r>
    </w:p>
    <w:bookmarkEnd w:id="92"/>
    <w:bookmarkStart w:name="z244" w:id="93"/>
    <w:p>
      <w:pPr>
        <w:spacing w:after="0"/>
        <w:ind w:left="0"/>
        <w:jc w:val="both"/>
      </w:pPr>
      <w:r>
        <w:rPr>
          <w:rFonts w:ascii="Times New Roman"/>
          <w:b w:val="false"/>
          <w:i w:val="false"/>
          <w:color w:val="000000"/>
          <w:sz w:val="28"/>
        </w:rPr>
        <w:t>
      64) тікелей сым-өткізгіш - телекоммуникация құралдары арасында тікелей байланысты қамтамасыз ететін жергілікті телекоммуникация желісінің бөлігі болып табылатын физикалық жол;</w:t>
      </w:r>
    </w:p>
    <w:bookmarkEnd w:id="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64-1) алып тасталды - ҚР 28.12.2017 </w:t>
      </w:r>
      <w:r>
        <w:rPr>
          <w:rFonts w:ascii="Times New Roman"/>
          <w:b w:val="false"/>
          <w:i w:val="false"/>
          <w:color w:val="ff0000"/>
          <w:sz w:val="28"/>
        </w:rPr>
        <w:t>№ 128-VI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732" w:id="94"/>
    <w:p>
      <w:pPr>
        <w:spacing w:after="0"/>
        <w:ind w:left="0"/>
        <w:jc w:val="both"/>
      </w:pPr>
      <w:r>
        <w:rPr>
          <w:rFonts w:ascii="Times New Roman"/>
          <w:b w:val="false"/>
          <w:i w:val="false"/>
          <w:color w:val="000000"/>
          <w:sz w:val="28"/>
        </w:rPr>
        <w:t>
      64-2) тіркелген сымсыз қолжетімділік – тіркелген байланыс және жылжымалы байланыс желісі пайдаланылған байланыс түрі;</w:t>
      </w:r>
    </w:p>
    <w:bookmarkEnd w:id="94"/>
    <w:bookmarkStart w:name="z245" w:id="95"/>
    <w:p>
      <w:pPr>
        <w:spacing w:after="0"/>
        <w:ind w:left="0"/>
        <w:jc w:val="both"/>
      </w:pPr>
      <w:r>
        <w:rPr>
          <w:rFonts w:ascii="Times New Roman"/>
          <w:b w:val="false"/>
          <w:i w:val="false"/>
          <w:color w:val="000000"/>
          <w:sz w:val="28"/>
        </w:rPr>
        <w:t>
      65) уәкілетті орган - байланыс саласындағы мемлекеттік саясаттың іске асырылуын, байланыс саласында қызметтер көрсететін немесе оларды пайдаланатын тұлғалардың қызметін мемлекеттік бақылауды, үйлестіру мен реттеуді жүзеге асыратын, Қазақстан Республикасының Үкіметі айқындайтын орталық атқарушы орган;</w:t>
      </w:r>
    </w:p>
    <w:bookmarkEnd w:id="95"/>
    <w:bookmarkStart w:name="z588" w:id="96"/>
    <w:p>
      <w:pPr>
        <w:spacing w:after="0"/>
        <w:ind w:left="0"/>
        <w:jc w:val="both"/>
      </w:pPr>
      <w:r>
        <w:rPr>
          <w:rFonts w:ascii="Times New Roman"/>
          <w:b w:val="false"/>
          <w:i w:val="false"/>
          <w:color w:val="000000"/>
          <w:sz w:val="28"/>
        </w:rPr>
        <w:t>
      65-1) ұйымдастырушылық-техникалық іс-шара – телекоммуникация желілерін ұйымдастыруға, құруға, басқаруға, жетілдіруге және пайдалануға арналған құралдардың, әдістер мен шешімдердің жиынтығы;</w:t>
      </w:r>
    </w:p>
    <w:bookmarkEnd w:id="96"/>
    <w:bookmarkStart w:name="z246" w:id="97"/>
    <w:p>
      <w:pPr>
        <w:spacing w:after="0"/>
        <w:ind w:left="0"/>
        <w:jc w:val="both"/>
      </w:pPr>
      <w:r>
        <w:rPr>
          <w:rFonts w:ascii="Times New Roman"/>
          <w:b w:val="false"/>
          <w:i w:val="false"/>
          <w:color w:val="000000"/>
          <w:sz w:val="28"/>
        </w:rPr>
        <w:t>
      66) ұялы байланыс – қызмет көрсетілетін аумақты бірқатар ұяшықтарға бөлуді пайдаланатын, абонент ұяшықтан ұяшыққа өткен кезде байланыстың үзіліссіз болу мүмкіндігін қамтамасыз ететін және радиотолқындар арқылы берілетін екіжақты (көпжақты) ақпарат алмасуға арналған электр байланысының түрі;</w:t>
      </w:r>
    </w:p>
    <w:bookmarkEnd w:id="97"/>
    <w:bookmarkStart w:name="z247" w:id="98"/>
    <w:p>
      <w:pPr>
        <w:spacing w:after="0"/>
        <w:ind w:left="0"/>
        <w:jc w:val="both"/>
      </w:pPr>
      <w:r>
        <w:rPr>
          <w:rFonts w:ascii="Times New Roman"/>
          <w:b w:val="false"/>
          <w:i w:val="false"/>
          <w:color w:val="000000"/>
          <w:sz w:val="28"/>
        </w:rPr>
        <w:t>
      67) ұялы байланыс операторы - Қазақстан Республикасының заңнамасына сәйкес ұялы байланыс қызметтерін көрсететін байланыс операторы;</w:t>
      </w:r>
    </w:p>
    <w:bookmarkEnd w:id="98"/>
    <w:bookmarkStart w:name="z589" w:id="99"/>
    <w:p>
      <w:pPr>
        <w:spacing w:after="0"/>
        <w:ind w:left="0"/>
        <w:jc w:val="both"/>
      </w:pPr>
      <w:r>
        <w:rPr>
          <w:rFonts w:ascii="Times New Roman"/>
          <w:b w:val="false"/>
          <w:i w:val="false"/>
          <w:color w:val="000000"/>
          <w:sz w:val="28"/>
        </w:rPr>
        <w:t xml:space="preserve">
      67-1) ұялы байланыстың абоненттік құрылғыларының сәйкестендіру кодтары дерекқорының операторы – осы Заңға сәйкес айқындалатын, ұялы байланыстың абоненттік құрылғыларының сәйкестендіру кодтарының дерекқорын қалыптастыруды, оның жұмыс істеуін, оны жүргізуді, қолдап отыруды және дамытуды қамтамасыз ететін және осы ресурстарға қолжетімділікті беретін заңды тұлға; </w:t>
      </w:r>
    </w:p>
    <w:bookmarkEnd w:id="99"/>
    <w:bookmarkStart w:name="z590" w:id="100"/>
    <w:p>
      <w:pPr>
        <w:spacing w:after="0"/>
        <w:ind w:left="0"/>
        <w:jc w:val="both"/>
      </w:pPr>
      <w:r>
        <w:rPr>
          <w:rFonts w:ascii="Times New Roman"/>
          <w:b w:val="false"/>
          <w:i w:val="false"/>
          <w:color w:val="000000"/>
          <w:sz w:val="28"/>
        </w:rPr>
        <w:t>
      67-2) ұялы байланыстың абоненттік құрылғылары сәйкестендіру кодтарының дерекқоры – мынадай:</w:t>
      </w:r>
    </w:p>
    <w:bookmarkEnd w:id="100"/>
    <w:p>
      <w:pPr>
        <w:spacing w:after="0"/>
        <w:ind w:left="0"/>
        <w:jc w:val="both"/>
      </w:pPr>
      <w:r>
        <w:rPr>
          <w:rFonts w:ascii="Times New Roman"/>
          <w:b w:val="false"/>
          <w:i w:val="false"/>
          <w:color w:val="000000"/>
          <w:sz w:val="28"/>
        </w:rPr>
        <w:t>
      ұялы байланыстың абоненттік құрылғылары иеленушілерінің жеке сәйкестендіру нөмірлері (жеке тұлғалар үшін) немесе бизнес-сәйкестендіру нөмірлері (заңды тұлғалар үшін);</w:t>
      </w:r>
    </w:p>
    <w:p>
      <w:pPr>
        <w:spacing w:after="0"/>
        <w:ind w:left="0"/>
        <w:jc w:val="both"/>
      </w:pPr>
      <w:r>
        <w:rPr>
          <w:rFonts w:ascii="Times New Roman"/>
          <w:b w:val="false"/>
          <w:i w:val="false"/>
          <w:color w:val="000000"/>
          <w:sz w:val="28"/>
        </w:rPr>
        <w:t>
      ұялы байланыстың абоненттік құрылғыларының сәйкестендіру кодтары;</w:t>
      </w:r>
    </w:p>
    <w:p>
      <w:pPr>
        <w:spacing w:after="0"/>
        <w:ind w:left="0"/>
        <w:jc w:val="both"/>
      </w:pPr>
      <w:r>
        <w:rPr>
          <w:rFonts w:ascii="Times New Roman"/>
          <w:b w:val="false"/>
          <w:i w:val="false"/>
          <w:color w:val="000000"/>
          <w:sz w:val="28"/>
        </w:rPr>
        <w:t>
      ұялы байланыстың абоненттік құрылғылары пайдаланатын абоненттік нөмірлер туралы мәліметтерді қамтитын дерекқорды басқарудың аппараттық-бағдарламалық кешені;</w:t>
      </w:r>
    </w:p>
    <w:bookmarkStart w:name="z591" w:id="101"/>
    <w:p>
      <w:pPr>
        <w:spacing w:after="0"/>
        <w:ind w:left="0"/>
        <w:jc w:val="both"/>
      </w:pPr>
      <w:r>
        <w:rPr>
          <w:rFonts w:ascii="Times New Roman"/>
          <w:b w:val="false"/>
          <w:i w:val="false"/>
          <w:color w:val="000000"/>
          <w:sz w:val="28"/>
        </w:rPr>
        <w:t>
      67-3) ұялы байланыстың абоненттік құрылғысы – ұялы байланыс операторының желісіне қосылатын, абонент берген ақпаратты беру немесе қабылдау үшін электр байланысы сигналдарын қалыптастыратын, ұялы байланыстың абоненттік құрылғысының сәйкестендіру коды бар техникалық құрал;</w:t>
      </w:r>
    </w:p>
    <w:bookmarkEnd w:id="101"/>
    <w:bookmarkStart w:name="z592" w:id="102"/>
    <w:p>
      <w:pPr>
        <w:spacing w:after="0"/>
        <w:ind w:left="0"/>
        <w:jc w:val="both"/>
      </w:pPr>
      <w:r>
        <w:rPr>
          <w:rFonts w:ascii="Times New Roman"/>
          <w:b w:val="false"/>
          <w:i w:val="false"/>
          <w:color w:val="000000"/>
          <w:sz w:val="28"/>
        </w:rPr>
        <w:t>
      67-4) ұялы байланыстың абоненттік құрылғысын верификациялау – ұялы байланыс абоненттік құрылғысының Қазақстан Республикасының ұялы байланыс желілерінде пайдаланылуының құқыққа сыйымдылығын растау мақсатында ол туралы мәліметтерді тексеру;</w:t>
      </w:r>
    </w:p>
    <w:bookmarkEnd w:id="102"/>
    <w:bookmarkStart w:name="z656" w:id="103"/>
    <w:p>
      <w:pPr>
        <w:spacing w:after="0"/>
        <w:ind w:left="0"/>
        <w:jc w:val="both"/>
      </w:pPr>
      <w:r>
        <w:rPr>
          <w:rFonts w:ascii="Times New Roman"/>
          <w:b w:val="false"/>
          <w:i w:val="false"/>
          <w:color w:val="000000"/>
          <w:sz w:val="28"/>
        </w:rPr>
        <w:t>
      67-5) ұялы байланыстың абоненттік құрылғысының сәйкестендіру коды – дайындаушы-зауыттың ұялы байланыстың абоненттік құрылғысына беретін коды, ол оған осы құрылғыны қосқан кезде ұялы байланыс операторының желісіне беріледі;</w:t>
      </w:r>
    </w:p>
    <w:bookmarkEnd w:id="103"/>
    <w:bookmarkStart w:name="z669" w:id="104"/>
    <w:p>
      <w:pPr>
        <w:spacing w:after="0"/>
        <w:ind w:left="0"/>
        <w:jc w:val="both"/>
      </w:pPr>
      <w:r>
        <w:rPr>
          <w:rFonts w:ascii="Times New Roman"/>
          <w:b w:val="false"/>
          <w:i w:val="false"/>
          <w:color w:val="000000"/>
          <w:sz w:val="28"/>
        </w:rPr>
        <w:t>
      67-6) ұялы байланыстың виртуалды операторы – ұялы байланыс қызметтерін көрсету үшін бір немесе бірнеше ұялы байланыс операторының инфрақұрылымын пайдаланатын байланыс операторы;</w:t>
      </w:r>
    </w:p>
    <w:bookmarkEnd w:id="104"/>
    <w:bookmarkStart w:name="z733" w:id="105"/>
    <w:p>
      <w:pPr>
        <w:spacing w:after="0"/>
        <w:ind w:left="0"/>
        <w:jc w:val="both"/>
      </w:pPr>
      <w:r>
        <w:rPr>
          <w:rFonts w:ascii="Times New Roman"/>
          <w:b w:val="false"/>
          <w:i w:val="false"/>
          <w:color w:val="000000"/>
          <w:sz w:val="28"/>
        </w:rPr>
        <w:t>
      67-7) ұялы немесе спутниктік байланыс жабдығына арналған тіреуіштер – іргетас түрінде жерге тереңдетіп көмілмеген, ұялы немесе спутниктік байланыс жабдығын орналастыруға арналған байланыс құрылысжайлары;</w:t>
      </w:r>
    </w:p>
    <w:bookmarkEnd w:id="105"/>
    <w:bookmarkStart w:name="z248" w:id="106"/>
    <w:p>
      <w:pPr>
        <w:spacing w:after="0"/>
        <w:ind w:left="0"/>
        <w:jc w:val="both"/>
      </w:pPr>
      <w:r>
        <w:rPr>
          <w:rFonts w:ascii="Times New Roman"/>
          <w:b w:val="false"/>
          <w:i w:val="false"/>
          <w:color w:val="000000"/>
          <w:sz w:val="28"/>
        </w:rPr>
        <w:t>
      68) үкіметтік байланыс - мемлекеттік басқару қажеттері үшін арнаулы қорғалған байланыс;</w:t>
      </w:r>
    </w:p>
    <w:bookmarkEnd w:id="1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69) алып тасталды – ҚР 29.06.2021 </w:t>
      </w:r>
      <w:r>
        <w:rPr>
          <w:rFonts w:ascii="Times New Roman"/>
          <w:b w:val="false"/>
          <w:i w:val="false"/>
          <w:color w:val="ff0000"/>
          <w:sz w:val="28"/>
        </w:rPr>
        <w:t>№ 58-VII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250" w:id="107"/>
    <w:p>
      <w:pPr>
        <w:spacing w:after="0"/>
        <w:ind w:left="0"/>
        <w:jc w:val="both"/>
      </w:pPr>
      <w:r>
        <w:rPr>
          <w:rFonts w:ascii="Times New Roman"/>
          <w:b w:val="false"/>
          <w:i w:val="false"/>
          <w:color w:val="000000"/>
          <w:sz w:val="28"/>
        </w:rPr>
        <w:t>
      70) физикалық жол - телекоммуникация хабарламаларын беру үшін бағыттайтын ортаны қалыптастыратын металл сым-өткізгіштер немесе оптикалық талшықтар;</w:t>
      </w:r>
    </w:p>
    <w:bookmarkEnd w:id="107"/>
    <w:bookmarkStart w:name="z670" w:id="108"/>
    <w:p>
      <w:pPr>
        <w:spacing w:after="0"/>
        <w:ind w:left="0"/>
        <w:jc w:val="both"/>
      </w:pPr>
      <w:r>
        <w:rPr>
          <w:rFonts w:ascii="Times New Roman"/>
          <w:b w:val="false"/>
          <w:i w:val="false"/>
          <w:color w:val="000000"/>
          <w:sz w:val="28"/>
        </w:rPr>
        <w:t>
      70-1) хабарламаларды кеңінен таратып беру технологиясы – белгілі бір географиялық аймақта ақпараттық хабарламаларды дереу жеткізуге арналған ұялы байланыс желілерінде мәтіндік хабарламаларды жаппай тарату;</w:t>
      </w:r>
    </w:p>
    <w:bookmarkEnd w:id="108"/>
    <w:bookmarkStart w:name="z251" w:id="109"/>
    <w:p>
      <w:pPr>
        <w:spacing w:after="0"/>
        <w:ind w:left="0"/>
        <w:jc w:val="both"/>
      </w:pPr>
      <w:r>
        <w:rPr>
          <w:rFonts w:ascii="Times New Roman"/>
          <w:b w:val="false"/>
          <w:i w:val="false"/>
          <w:color w:val="000000"/>
          <w:sz w:val="28"/>
        </w:rPr>
        <w:t>
      71) халықаралық байланыс жолы - Қазақстан Республикасының шекарасын кесіп өтетін немесе Қазақстан Республикасының шекарасында басқа елдің байланыс операторының байланыс жолымен түйісетін нүктесі бар және Қазақстан Республикасы байланыс операторының халықаралық коммутация станциясын басқа мемлекеттердің байланыс операторларының халықаралық коммутация станцияларымен жалғайтын байланыс жолы;</w:t>
      </w:r>
    </w:p>
    <w:bookmarkEnd w:id="109"/>
    <w:bookmarkStart w:name="z252" w:id="110"/>
    <w:p>
      <w:pPr>
        <w:spacing w:after="0"/>
        <w:ind w:left="0"/>
        <w:jc w:val="both"/>
      </w:pPr>
      <w:r>
        <w:rPr>
          <w:rFonts w:ascii="Times New Roman"/>
          <w:b w:val="false"/>
          <w:i w:val="false"/>
          <w:color w:val="000000"/>
          <w:sz w:val="28"/>
        </w:rPr>
        <w:t>
      72) халықаралық байланыс операторы - халықаралық байланыс жолын, халықаралық коммутация станциясын иеленетін және (немесе) пайдаланатын әрі халықаралық телефон байланысы қызметтерін көрсететін тіркелген байланыс операторы;</w:t>
      </w:r>
    </w:p>
    <w:bookmarkEnd w:id="110"/>
    <w:bookmarkStart w:name="z253" w:id="111"/>
    <w:p>
      <w:pPr>
        <w:spacing w:after="0"/>
        <w:ind w:left="0"/>
        <w:jc w:val="both"/>
      </w:pPr>
      <w:r>
        <w:rPr>
          <w:rFonts w:ascii="Times New Roman"/>
          <w:b w:val="false"/>
          <w:i w:val="false"/>
          <w:color w:val="000000"/>
          <w:sz w:val="28"/>
        </w:rPr>
        <w:t>
      73) халықаралық телефон байланысы - Қазақстан Республикасының аумағындағы байланыс қызметтерін пайдаланушылар мен басқа мемлекеттің аумағындағы байланыс қызметтерін пайдаланушылар арасындағы телефон жалғанымы;</w:t>
      </w:r>
    </w:p>
    <w:bookmarkEnd w:id="111"/>
    <w:p>
      <w:pPr>
        <w:spacing w:after="0"/>
        <w:ind w:left="0"/>
        <w:jc w:val="both"/>
      </w:pPr>
      <w:r>
        <w:rPr>
          <w:rFonts w:ascii="Times New Roman"/>
          <w:b w:val="false"/>
          <w:i w:val="false"/>
          <w:color w:val="000000"/>
          <w:sz w:val="28"/>
        </w:rPr>
        <w:t>
      73-1) халықаралық трафикті өткізу – Қазақстан Республикасының халықаралық байланыс операторының халықаралық коммутациялық станциясы мен басқа мемлекеттердің байланыс операторларының халықаралық коммутациялық станциялары арасында қосылуды орнату және ақпарат беру процесін жүзеге асыру;</w:t>
      </w:r>
    </w:p>
    <w:bookmarkStart w:name="z475" w:id="112"/>
    <w:p>
      <w:pPr>
        <w:spacing w:after="0"/>
        <w:ind w:left="0"/>
        <w:jc w:val="both"/>
      </w:pPr>
      <w:r>
        <w:rPr>
          <w:rFonts w:ascii="Times New Roman"/>
          <w:b w:val="false"/>
          <w:i w:val="false"/>
          <w:color w:val="000000"/>
          <w:sz w:val="28"/>
        </w:rPr>
        <w:t>
      73-2) халықаралық түйісу нүктесі – Қазақстан Республикасының халықаралық байланыс операторының халықаралық коммутациялық станциясын басқа мемлекеттердің байланыс операторларының халықаралық коммутациялық станцияларымен қосуға арналған телекоммуникациялар құралдары;</w:t>
      </w:r>
    </w:p>
    <w:bookmarkEnd w:id="112"/>
    <w:bookmarkStart w:name="z734" w:id="113"/>
    <w:p>
      <w:pPr>
        <w:spacing w:after="0"/>
        <w:ind w:left="0"/>
        <w:jc w:val="both"/>
      </w:pPr>
      <w:r>
        <w:rPr>
          <w:rFonts w:ascii="Times New Roman"/>
          <w:b w:val="false"/>
          <w:i w:val="false"/>
          <w:color w:val="000000"/>
          <w:sz w:val="28"/>
        </w:rPr>
        <w:t>
      73-3) шақыру – басқа абоненттің абоненттік құрылғысымен дауыстық қосылуды орнату жөніндегі абонент әрекеті;</w:t>
      </w:r>
    </w:p>
    <w:bookmarkEnd w:id="113"/>
    <w:bookmarkStart w:name="z254" w:id="114"/>
    <w:p>
      <w:pPr>
        <w:spacing w:after="0"/>
        <w:ind w:left="0"/>
        <w:jc w:val="both"/>
      </w:pPr>
      <w:r>
        <w:rPr>
          <w:rFonts w:ascii="Times New Roman"/>
          <w:b w:val="false"/>
          <w:i w:val="false"/>
          <w:color w:val="000000"/>
          <w:sz w:val="28"/>
        </w:rPr>
        <w:t>
      74) шеткі жабдық - байланыс жолдары бойынша телекоммуникация сигналдарын таратуға немесе қабылдауға арналған, абоненттік жолдарға қосылған және абоненттердің пайдалануындағы не көрсетілген мақсаттарға арналған техникалық құралдар;</w:t>
      </w:r>
    </w:p>
    <w:bookmarkEnd w:id="114"/>
    <w:bookmarkStart w:name="z255" w:id="115"/>
    <w:p>
      <w:pPr>
        <w:spacing w:after="0"/>
        <w:ind w:left="0"/>
        <w:jc w:val="both"/>
      </w:pPr>
      <w:r>
        <w:rPr>
          <w:rFonts w:ascii="Times New Roman"/>
          <w:b w:val="false"/>
          <w:i w:val="false"/>
          <w:color w:val="000000"/>
          <w:sz w:val="28"/>
        </w:rPr>
        <w:t>
      75) шифрланған байланыс - қол шифрларын, шифрлау машиналарын, желілік шифрлау аппаратурасын және есептеу техникасының арнаулы құралдарын пайдалана отырып қорғалған байланыс;</w:t>
      </w:r>
    </w:p>
    <w:bookmarkEnd w:id="115"/>
    <w:bookmarkStart w:name="z256" w:id="116"/>
    <w:p>
      <w:pPr>
        <w:spacing w:after="0"/>
        <w:ind w:left="0"/>
        <w:jc w:val="both"/>
      </w:pPr>
      <w:r>
        <w:rPr>
          <w:rFonts w:ascii="Times New Roman"/>
          <w:b w:val="false"/>
          <w:i w:val="false"/>
          <w:color w:val="000000"/>
          <w:sz w:val="28"/>
        </w:rPr>
        <w:t>
      76) шифрлау жұмысы - тиісті шифрлау құралдарын пайдалана отырып шифрланған, құпияландырылған және кодталған байланыс желілері арқылы берілуге тиіс, Қазақстан Республикасының мемлекеттік құпияларын құрайтын мәліметтерді қорғауға бағытталған, Қазақстан Республикасының уәкілетті мемлекеттік органдары, әскери басқару, ұлттық қауіпсіздік және ішкі істер органдары жүзеге асыратын құқықтық, ұйымдастырушылық және техникалық шаралар кешені;</w:t>
      </w:r>
    </w:p>
    <w:bookmarkEnd w:id="116"/>
    <w:bookmarkStart w:name="z257" w:id="117"/>
    <w:p>
      <w:pPr>
        <w:spacing w:after="0"/>
        <w:ind w:left="0"/>
        <w:jc w:val="both"/>
      </w:pPr>
      <w:r>
        <w:rPr>
          <w:rFonts w:ascii="Times New Roman"/>
          <w:b w:val="false"/>
          <w:i w:val="false"/>
          <w:color w:val="000000"/>
          <w:sz w:val="28"/>
        </w:rPr>
        <w:t>
      77) электр-байланысы (телекоммуникация) - белгілерді, сигналдарды, дауыстық ақпаратты, жазбаша мәтінді, бейнелерді, дыбыстарды сым-өткізгіш, радио, оптикалық және басқа да электрмагниттік жүйелер бойынша тарату немесе қабылдау;</w:t>
      </w:r>
    </w:p>
    <w:bookmarkEnd w:id="117"/>
    <w:bookmarkStart w:name="z368" w:id="118"/>
    <w:p>
      <w:pPr>
        <w:spacing w:after="0"/>
        <w:ind w:left="0"/>
        <w:jc w:val="both"/>
      </w:pPr>
      <w:r>
        <w:rPr>
          <w:rFonts w:ascii="Times New Roman"/>
          <w:b w:val="false"/>
          <w:i w:val="false"/>
          <w:color w:val="000000"/>
          <w:sz w:val="28"/>
        </w:rPr>
        <w:t>
      78) электромагниттік үйлесімділік - техникалық құралдың берілген электромагниттік жағдайда белгіленген сапада жұмыс істеу және басқа техникалық құралдарға жол берілмейтін электромагниттік бөгеуілдер жасамау қабілеті.</w:t>
      </w:r>
    </w:p>
    <w:bookmarkEnd w:id="1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2-бап жаңа редакцияда - ҚР 2012.04.23 </w:t>
      </w:r>
      <w:r>
        <w:rPr>
          <w:rFonts w:ascii="Times New Roman"/>
          <w:b w:val="false"/>
          <w:i w:val="false"/>
          <w:color w:val="000000"/>
          <w:sz w:val="28"/>
        </w:rPr>
        <w:t>№ 14-V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өзгерістер енгізілді - ҚР 2012.04.27 </w:t>
      </w:r>
      <w:r>
        <w:rPr>
          <w:rFonts w:ascii="Times New Roman"/>
          <w:b w:val="false"/>
          <w:i w:val="false"/>
          <w:color w:val="ff0000"/>
          <w:sz w:val="28"/>
        </w:rPr>
        <w:t>№ 15-V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2012.07.10 </w:t>
      </w:r>
      <w:r>
        <w:rPr>
          <w:rFonts w:ascii="Times New Roman"/>
          <w:b w:val="false"/>
          <w:i w:val="false"/>
          <w:color w:val="ff0000"/>
          <w:sz w:val="28"/>
        </w:rPr>
        <w:t>№ 34-V</w:t>
      </w:r>
      <w:r>
        <w:rPr>
          <w:rFonts w:ascii="Times New Roman"/>
          <w:b w:val="false"/>
          <w:i w:val="false"/>
          <w:color w:val="ff0000"/>
          <w:sz w:val="28"/>
        </w:rPr>
        <w:t xml:space="preserve"> (алғашқы ресми жарияланған күнінен бастап қолданысқа енгізіледі), 2012.07.10 </w:t>
      </w:r>
      <w:r>
        <w:rPr>
          <w:rFonts w:ascii="Times New Roman"/>
          <w:b w:val="false"/>
          <w:i w:val="false"/>
          <w:color w:val="ff0000"/>
          <w:sz w:val="28"/>
        </w:rPr>
        <w:t>№ 36-V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21.06.2013 </w:t>
      </w:r>
      <w:r>
        <w:rPr>
          <w:rFonts w:ascii="Times New Roman"/>
          <w:b w:val="false"/>
          <w:i w:val="false"/>
          <w:color w:val="ff0000"/>
          <w:sz w:val="28"/>
        </w:rPr>
        <w:t>№ 107-V</w:t>
      </w:r>
      <w:r>
        <w:rPr>
          <w:rFonts w:ascii="Times New Roman"/>
          <w:b w:val="false"/>
          <w:i w:val="false"/>
          <w:color w:val="ff0000"/>
          <w:sz w:val="28"/>
        </w:rPr>
        <w:t xml:space="preserve"> (алғашқы ресми жарияланғанынан кейін күнтізбелік отыз күн өткен соң қолданысқа енгізіледі); 23.04.2014 </w:t>
      </w:r>
      <w:r>
        <w:rPr>
          <w:rFonts w:ascii="Times New Roman"/>
          <w:b w:val="false"/>
          <w:i w:val="false"/>
          <w:color w:val="ff0000"/>
          <w:sz w:val="28"/>
        </w:rPr>
        <w:t>№ 200-V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29.10.2015 </w:t>
      </w:r>
      <w:r>
        <w:rPr>
          <w:rFonts w:ascii="Times New Roman"/>
          <w:b w:val="false"/>
          <w:i w:val="false"/>
          <w:color w:val="ff0000"/>
          <w:sz w:val="28"/>
        </w:rPr>
        <w:t>№ 376-V</w:t>
      </w:r>
      <w:r>
        <w:rPr>
          <w:rFonts w:ascii="Times New Roman"/>
          <w:b w:val="false"/>
          <w:i w:val="false"/>
          <w:color w:val="ff0000"/>
          <w:sz w:val="28"/>
        </w:rPr>
        <w:t xml:space="preserve"> (01.01.2016 бастап қолданысқа енгізіледі); 24.11.2015 </w:t>
      </w:r>
      <w:r>
        <w:rPr>
          <w:rFonts w:ascii="Times New Roman"/>
          <w:b w:val="false"/>
          <w:i w:val="false"/>
          <w:color w:val="ff0000"/>
          <w:sz w:val="28"/>
        </w:rPr>
        <w:t>№ 419-V</w:t>
      </w:r>
      <w:r>
        <w:rPr>
          <w:rFonts w:ascii="Times New Roman"/>
          <w:b w:val="false"/>
          <w:i w:val="false"/>
          <w:color w:val="ff0000"/>
          <w:sz w:val="28"/>
        </w:rPr>
        <w:t xml:space="preserve"> (01.01.2016 бастап қолданысқа енгізіледі); 09.04.2016 </w:t>
      </w:r>
      <w:r>
        <w:rPr>
          <w:rFonts w:ascii="Times New Roman"/>
          <w:b w:val="false"/>
          <w:i w:val="false"/>
          <w:color w:val="ff0000"/>
          <w:sz w:val="28"/>
        </w:rPr>
        <w:t>№ 499-V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28.12.2017 </w:t>
      </w:r>
      <w:r>
        <w:rPr>
          <w:rFonts w:ascii="Times New Roman"/>
          <w:b w:val="false"/>
          <w:i w:val="false"/>
          <w:color w:val="ff0000"/>
          <w:sz w:val="28"/>
        </w:rPr>
        <w:t>№ 128-VI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18.03.2019 </w:t>
      </w:r>
      <w:r>
        <w:rPr>
          <w:rFonts w:ascii="Times New Roman"/>
          <w:b w:val="false"/>
          <w:i w:val="false"/>
          <w:color w:val="ff0000"/>
          <w:sz w:val="28"/>
        </w:rPr>
        <w:t>№ 237-VI</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05.10.2018 </w:t>
      </w:r>
      <w:r>
        <w:rPr>
          <w:rFonts w:ascii="Times New Roman"/>
          <w:b w:val="false"/>
          <w:i w:val="false"/>
          <w:color w:val="ff0000"/>
          <w:sz w:val="28"/>
        </w:rPr>
        <w:t>№ 184-VI</w:t>
      </w:r>
      <w:r>
        <w:rPr>
          <w:rFonts w:ascii="Times New Roman"/>
          <w:b w:val="false"/>
          <w:i w:val="false"/>
          <w:color w:val="ff0000"/>
          <w:sz w:val="28"/>
        </w:rPr>
        <w:t xml:space="preserve"> (алғашқы ресми жарияланған күнінен кейін алты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27.12.2019 </w:t>
      </w:r>
      <w:r>
        <w:rPr>
          <w:rFonts w:ascii="Times New Roman"/>
          <w:b w:val="false"/>
          <w:i w:val="false"/>
          <w:color w:val="000000"/>
          <w:sz w:val="28"/>
        </w:rPr>
        <w:t>№ 291-VІ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25.06.2020 </w:t>
      </w:r>
      <w:r>
        <w:rPr>
          <w:rFonts w:ascii="Times New Roman"/>
          <w:b w:val="false"/>
          <w:i w:val="false"/>
          <w:color w:val="000000"/>
          <w:sz w:val="28"/>
        </w:rPr>
        <w:t>№ 347-VI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29.06.2020 </w:t>
      </w:r>
      <w:r>
        <w:rPr>
          <w:rFonts w:ascii="Times New Roman"/>
          <w:b w:val="false"/>
          <w:i w:val="false"/>
          <w:color w:val="000000"/>
          <w:sz w:val="28"/>
        </w:rPr>
        <w:t>№ 352-VI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29.06.2021 </w:t>
      </w:r>
      <w:r>
        <w:rPr>
          <w:rFonts w:ascii="Times New Roman"/>
          <w:b w:val="false"/>
          <w:i w:val="false"/>
          <w:color w:val="000000"/>
          <w:sz w:val="28"/>
        </w:rPr>
        <w:t>№ 58-VII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14.07.2022 </w:t>
      </w:r>
      <w:r>
        <w:rPr>
          <w:rFonts w:ascii="Times New Roman"/>
          <w:b w:val="false"/>
          <w:i w:val="false"/>
          <w:color w:val="ff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06.02.2023 </w:t>
      </w:r>
      <w:r>
        <w:rPr>
          <w:rFonts w:ascii="Times New Roman"/>
          <w:b w:val="false"/>
          <w:i w:val="false"/>
          <w:color w:val="000000"/>
          <w:sz w:val="28"/>
        </w:rPr>
        <w:t>№ 194-VII</w:t>
      </w:r>
      <w:r>
        <w:rPr>
          <w:rFonts w:ascii="Times New Roman"/>
          <w:b w:val="false"/>
          <w:i w:val="false"/>
          <w:color w:val="ff0000"/>
          <w:sz w:val="28"/>
        </w:rPr>
        <w:t xml:space="preserve"> (01.04.2023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23.12.2023 </w:t>
      </w:r>
      <w:r>
        <w:rPr>
          <w:rFonts w:ascii="Times New Roman"/>
          <w:b w:val="false"/>
          <w:i w:val="false"/>
          <w:color w:val="000000"/>
          <w:sz w:val="28"/>
        </w:rPr>
        <w:t>№ 51-VIII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21.05.2024 </w:t>
      </w:r>
      <w:r>
        <w:rPr>
          <w:rFonts w:ascii="Times New Roman"/>
          <w:b w:val="false"/>
          <w:i w:val="false"/>
          <w:color w:val="000000"/>
          <w:sz w:val="28"/>
        </w:rPr>
        <w:t>№ 86-VIII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30.06.2025 </w:t>
      </w:r>
      <w:r>
        <w:rPr>
          <w:rFonts w:ascii="Times New Roman"/>
          <w:b w:val="false"/>
          <w:i w:val="false"/>
          <w:color w:val="000000"/>
          <w:sz w:val="28"/>
        </w:rPr>
        <w:t>№ 205-VIII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17.11.2025 </w:t>
      </w:r>
      <w:r>
        <w:rPr>
          <w:rFonts w:ascii="Times New Roman"/>
          <w:b w:val="false"/>
          <w:i w:val="false"/>
          <w:color w:val="000000"/>
          <w:sz w:val="28"/>
        </w:rPr>
        <w:t>№ 231-VIII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3-бап. Қазақстан Республикасының байланыс саласындағы заңдары </w:t>
      </w:r>
    </w:p>
    <w:p>
      <w:pPr>
        <w:spacing w:after="0"/>
        <w:ind w:left="0"/>
        <w:jc w:val="both"/>
      </w:pPr>
      <w:r>
        <w:rPr>
          <w:rFonts w:ascii="Times New Roman"/>
          <w:b w:val="false"/>
          <w:i w:val="false"/>
          <w:color w:val="000000"/>
          <w:sz w:val="28"/>
        </w:rPr>
        <w:t xml:space="preserve">
      1. Қазақстан Республикасының байланыс саласындағы заңдары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негізделеді, Қазақстан Республикасының Цифрлық кодексінен, осы Заңнан және Қазақстан Республикасының өзге де нормативтік</w:t>
      </w:r>
      <w:r>
        <w:rPr>
          <w:rFonts w:ascii="Times New Roman"/>
          <w:b w:val="false"/>
          <w:i w:val="false"/>
          <w:color w:val="000000"/>
          <w:sz w:val="28"/>
        </w:rPr>
        <w:t xml:space="preserve"> құқықтық</w:t>
      </w:r>
      <w:r>
        <w:rPr>
          <w:rFonts w:ascii="Times New Roman"/>
          <w:b w:val="false"/>
          <w:i w:val="false"/>
          <w:color w:val="000000"/>
          <w:sz w:val="28"/>
        </w:rPr>
        <w:t xml:space="preserve"> актілерінен тұрады.</w:t>
      </w:r>
    </w:p>
    <w:bookmarkStart w:name="z117" w:id="119"/>
    <w:p>
      <w:pPr>
        <w:spacing w:after="0"/>
        <w:ind w:left="0"/>
        <w:jc w:val="both"/>
      </w:pPr>
      <w:r>
        <w:rPr>
          <w:rFonts w:ascii="Times New Roman"/>
          <w:b w:val="false"/>
          <w:i w:val="false"/>
          <w:color w:val="000000"/>
          <w:sz w:val="28"/>
        </w:rPr>
        <w:t>
      2. Қазақстан Республикасы ратификациялаған халықаралық шарттар осы Заңнан басым болады. Қазақстан Республикасы қатысушысы болып табылатын халықаралық шарттардың Қазақстан Республикасының аумағында қолданылу тәртібі мен талаптары Қазақстан Республикасының заңнамасында айқындалады.</w:t>
      </w:r>
    </w:p>
    <w:bookmarkEnd w:id="1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3-бапқа өзгеріс енгізілді – ҚР 09.01.2026 </w:t>
      </w:r>
      <w:r>
        <w:rPr>
          <w:rFonts w:ascii="Times New Roman"/>
          <w:b w:val="false"/>
          <w:i w:val="false"/>
          <w:color w:val="ff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6" w:id="120"/>
    <w:p>
      <w:pPr>
        <w:spacing w:after="0"/>
        <w:ind w:left="0"/>
        <w:jc w:val="left"/>
      </w:pPr>
      <w:r>
        <w:rPr>
          <w:rFonts w:ascii="Times New Roman"/>
          <w:b/>
          <w:i w:val="false"/>
          <w:color w:val="000000"/>
        </w:rPr>
        <w:t xml:space="preserve"> 2-тарау. Байланыс саласындағы қызметті мемлекеттік реттеу мен бақылау</w:t>
      </w:r>
    </w:p>
    <w:bookmarkEnd w:id="120"/>
    <w:p>
      <w:pPr>
        <w:spacing w:after="0"/>
        <w:ind w:left="0"/>
        <w:jc w:val="both"/>
      </w:pPr>
      <w:r>
        <w:rPr>
          <w:rFonts w:ascii="Times New Roman"/>
          <w:b/>
          <w:i w:val="false"/>
          <w:color w:val="000000"/>
          <w:sz w:val="28"/>
        </w:rPr>
        <w:t xml:space="preserve">4-бап. Байланыс саласындағы қызметті мемлекеттік реттеу мен бақылау </w:t>
      </w:r>
    </w:p>
    <w:p>
      <w:pPr>
        <w:spacing w:after="0"/>
        <w:ind w:left="0"/>
        <w:jc w:val="both"/>
      </w:pPr>
      <w:r>
        <w:rPr>
          <w:rFonts w:ascii="Times New Roman"/>
          <w:b w:val="false"/>
          <w:i w:val="false"/>
          <w:color w:val="000000"/>
          <w:sz w:val="28"/>
        </w:rPr>
        <w:t>
      1. Байланыс саласындағы қызметті мемлекеттік реттеу мен бақылау қызметтің жекелеген түрлерін құқықтық қамтамасыз ету, лицензиялау, Қазақстан Республикасының байланыс саласындағы заңдарының сақталуын бақылау арқылы жүзеге асырылады.</w:t>
      </w:r>
    </w:p>
    <w:bookmarkStart w:name="z118" w:id="121"/>
    <w:p>
      <w:pPr>
        <w:spacing w:after="0"/>
        <w:ind w:left="0"/>
        <w:jc w:val="both"/>
      </w:pPr>
      <w:r>
        <w:rPr>
          <w:rFonts w:ascii="Times New Roman"/>
          <w:b w:val="false"/>
          <w:i w:val="false"/>
          <w:color w:val="000000"/>
          <w:sz w:val="28"/>
        </w:rPr>
        <w:t>
      2. Байланыс саласындағы мемлекеттік басқаруды Қазақстан Республикасының Президенті, Қазақстан Республикасының Үкіметі және уәкілетті орган жүзеге асырады.</w:t>
      </w:r>
    </w:p>
    <w:bookmarkEnd w:id="121"/>
    <w:bookmarkStart w:name="z119" w:id="122"/>
    <w:p>
      <w:pPr>
        <w:spacing w:after="0"/>
        <w:ind w:left="0"/>
        <w:jc w:val="both"/>
      </w:pPr>
      <w:r>
        <w:rPr>
          <w:rFonts w:ascii="Times New Roman"/>
          <w:b w:val="false"/>
          <w:i w:val="false"/>
          <w:color w:val="000000"/>
          <w:sz w:val="28"/>
        </w:rPr>
        <w:t>
      3. Қазақстан Республикасының байланыс саласындағы заңнамасының сақталуына мемлекеттік бақылауды уәкілетті орган және оның аумақтық бөлімшелері, жергілікті атқарушы органдар жүзеге асырады.</w:t>
      </w:r>
    </w:p>
    <w:bookmarkEnd w:id="122"/>
    <w:bookmarkStart w:name="z698" w:id="123"/>
    <w:p>
      <w:pPr>
        <w:spacing w:after="0"/>
        <w:ind w:left="0"/>
        <w:jc w:val="both"/>
      </w:pPr>
      <w:r>
        <w:rPr>
          <w:rFonts w:ascii="Times New Roman"/>
          <w:b w:val="false"/>
          <w:i w:val="false"/>
          <w:color w:val="000000"/>
          <w:sz w:val="28"/>
        </w:rPr>
        <w:t>
      4. GSM-шлюздерді (сим-бокстарды) әкелуді, тіркеуді, өткізуді және қолдануды GSM-шлюздерді (сим-бокстарды) әкелу, тіркеу, өткізу және қолдану қағидаларына сәйкес байланыс саласында көрсетілетін қызметтерді ұсынуға арналған лицензиясы бар байланыс операторлары ғана жүзеге асырады.</w:t>
      </w:r>
    </w:p>
    <w:bookmarkEnd w:id="123"/>
    <w:p>
      <w:pPr>
        <w:spacing w:after="0"/>
        <w:ind w:left="0"/>
        <w:jc w:val="both"/>
      </w:pPr>
      <w:r>
        <w:rPr>
          <w:rFonts w:ascii="Times New Roman"/>
          <w:b w:val="false"/>
          <w:i w:val="false"/>
          <w:color w:val="000000"/>
          <w:sz w:val="28"/>
        </w:rPr>
        <w:t>
      GSM-шлюздердің (сим-бокстардың) артық мөлшері туындаған жағдайда байланыс операторлары оларды уәкілетті орган айқындаған тәртіппен қайта тіркеуі немесе байланыс саласында көрсетілетін қызметтерді ұсынуға арналған лицензиясы бар басқа байланыс операторларына өткізуі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4-бапқа өзгерістер енгізілді - ҚР 2011.07.05 </w:t>
      </w:r>
      <w:r>
        <w:rPr>
          <w:rFonts w:ascii="Times New Roman"/>
          <w:b w:val="false"/>
          <w:i w:val="false"/>
          <w:color w:val="ff0000"/>
          <w:sz w:val="28"/>
        </w:rPr>
        <w:t>№ 452-IV</w:t>
      </w:r>
      <w:r>
        <w:rPr>
          <w:rFonts w:ascii="Times New Roman"/>
          <w:b w:val="false"/>
          <w:i w:val="false"/>
          <w:color w:val="ff0000"/>
          <w:sz w:val="28"/>
        </w:rPr>
        <w:t xml:space="preserve"> (2011.10.13 бастап қолданысқа енгізіледі); 25.06.2020 </w:t>
      </w:r>
      <w:r>
        <w:rPr>
          <w:rFonts w:ascii="Times New Roman"/>
          <w:b w:val="false"/>
          <w:i w:val="false"/>
          <w:color w:val="ff0000"/>
          <w:sz w:val="28"/>
        </w:rPr>
        <w:t>№ 347-VI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05.07.2024 </w:t>
      </w:r>
      <w:r>
        <w:rPr>
          <w:rFonts w:ascii="Times New Roman"/>
          <w:b w:val="false"/>
          <w:i w:val="false"/>
          <w:color w:val="ff0000"/>
          <w:sz w:val="28"/>
        </w:rPr>
        <w:t>№ 115-VIII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30.06.2025 </w:t>
      </w:r>
      <w:r>
        <w:rPr>
          <w:rFonts w:ascii="Times New Roman"/>
          <w:b w:val="false"/>
          <w:i w:val="false"/>
          <w:color w:val="ff0000"/>
          <w:sz w:val="28"/>
        </w:rPr>
        <w:t>№ 205-VIII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5-бап. Байланыс саласындағы қызметті мемлекеттік реттеудің негізгі принциптері </w:t>
      </w:r>
    </w:p>
    <w:p>
      <w:pPr>
        <w:spacing w:after="0"/>
        <w:ind w:left="0"/>
        <w:jc w:val="both"/>
      </w:pPr>
      <w:r>
        <w:rPr>
          <w:rFonts w:ascii="Times New Roman"/>
          <w:b w:val="false"/>
          <w:i w:val="false"/>
          <w:color w:val="000000"/>
          <w:sz w:val="28"/>
        </w:rPr>
        <w:t>
      Байланыс саласындағы қызметті мемлекеттік реттеу принциптері мыналар болып табылады:</w:t>
      </w:r>
    </w:p>
    <w:bookmarkStart w:name="z120" w:id="124"/>
    <w:p>
      <w:pPr>
        <w:spacing w:after="0"/>
        <w:ind w:left="0"/>
        <w:jc w:val="both"/>
      </w:pPr>
      <w:r>
        <w:rPr>
          <w:rFonts w:ascii="Times New Roman"/>
          <w:b w:val="false"/>
          <w:i w:val="false"/>
          <w:color w:val="000000"/>
          <w:sz w:val="28"/>
        </w:rPr>
        <w:t>
      1) байланыс қызметтерін пайдаланушылардың, байланыс саласындағы қызметті жүзеге асыратын шаруашылық жүргізуші субъектілердің құқықтары мен заңды мүдделерін қорғау;</w:t>
      </w:r>
    </w:p>
    <w:bookmarkEnd w:id="124"/>
    <w:bookmarkStart w:name="z121" w:id="125"/>
    <w:p>
      <w:pPr>
        <w:spacing w:after="0"/>
        <w:ind w:left="0"/>
        <w:jc w:val="both"/>
      </w:pPr>
      <w:r>
        <w:rPr>
          <w:rFonts w:ascii="Times New Roman"/>
          <w:b w:val="false"/>
          <w:i w:val="false"/>
          <w:color w:val="000000"/>
          <w:sz w:val="28"/>
        </w:rPr>
        <w:t>
      2) байланыстың әмбебап қызметтерін көрсету үшін жағдайлар жасау;</w:t>
      </w:r>
    </w:p>
    <w:bookmarkEnd w:id="125"/>
    <w:bookmarkStart w:name="z122" w:id="126"/>
    <w:p>
      <w:pPr>
        <w:spacing w:after="0"/>
        <w:ind w:left="0"/>
        <w:jc w:val="both"/>
      </w:pPr>
      <w:r>
        <w:rPr>
          <w:rFonts w:ascii="Times New Roman"/>
          <w:b w:val="false"/>
          <w:i w:val="false"/>
          <w:color w:val="000000"/>
          <w:sz w:val="28"/>
        </w:rPr>
        <w:t>
      3) телекоммуникация желілері мен құралдары арқылы хабарламалар тарату еркіндігі, пошта жөнелтілімдерін қабылдау, жеткізу және оларды транзитпен жіберу еркіндігі;</w:t>
      </w:r>
    </w:p>
    <w:bookmarkEnd w:id="126"/>
    <w:bookmarkStart w:name="z123" w:id="127"/>
    <w:p>
      <w:pPr>
        <w:spacing w:after="0"/>
        <w:ind w:left="0"/>
        <w:jc w:val="both"/>
      </w:pPr>
      <w:r>
        <w:rPr>
          <w:rFonts w:ascii="Times New Roman"/>
          <w:b w:val="false"/>
          <w:i w:val="false"/>
          <w:color w:val="000000"/>
          <w:sz w:val="28"/>
        </w:rPr>
        <w:t>
      4) жеке және заңды тұлғалардың байланыс саласындағы қызметке қатысу және оның нәтижелерін пайдалану құқықтарының теңдігі;</w:t>
      </w:r>
    </w:p>
    <w:bookmarkEnd w:id="127"/>
    <w:bookmarkStart w:name="z124" w:id="128"/>
    <w:p>
      <w:pPr>
        <w:spacing w:after="0"/>
        <w:ind w:left="0"/>
        <w:jc w:val="both"/>
      </w:pPr>
      <w:r>
        <w:rPr>
          <w:rFonts w:ascii="Times New Roman"/>
          <w:b w:val="false"/>
          <w:i w:val="false"/>
          <w:color w:val="000000"/>
          <w:sz w:val="28"/>
        </w:rPr>
        <w:t>
      5) адал бәсеке;</w:t>
      </w:r>
    </w:p>
    <w:bookmarkEnd w:id="128"/>
    <w:bookmarkStart w:name="z125" w:id="129"/>
    <w:p>
      <w:pPr>
        <w:spacing w:after="0"/>
        <w:ind w:left="0"/>
        <w:jc w:val="both"/>
      </w:pPr>
      <w:r>
        <w:rPr>
          <w:rFonts w:ascii="Times New Roman"/>
          <w:b w:val="false"/>
          <w:i w:val="false"/>
          <w:color w:val="000000"/>
          <w:sz w:val="28"/>
        </w:rPr>
        <w:t>
      6) Қазақстан Республикасы аумағындағы бірыңғай стандарттар негізінде желілік технологиялық ерекшеліктерді ескере отырып, байланыстың қауіпсіздігін, сенімділігі мен басқарылуын қамтамасыз ету;</w:t>
      </w:r>
    </w:p>
    <w:bookmarkEnd w:id="129"/>
    <w:bookmarkStart w:name="z126" w:id="130"/>
    <w:p>
      <w:pPr>
        <w:spacing w:after="0"/>
        <w:ind w:left="0"/>
        <w:jc w:val="both"/>
      </w:pPr>
      <w:r>
        <w:rPr>
          <w:rFonts w:ascii="Times New Roman"/>
          <w:b w:val="false"/>
          <w:i w:val="false"/>
          <w:color w:val="000000"/>
          <w:sz w:val="28"/>
        </w:rPr>
        <w:t>
      7) байланыс саласындағы халықаралық ынтымақтастықты, әлемдік байланыс жүйесіне ықпалдасуды кеңейтуге қолдау көрсету;</w:t>
      </w:r>
    </w:p>
    <w:bookmarkEnd w:id="130"/>
    <w:bookmarkStart w:name="z127" w:id="131"/>
    <w:p>
      <w:pPr>
        <w:spacing w:after="0"/>
        <w:ind w:left="0"/>
        <w:jc w:val="both"/>
      </w:pPr>
      <w:r>
        <w:rPr>
          <w:rFonts w:ascii="Times New Roman"/>
          <w:b w:val="false"/>
          <w:i w:val="false"/>
          <w:color w:val="000000"/>
          <w:sz w:val="28"/>
        </w:rPr>
        <w:t xml:space="preserve">
      8) байланыс саласындағы ұлттық ресурстарды орталықтандырылған  басқаруды қамтамасыз ету. </w:t>
      </w:r>
    </w:p>
    <w:bookmarkEnd w:id="1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5-бапқа өзгерістер енгізілді - ҚР 2006.12.06 </w:t>
      </w:r>
      <w:r>
        <w:rPr>
          <w:rFonts w:ascii="Times New Roman"/>
          <w:b w:val="false"/>
          <w:i w:val="false"/>
          <w:color w:val="000000"/>
          <w:sz w:val="28"/>
        </w:rPr>
        <w:t>№ 209</w:t>
      </w:r>
      <w:r>
        <w:rPr>
          <w:rFonts w:ascii="Times New Roman"/>
          <w:b w:val="false"/>
          <w:i w:val="false"/>
          <w:color w:val="ff0000"/>
          <w:sz w:val="28"/>
        </w:rPr>
        <w:t xml:space="preserve">; 09.04.2016 </w:t>
      </w:r>
      <w:r>
        <w:rPr>
          <w:rFonts w:ascii="Times New Roman"/>
          <w:b w:val="false"/>
          <w:i w:val="false"/>
          <w:color w:val="000000"/>
          <w:sz w:val="28"/>
        </w:rPr>
        <w:t>№ 499-V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6-бап. Байланыс саласындағы қызметті мемлекеттік реттеудің және бақылаудың мақсаты мен міндеттері</w:t>
      </w:r>
    </w:p>
    <w:p>
      <w:pPr>
        <w:spacing w:after="0"/>
        <w:ind w:left="0"/>
        <w:jc w:val="both"/>
      </w:pPr>
      <w:r>
        <w:rPr>
          <w:rFonts w:ascii="Times New Roman"/>
          <w:b w:val="false"/>
          <w:i w:val="false"/>
          <w:color w:val="ff0000"/>
          <w:sz w:val="28"/>
        </w:rPr>
        <w:t xml:space="preserve">
      Ескерту. 6-баптың тақырыбы жаңа редакцияда – ҚР 21.05.2024 </w:t>
      </w:r>
      <w:r>
        <w:rPr>
          <w:rFonts w:ascii="Times New Roman"/>
          <w:b w:val="false"/>
          <w:i w:val="false"/>
          <w:color w:val="ff0000"/>
          <w:sz w:val="28"/>
        </w:rPr>
        <w:t>№ 86-VIII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Байланыс саласының тұрақты және тиімді жұмыс істеуі байланыс саласындағы қоғамдық қатынастарды мемлекеттік реттеудің мақсаты болып табылады.</w:t>
      </w:r>
    </w:p>
    <w:p>
      <w:pPr>
        <w:spacing w:after="0"/>
        <w:ind w:left="0"/>
        <w:jc w:val="both"/>
      </w:pPr>
      <w:r>
        <w:rPr>
          <w:rFonts w:ascii="Times New Roman"/>
          <w:b w:val="false"/>
          <w:i w:val="false"/>
          <w:color w:val="000000"/>
          <w:sz w:val="28"/>
        </w:rPr>
        <w:t>
      Байланыс саласындағы қызметті мемлекеттік реттеу мен бақылаудың негізгі міндеттері мыналар болып табылады:</w:t>
      </w:r>
    </w:p>
    <w:bookmarkStart w:name="z128" w:id="132"/>
    <w:p>
      <w:pPr>
        <w:spacing w:after="0"/>
        <w:ind w:left="0"/>
        <w:jc w:val="both"/>
      </w:pPr>
      <w:r>
        <w:rPr>
          <w:rFonts w:ascii="Times New Roman"/>
          <w:b w:val="false"/>
          <w:i w:val="false"/>
          <w:color w:val="000000"/>
          <w:sz w:val="28"/>
        </w:rPr>
        <w:t>
      1) байланыс қызметтері нарығының тиімді жұмыс істеуі үшін байланыс саласындағы мемлекеттік саясатты жүзеге асыру;</w:t>
      </w:r>
    </w:p>
    <w:bookmarkEnd w:id="132"/>
    <w:bookmarkStart w:name="z129" w:id="133"/>
    <w:p>
      <w:pPr>
        <w:spacing w:after="0"/>
        <w:ind w:left="0"/>
        <w:jc w:val="both"/>
      </w:pPr>
      <w:r>
        <w:rPr>
          <w:rFonts w:ascii="Times New Roman"/>
          <w:b w:val="false"/>
          <w:i w:val="false"/>
          <w:color w:val="000000"/>
          <w:sz w:val="28"/>
        </w:rPr>
        <w:t>
      2) байланыс саласындағы қызметті мемлекеттік реттеу мен бақылауды жүзеге асыру;</w:t>
      </w:r>
    </w:p>
    <w:bookmarkEnd w:id="133"/>
    <w:bookmarkStart w:name="z130" w:id="134"/>
    <w:p>
      <w:pPr>
        <w:spacing w:after="0"/>
        <w:ind w:left="0"/>
        <w:jc w:val="both"/>
      </w:pPr>
      <w:r>
        <w:rPr>
          <w:rFonts w:ascii="Times New Roman"/>
          <w:b w:val="false"/>
          <w:i w:val="false"/>
          <w:color w:val="000000"/>
          <w:sz w:val="28"/>
        </w:rPr>
        <w:t>
      3) ұсыныстар әзірлеу және Қазақстан Республикасының байланысын дамыту мен жетілдірудің негізгі бағыттары мен басымдықтарын іске асыру;</w:t>
      </w:r>
    </w:p>
    <w:bookmarkEnd w:id="134"/>
    <w:bookmarkStart w:name="z131" w:id="135"/>
    <w:p>
      <w:pPr>
        <w:spacing w:after="0"/>
        <w:ind w:left="0"/>
        <w:jc w:val="both"/>
      </w:pPr>
      <w:r>
        <w:rPr>
          <w:rFonts w:ascii="Times New Roman"/>
          <w:b w:val="false"/>
          <w:i w:val="false"/>
          <w:color w:val="000000"/>
          <w:sz w:val="28"/>
        </w:rPr>
        <w:t xml:space="preserve">
      4) жеке және заңды тұлғалардың құқықтары мен заңды мүдделерін, сондай-ақ мемлекеттің ұлттық мүдделерін қорғау. </w:t>
      </w:r>
    </w:p>
    <w:bookmarkEnd w:id="1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6-бапқа өзгеріс енгізілді – ҚР 21.05.2024 </w:t>
      </w:r>
      <w:r>
        <w:rPr>
          <w:rFonts w:ascii="Times New Roman"/>
          <w:b w:val="false"/>
          <w:i w:val="false"/>
          <w:color w:val="000000"/>
          <w:sz w:val="28"/>
        </w:rPr>
        <w:t>№ 86-VIII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7-бап. Қазақстан Республикасы Үкіметінің құзыреті</w:t>
      </w:r>
    </w:p>
    <w:p>
      <w:pPr>
        <w:spacing w:after="0"/>
        <w:ind w:left="0"/>
        <w:jc w:val="both"/>
      </w:pPr>
      <w:r>
        <w:rPr>
          <w:rFonts w:ascii="Times New Roman"/>
          <w:b w:val="false"/>
          <w:i w:val="false"/>
          <w:color w:val="000000"/>
          <w:sz w:val="28"/>
        </w:rPr>
        <w:t>
      Қазақстан Республикасы Үкіметінің байланыс саласындағы құзыретіне:</w:t>
      </w:r>
    </w:p>
    <w:p>
      <w:pPr>
        <w:spacing w:after="0"/>
        <w:ind w:left="0"/>
        <w:jc w:val="both"/>
      </w:pPr>
      <w:r>
        <w:rPr>
          <w:rFonts w:ascii="Times New Roman"/>
          <w:b w:val="false"/>
          <w:i w:val="false"/>
          <w:color w:val="000000"/>
          <w:sz w:val="28"/>
        </w:rPr>
        <w:t>
      1) байланыс саласындағы мемлекеттік саясаттың негізгі бағыттарын әзірлеу және олардың жүзеге асырылуын ұйымдастыру;</w:t>
      </w:r>
    </w:p>
    <w:p>
      <w:pPr>
        <w:spacing w:after="0"/>
        <w:ind w:left="0"/>
        <w:jc w:val="both"/>
      </w:pPr>
      <w:r>
        <w:rPr>
          <w:rFonts w:ascii="Times New Roman"/>
          <w:b w:val="false"/>
          <w:i w:val="false"/>
          <w:color w:val="000000"/>
          <w:sz w:val="28"/>
        </w:rPr>
        <w:t>
      2) радиожиілік спектрін бөліп беру, сондай-ақ радиожиіліктерді және байланыс спутниктерінің орбиталық позицияларын тиімді пайдалану саласындағы мемлекеттік саясаттың негізгі бағыттарын әзірлеу;</w:t>
      </w:r>
    </w:p>
    <w:p>
      <w:pPr>
        <w:spacing w:after="0"/>
        <w:ind w:left="0"/>
        <w:jc w:val="both"/>
      </w:pPr>
      <w:r>
        <w:rPr>
          <w:rFonts w:ascii="Times New Roman"/>
          <w:b w:val="false"/>
          <w:i w:val="false"/>
          <w:color w:val="000000"/>
          <w:sz w:val="28"/>
        </w:rPr>
        <w:t>
      3) Қазақстан Республикасының мемлекеттік органдарының, қорғаныс, қауіпсіздік және құқықтық тәртіпті қорғау органдарының қажеттіліктері үшін ортақ пайдаланылатын телекоммуникация желілерін, телекоммуникациялардың бірыңғай желісінің ресурстарын дайындау және пайдалану тәртібін бекіту жатады.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7-бап жаңа редакцияда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өзгеріс енгізілді – ҚР 05.07.2024 </w:t>
      </w:r>
      <w:r>
        <w:rPr>
          <w:rFonts w:ascii="Times New Roman"/>
          <w:b w:val="false"/>
          <w:i w:val="false"/>
          <w:color w:val="000000"/>
          <w:sz w:val="28"/>
        </w:rPr>
        <w:t>№ 115-VIII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8-бап. Уәкілетті орган мен оның аумақтық бөлімшелерінің құзыреті</w:t>
      </w:r>
    </w:p>
    <w:p>
      <w:pPr>
        <w:spacing w:after="0"/>
        <w:ind w:left="0"/>
        <w:jc w:val="both"/>
      </w:pPr>
      <w:r>
        <w:rPr>
          <w:rFonts w:ascii="Times New Roman"/>
          <w:b w:val="false"/>
          <w:i w:val="false"/>
          <w:color w:val="000000"/>
          <w:sz w:val="28"/>
        </w:rPr>
        <w:t>
      1. Уәкілетті органның құзыретіне:</w:t>
      </w:r>
    </w:p>
    <w:bookmarkStart w:name="z148" w:id="136"/>
    <w:p>
      <w:pPr>
        <w:spacing w:after="0"/>
        <w:ind w:left="0"/>
        <w:jc w:val="both"/>
      </w:pPr>
      <w:r>
        <w:rPr>
          <w:rFonts w:ascii="Times New Roman"/>
          <w:b w:val="false"/>
          <w:i w:val="false"/>
          <w:color w:val="000000"/>
          <w:sz w:val="28"/>
        </w:rPr>
        <w:t>
      1) байланыс саласындағы ұлттық ресурстарды бөліп беруді және пайдалануды, сондай-ақ байланыс аясындағы техникалық реттеу, өлшем бірлігін қамтамасыз ету саласындағы және стандарттау саласындағы өз құзыреті шегінде қатысуды қоса алғанда, байланыс саласындағы мемлекеттік саясатты қалыптастыру және іске асыру;</w:t>
      </w:r>
    </w:p>
    <w:bookmarkEnd w:id="136"/>
    <w:bookmarkStart w:name="z661" w:id="137"/>
    <w:p>
      <w:pPr>
        <w:spacing w:after="0"/>
        <w:ind w:left="0"/>
        <w:jc w:val="both"/>
      </w:pPr>
      <w:r>
        <w:rPr>
          <w:rFonts w:ascii="Times New Roman"/>
          <w:b w:val="false"/>
          <w:i w:val="false"/>
          <w:color w:val="000000"/>
          <w:sz w:val="28"/>
        </w:rPr>
        <w:t>
      1-1) субсидиялар мөлшерін есептеуді және уәкілетті органның байланыс операторларына әмбебап қызметтер көрсету жөніндегі міндетті жүктеу тәртібін қоса алғанда, әмбебап қызмет көрсету операторларын айқындау жөніндегі конкурсты өткізу қағидаларын, байланыс операторларына қойылатын әмбебап байланыс қызметтерін көрсету жөніндегі талаптардың және әмбебап байланыс қызметтерінің тізбесін бекіту;</w:t>
      </w:r>
    </w:p>
    <w:bookmarkEnd w:id="137"/>
    <w:bookmarkStart w:name="z663" w:id="138"/>
    <w:p>
      <w:pPr>
        <w:spacing w:after="0"/>
        <w:ind w:left="0"/>
        <w:jc w:val="both"/>
      </w:pPr>
      <w:r>
        <w:rPr>
          <w:rFonts w:ascii="Times New Roman"/>
          <w:b w:val="false"/>
          <w:i w:val="false"/>
          <w:color w:val="000000"/>
          <w:sz w:val="28"/>
        </w:rPr>
        <w:t>
      1-2) радиожиілік спектрін бөліп беру, сондай-ақ радиожиіліктерді және байланыс спутниктерінің орбиталық позицияларын тиімді пайдалану саласындағы мемлекеттік саясатты қалыптастыру және іске асыру;</w:t>
      </w:r>
    </w:p>
    <w:bookmarkEnd w:id="138"/>
    <w:bookmarkStart w:name="z735" w:id="139"/>
    <w:p>
      <w:pPr>
        <w:spacing w:after="0"/>
        <w:ind w:left="0"/>
        <w:jc w:val="both"/>
      </w:pPr>
      <w:r>
        <w:rPr>
          <w:rFonts w:ascii="Times New Roman"/>
          <w:b w:val="false"/>
          <w:i w:val="false"/>
          <w:color w:val="000000"/>
          <w:sz w:val="28"/>
        </w:rPr>
        <w:t>
      1-3) байланыс саласында жаңа технологиялар мен инфрақұрылымды дамытуды ынталандыруға бағытталған байланыс саласындағы жобаларды іске асыруға қатысу;</w:t>
      </w:r>
    </w:p>
    <w:bookmarkEnd w:id="139"/>
    <w:bookmarkStart w:name="z149" w:id="140"/>
    <w:p>
      <w:pPr>
        <w:spacing w:after="0"/>
        <w:ind w:left="0"/>
        <w:jc w:val="both"/>
      </w:pPr>
      <w:r>
        <w:rPr>
          <w:rFonts w:ascii="Times New Roman"/>
          <w:b w:val="false"/>
          <w:i w:val="false"/>
          <w:color w:val="000000"/>
          <w:sz w:val="28"/>
        </w:rPr>
        <w:t>
      2) өз құзыреті шегінде байланыс саласындағы қызметті мемлекеттік реттеу мен бақылауды жүзеге асыру;</w:t>
      </w:r>
    </w:p>
    <w:bookmarkEnd w:id="1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21.05.2024 </w:t>
      </w:r>
      <w:r>
        <w:rPr>
          <w:rFonts w:ascii="Times New Roman"/>
          <w:b w:val="false"/>
          <w:i w:val="false"/>
          <w:color w:val="000000"/>
          <w:sz w:val="28"/>
        </w:rPr>
        <w:t>№ 86-VIII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алынып тасталды - ҚР 13.01.2014 </w:t>
      </w:r>
      <w:r>
        <w:rPr>
          <w:rFonts w:ascii="Times New Roman"/>
          <w:b w:val="false"/>
          <w:i w:val="false"/>
          <w:color w:val="ff0000"/>
          <w:sz w:val="28"/>
        </w:rPr>
        <w:t>№ 159-V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21.05.2024 </w:t>
      </w:r>
      <w:r>
        <w:rPr>
          <w:rFonts w:ascii="Times New Roman"/>
          <w:b w:val="false"/>
          <w:i w:val="false"/>
          <w:color w:val="000000"/>
          <w:sz w:val="28"/>
        </w:rPr>
        <w:t>№ 86-VIII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21.05.2024 </w:t>
      </w:r>
      <w:r>
        <w:rPr>
          <w:rFonts w:ascii="Times New Roman"/>
          <w:b w:val="false"/>
          <w:i w:val="false"/>
          <w:color w:val="000000"/>
          <w:sz w:val="28"/>
        </w:rPr>
        <w:t>№ 86-VIII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6-1) алып тасталды - ҚР 28.12.2017 </w:t>
      </w:r>
      <w:r>
        <w:rPr>
          <w:rFonts w:ascii="Times New Roman"/>
          <w:b w:val="false"/>
          <w:i w:val="false"/>
          <w:color w:val="ff0000"/>
          <w:sz w:val="28"/>
        </w:rPr>
        <w:t>№ 128-VI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6-2) алып тасталды - ҚР 28.12.2017 </w:t>
      </w:r>
      <w:r>
        <w:rPr>
          <w:rFonts w:ascii="Times New Roman"/>
          <w:b w:val="false"/>
          <w:i w:val="false"/>
          <w:color w:val="ff0000"/>
          <w:sz w:val="28"/>
        </w:rPr>
        <w:t>№ 128-VI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6-3) алып тасталды - ҚР 28.12.2017 </w:t>
      </w:r>
      <w:r>
        <w:rPr>
          <w:rFonts w:ascii="Times New Roman"/>
          <w:b w:val="false"/>
          <w:i w:val="false"/>
          <w:color w:val="ff0000"/>
          <w:sz w:val="28"/>
        </w:rPr>
        <w:t>№ 128-VI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6-4) алып тасталды - ҚР 28.12.2017 </w:t>
      </w:r>
      <w:r>
        <w:rPr>
          <w:rFonts w:ascii="Times New Roman"/>
          <w:b w:val="false"/>
          <w:i w:val="false"/>
          <w:color w:val="ff0000"/>
          <w:sz w:val="28"/>
        </w:rPr>
        <w:t>№ 128-VI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6-5) алып тасталды - ҚР 28.12.2017 </w:t>
      </w:r>
      <w:r>
        <w:rPr>
          <w:rFonts w:ascii="Times New Roman"/>
          <w:b w:val="false"/>
          <w:i w:val="false"/>
          <w:color w:val="ff0000"/>
          <w:sz w:val="28"/>
        </w:rPr>
        <w:t>№ 128-VI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6-6) алып тасталды - ҚР 28.12.2017 </w:t>
      </w:r>
      <w:r>
        <w:rPr>
          <w:rFonts w:ascii="Times New Roman"/>
          <w:b w:val="false"/>
          <w:i w:val="false"/>
          <w:color w:val="ff0000"/>
          <w:sz w:val="28"/>
        </w:rPr>
        <w:t>№ 128-VI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6-7) алып тасталды - ҚР 28.12.2017 </w:t>
      </w:r>
      <w:r>
        <w:rPr>
          <w:rFonts w:ascii="Times New Roman"/>
          <w:b w:val="false"/>
          <w:i w:val="false"/>
          <w:color w:val="ff0000"/>
          <w:sz w:val="28"/>
        </w:rPr>
        <w:t>№ 128-VI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498" w:id="141"/>
    <w:p>
      <w:pPr>
        <w:spacing w:after="0"/>
        <w:ind w:left="0"/>
        <w:jc w:val="both"/>
      </w:pPr>
      <w:r>
        <w:rPr>
          <w:rFonts w:ascii="Times New Roman"/>
          <w:b w:val="false"/>
          <w:i w:val="false"/>
          <w:color w:val="000000"/>
          <w:sz w:val="28"/>
        </w:rPr>
        <w:t>
      6-8) байланыс қызметтері сапасының техникалық өлшемдерін өлшеу әдістемелерін бекіту;</w:t>
      </w:r>
    </w:p>
    <w:bookmarkEnd w:id="1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6-9) алып тасталды – ҚР 03.05.2022 </w:t>
      </w:r>
      <w:r>
        <w:rPr>
          <w:rFonts w:ascii="Times New Roman"/>
          <w:b w:val="false"/>
          <w:i w:val="false"/>
          <w:color w:val="ff0000"/>
          <w:sz w:val="28"/>
        </w:rPr>
        <w:t>№ 118-VII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21.05.2024 </w:t>
      </w:r>
      <w:r>
        <w:rPr>
          <w:rFonts w:ascii="Times New Roman"/>
          <w:b w:val="false"/>
          <w:i w:val="false"/>
          <w:color w:val="000000"/>
          <w:sz w:val="28"/>
        </w:rPr>
        <w:t>№ 86-VIII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55" w:id="142"/>
    <w:p>
      <w:pPr>
        <w:spacing w:after="0"/>
        <w:ind w:left="0"/>
        <w:jc w:val="both"/>
      </w:pPr>
      <w:r>
        <w:rPr>
          <w:rFonts w:ascii="Times New Roman"/>
          <w:b w:val="false"/>
          <w:i w:val="false"/>
          <w:color w:val="000000"/>
          <w:sz w:val="28"/>
        </w:rPr>
        <w:t>
      8) өз құзыреті шегінде Қазақстан Республикасының байланыс саласындағы нормативтік құқықтық актілерін, оның ішінде радиоэлектрондық құралдарды, жоғары жиілікті құрылғыларды пайдалану, оларды Қазақстан Республикасының аумағына әкелу қағидаларын, байланыс қызметтерін көрсету қағидаларын әзірлеу және қабылдау;</w:t>
      </w:r>
    </w:p>
    <w:bookmarkEnd w:id="142"/>
    <w:bookmarkStart w:name="z156" w:id="143"/>
    <w:p>
      <w:pPr>
        <w:spacing w:after="0"/>
        <w:ind w:left="0"/>
        <w:jc w:val="both"/>
      </w:pPr>
      <w:r>
        <w:rPr>
          <w:rFonts w:ascii="Times New Roman"/>
          <w:b w:val="false"/>
          <w:i w:val="false"/>
          <w:color w:val="000000"/>
          <w:sz w:val="28"/>
        </w:rPr>
        <w:t>
      8-1) радиобақылауды жүзеге асыру және байланыс саласындағы қызметті жүзеге асыратын жеке және заңды тұлғалардың радиожиілік спектрін пайдалануына және байланыс операторларының байланыс саласында қызметтер көрсетуді жүзеге асыратын субъектілерге қойылатын біліктілік талаптарын және байланыс қызметтерін көрсету қағидаларын сақтауына тексеру жүргізу;</w:t>
      </w:r>
    </w:p>
    <w:bookmarkEnd w:id="1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8-2) алып тасталды - ҚР 24.05.2018 </w:t>
      </w:r>
      <w:r>
        <w:rPr>
          <w:rFonts w:ascii="Times New Roman"/>
          <w:b w:val="false"/>
          <w:i w:val="false"/>
          <w:color w:val="ff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496" w:id="14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8-3) </w:t>
      </w:r>
      <w:r>
        <w:rPr>
          <w:rFonts w:ascii="Times New Roman"/>
          <w:b w:val="false"/>
          <w:i w:val="false"/>
          <w:color w:val="000000"/>
          <w:sz w:val="28"/>
        </w:rPr>
        <w:t xml:space="preserve">алып тасталды - ҚР 29.12.2014 </w:t>
      </w:r>
      <w:r>
        <w:rPr>
          <w:rFonts w:ascii="Times New Roman"/>
          <w:b w:val="false"/>
          <w:i w:val="false"/>
          <w:color w:val="000000"/>
          <w:sz w:val="28"/>
        </w:rPr>
        <w:t>№ 269-V</w:t>
      </w:r>
      <w:r>
        <w:rPr>
          <w:rFonts w:ascii="Times New Roman"/>
          <w:b w:val="false"/>
          <w:i w:val="false"/>
          <w:color w:val="000000"/>
          <w:sz w:val="28"/>
        </w:rPr>
        <w:t xml:space="preserve"> (01.01.2015 бастап қолданысқа енгізіледі) Заңымен;</w:t>
      </w:r>
    </w:p>
    <w:bookmarkEnd w:id="144"/>
    <w:bookmarkStart w:name="z329" w:id="145"/>
    <w:p>
      <w:pPr>
        <w:spacing w:after="0"/>
        <w:ind w:left="0"/>
        <w:jc w:val="both"/>
      </w:pPr>
      <w:r>
        <w:rPr>
          <w:rFonts w:ascii="Times New Roman"/>
          <w:b w:val="false"/>
          <w:i w:val="false"/>
          <w:color w:val="000000"/>
          <w:sz w:val="28"/>
        </w:rPr>
        <w:t>
      8-4) азаматтық пайдаланушыларға жиіліктер белдеуін, радиожиілікті (радиожиілік арнасын) бөлу, иелікке беру (тағайындау), шақыру сигналын иелікке беруді қоса алғанда, кеме станциясына рұқсаттар беру;</w:t>
      </w:r>
    </w:p>
    <w:bookmarkEnd w:id="145"/>
    <w:p>
      <w:pPr>
        <w:spacing w:after="0"/>
        <w:ind w:left="0"/>
        <w:jc w:val="both"/>
      </w:pPr>
      <w:r>
        <w:rPr>
          <w:rFonts w:ascii="Times New Roman"/>
          <w:b w:val="false"/>
          <w:i w:val="false"/>
          <w:color w:val="000000"/>
          <w:sz w:val="28"/>
        </w:rPr>
        <w:t>
      8-5) ұялы байланыс желілерінде абоненттік нөмірді көшіру қағидаларын және ұялы байланыс желілерінде абоненттік нөмірді көшіру қызметтерін енгізу күнін бекіту;</w:t>
      </w:r>
    </w:p>
    <w:bookmarkStart w:name="z500" w:id="146"/>
    <w:p>
      <w:pPr>
        <w:spacing w:after="0"/>
        <w:ind w:left="0"/>
        <w:jc w:val="both"/>
      </w:pPr>
      <w:r>
        <w:rPr>
          <w:rFonts w:ascii="Times New Roman"/>
          <w:b w:val="false"/>
          <w:i w:val="false"/>
          <w:color w:val="000000"/>
          <w:sz w:val="28"/>
        </w:rPr>
        <w:t>
      8-6) кәбілдік кәрізді пайдалануға беру қағидаларын бекіту;</w:t>
      </w:r>
    </w:p>
    <w:bookmarkEnd w:id="146"/>
    <w:bookmarkStart w:name="z501" w:id="147"/>
    <w:p>
      <w:pPr>
        <w:spacing w:after="0"/>
        <w:ind w:left="0"/>
        <w:jc w:val="both"/>
      </w:pPr>
      <w:r>
        <w:rPr>
          <w:rFonts w:ascii="Times New Roman"/>
          <w:b w:val="false"/>
          <w:i w:val="false"/>
          <w:color w:val="000000"/>
          <w:sz w:val="28"/>
        </w:rPr>
        <w:t>
      8-7) байланыс операторлары көрсететін байланыс қызметтерінің сапасын бақылауды жүзеге асыру;</w:t>
      </w:r>
    </w:p>
    <w:bookmarkEnd w:id="147"/>
    <w:bookmarkStart w:name="z562" w:id="148"/>
    <w:p>
      <w:pPr>
        <w:spacing w:after="0"/>
        <w:ind w:left="0"/>
        <w:jc w:val="both"/>
      </w:pPr>
      <w:r>
        <w:rPr>
          <w:rFonts w:ascii="Times New Roman"/>
          <w:b w:val="false"/>
          <w:i w:val="false"/>
          <w:color w:val="000000"/>
          <w:sz w:val="28"/>
        </w:rPr>
        <w:t>
      8-8) ұялы байланыстың абоненттік құрылғыларын верификациялау, тіркеу және қайта тіркеу қағидаларын бекіту;</w:t>
      </w:r>
    </w:p>
    <w:bookmarkEnd w:id="148"/>
    <w:bookmarkStart w:name="z158" w:id="149"/>
    <w:p>
      <w:pPr>
        <w:spacing w:after="0"/>
        <w:ind w:left="0"/>
        <w:jc w:val="both"/>
      </w:pPr>
      <w:r>
        <w:rPr>
          <w:rFonts w:ascii="Times New Roman"/>
          <w:b w:val="false"/>
          <w:i w:val="false"/>
          <w:color w:val="000000"/>
          <w:sz w:val="28"/>
        </w:rPr>
        <w:t>
      9) байланыс саласындағы қызметті лицензиялау;</w:t>
      </w:r>
    </w:p>
    <w:bookmarkEnd w:id="1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 алып тасталды – ҚР 21.05.2024 </w:t>
      </w:r>
      <w:r>
        <w:rPr>
          <w:rFonts w:ascii="Times New Roman"/>
          <w:b w:val="false"/>
          <w:i w:val="false"/>
          <w:color w:val="ff0000"/>
          <w:sz w:val="28"/>
        </w:rPr>
        <w:t>№ 86-VIII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60" w:id="150"/>
    <w:p>
      <w:pPr>
        <w:spacing w:after="0"/>
        <w:ind w:left="0"/>
        <w:jc w:val="both"/>
      </w:pPr>
      <w:r>
        <w:rPr>
          <w:rFonts w:ascii="Times New Roman"/>
          <w:b w:val="false"/>
          <w:i w:val="false"/>
          <w:color w:val="000000"/>
          <w:sz w:val="28"/>
        </w:rPr>
        <w:t>
      11) арнаулы мақсаттағы телекоммуникация желілерінің объектілерін қоспағанда, байланыс саласындағы қызметті жүзеге асыратын және радиожиілік спектрін пайдаланатын шаруашылық жүргізуші субъектілердің байланыс объектілеріне белгіленген тәртіппен тексерулер жүргізу үшін қызметтік куәлікті не сәйкестендіру картасын көрсету арқылы кіру;</w:t>
      </w:r>
    </w:p>
    <w:bookmarkEnd w:id="150"/>
    <w:bookmarkStart w:name="z161" w:id="15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12) </w:t>
      </w:r>
      <w:r>
        <w:rPr>
          <w:rFonts w:ascii="Times New Roman"/>
          <w:b w:val="false"/>
          <w:i w:val="false"/>
          <w:color w:val="000000"/>
          <w:sz w:val="28"/>
        </w:rPr>
        <w:t xml:space="preserve">алып тасталды - ҚР 21.06.2013 </w:t>
      </w:r>
      <w:r>
        <w:rPr>
          <w:rFonts w:ascii="Times New Roman"/>
          <w:b w:val="false"/>
          <w:i w:val="false"/>
          <w:color w:val="000000"/>
          <w:sz w:val="28"/>
        </w:rPr>
        <w:t>№ 107-V</w:t>
      </w:r>
      <w:r>
        <w:rPr>
          <w:rFonts w:ascii="Times New Roman"/>
          <w:b w:val="false"/>
          <w:i w:val="false"/>
          <w:color w:val="000000"/>
          <w:sz w:val="28"/>
        </w:rPr>
        <w:t xml:space="preserve"> (алғашқы ресми жарияланғанынан кейін күнтізбелік отыз күн өткен соң қолданысқа енгізіледі) Заңдарымен.</w:t>
      </w:r>
    </w:p>
    <w:bookmarkEnd w:id="151"/>
    <w:bookmarkStart w:name="z162" w:id="152"/>
    <w:p>
      <w:pPr>
        <w:spacing w:after="0"/>
        <w:ind w:left="0"/>
        <w:jc w:val="both"/>
      </w:pPr>
      <w:r>
        <w:rPr>
          <w:rFonts w:ascii="Times New Roman"/>
          <w:b w:val="false"/>
          <w:i w:val="false"/>
          <w:color w:val="000000"/>
          <w:sz w:val="28"/>
        </w:rPr>
        <w:t>
      13) радиоэлектрондық құралдарды және (немесе) жоғары жиілікті құрылғыларды пайдаланудың басталғаны туралы хабарлама болмаған және (немесе) техникалық сипаттамалары белгіленген нормаларға сәйкес келмеген жағдайда, радиоэлектрондық құралдар мен жоғары жиілікті құрылғыларды өшіру;</w:t>
      </w:r>
    </w:p>
    <w:bookmarkEnd w:id="152"/>
    <w:bookmarkStart w:name="z163" w:id="15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14) </w:t>
      </w:r>
      <w:r>
        <w:rPr>
          <w:rFonts w:ascii="Times New Roman"/>
          <w:b w:val="false"/>
          <w:i w:val="false"/>
          <w:color w:val="000000"/>
          <w:sz w:val="28"/>
        </w:rPr>
        <w:t xml:space="preserve">алынып тасталды - ҚР 2011.07.05 </w:t>
      </w:r>
      <w:r>
        <w:rPr>
          <w:rFonts w:ascii="Times New Roman"/>
          <w:b w:val="false"/>
          <w:i w:val="false"/>
          <w:color w:val="000000"/>
          <w:sz w:val="28"/>
        </w:rPr>
        <w:t>№ 452-IV</w:t>
      </w:r>
      <w:r>
        <w:rPr>
          <w:rFonts w:ascii="Times New Roman"/>
          <w:b w:val="false"/>
          <w:i w:val="false"/>
          <w:color w:val="000000"/>
          <w:sz w:val="28"/>
        </w:rPr>
        <w:t xml:space="preserve"> (2011.10.13 бастап қолданысқа енгізіледі) Заңымен.</w:t>
      </w:r>
    </w:p>
    <w:bookmarkEnd w:id="153"/>
    <w:bookmarkStart w:name="z164" w:id="154"/>
    <w:p>
      <w:pPr>
        <w:spacing w:after="0"/>
        <w:ind w:left="0"/>
        <w:jc w:val="both"/>
      </w:pPr>
      <w:r>
        <w:rPr>
          <w:rFonts w:ascii="Times New Roman"/>
          <w:b w:val="false"/>
          <w:i w:val="false"/>
          <w:color w:val="000000"/>
          <w:sz w:val="28"/>
        </w:rPr>
        <w:t>
      15) Қазақстан Республикасының байланыс саласындағы заңнамасы талаптарының бұзылғаны анықталған кезде нұсқамалар жіберу;</w:t>
      </w:r>
    </w:p>
    <w:bookmarkEnd w:id="154"/>
    <w:bookmarkStart w:name="z165" w:id="155"/>
    <w:p>
      <w:pPr>
        <w:spacing w:after="0"/>
        <w:ind w:left="0"/>
        <w:jc w:val="both"/>
      </w:pPr>
      <w:r>
        <w:rPr>
          <w:rFonts w:ascii="Times New Roman"/>
          <w:b w:val="false"/>
          <w:i w:val="false"/>
          <w:color w:val="000000"/>
          <w:sz w:val="28"/>
        </w:rPr>
        <w:t>
      16) байланыс саласындағы қатынастарды реттеу мәселелері бойынша жеке және заңды тұлғалардың өтініштерін қарау;</w:t>
      </w:r>
    </w:p>
    <w:bookmarkEnd w:id="155"/>
    <w:bookmarkStart w:name="z166" w:id="156"/>
    <w:p>
      <w:pPr>
        <w:spacing w:after="0"/>
        <w:ind w:left="0"/>
        <w:jc w:val="both"/>
      </w:pPr>
      <w:r>
        <w:rPr>
          <w:rFonts w:ascii="Times New Roman"/>
          <w:b w:val="false"/>
          <w:i w:val="false"/>
          <w:color w:val="000000"/>
          <w:sz w:val="28"/>
        </w:rPr>
        <w:t>
      17) байланыс саласындағы ұлттық қауіпсіздікті қамтамасыз етуге бағытталған талаптарды белгілейтін нормативтік құқықтық актілерді ұлттық қауіпсіздік органдарымен келісу, сондай-ақ ұлттық қауіпсіздік органдарымен бірлесе отырып, байланыс операторларының байланыс саласындағы ұлттық қауіпсіздікті қамтамасыз ету мәселелері бойынша қызметін үйлестіруді жүзеге асыру;</w:t>
      </w:r>
    </w:p>
    <w:bookmarkEnd w:id="1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18) алып тасталды – ҚР 21.05.2024 </w:t>
      </w:r>
      <w:r>
        <w:rPr>
          <w:rFonts w:ascii="Times New Roman"/>
          <w:b w:val="false"/>
          <w:i w:val="false"/>
          <w:color w:val="000000"/>
          <w:sz w:val="28"/>
        </w:rPr>
        <w:t>№ 86-VIII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648" w:id="157"/>
    <w:p>
      <w:pPr>
        <w:spacing w:after="0"/>
        <w:ind w:left="0"/>
        <w:jc w:val="both"/>
      </w:pPr>
      <w:r>
        <w:rPr>
          <w:rFonts w:ascii="Times New Roman"/>
          <w:b w:val="false"/>
          <w:i w:val="false"/>
          <w:color w:val="000000"/>
          <w:sz w:val="28"/>
        </w:rPr>
        <w:t>
      18-1) Қазақстан Республикасы Ұлттық қауіпсіздік комитетімен келісу бойынша деректерді беру желілерінің статикалық мекенжайларының тізілімін қалыптастыру және жүргізу қағидаларын бекіту;</w:t>
      </w:r>
    </w:p>
    <w:bookmarkEnd w:id="1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19) алып тасталды – ҚР 21.05.2024 </w:t>
      </w:r>
      <w:r>
        <w:rPr>
          <w:rFonts w:ascii="Times New Roman"/>
          <w:b w:val="false"/>
          <w:i w:val="false"/>
          <w:color w:val="000000"/>
          <w:sz w:val="28"/>
        </w:rPr>
        <w:t>№ 86-VIII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19-1) алып тасталды – ҚР 21.05.2024 </w:t>
      </w:r>
      <w:r>
        <w:rPr>
          <w:rFonts w:ascii="Times New Roman"/>
          <w:b w:val="false"/>
          <w:i w:val="false"/>
          <w:color w:val="000000"/>
          <w:sz w:val="28"/>
        </w:rPr>
        <w:t>№ 86-VIII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70" w:id="158"/>
    <w:p>
      <w:pPr>
        <w:spacing w:after="0"/>
        <w:ind w:left="0"/>
        <w:jc w:val="both"/>
      </w:pPr>
      <w:r>
        <w:rPr>
          <w:rFonts w:ascii="Times New Roman"/>
          <w:b w:val="false"/>
          <w:i w:val="false"/>
          <w:color w:val="000000"/>
          <w:sz w:val="28"/>
        </w:rPr>
        <w:t>
      19-2) телекоммуникациялар және пошта байланысының әмбебап көрсетілетін қызметтері саласындағы табиғи монополиялар салаларында реттеу мен бақылауды жүзеге асыру;</w:t>
      </w:r>
    </w:p>
    <w:bookmarkEnd w:id="1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19-3) алып тасталды - ҚР 14.07.2022 </w:t>
      </w:r>
      <w:r>
        <w:rPr>
          <w:rFonts w:ascii="Times New Roman"/>
          <w:b w:val="false"/>
          <w:i w:val="false"/>
          <w:color w:val="00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19-4) алып тасталды – ҚР 19.06.2026 </w:t>
      </w:r>
      <w:r>
        <w:rPr>
          <w:rFonts w:ascii="Times New Roman"/>
          <w:b w:val="false"/>
          <w:i w:val="false"/>
          <w:color w:val="ff0000"/>
          <w:sz w:val="28"/>
        </w:rPr>
        <w:t>№ 320-VIII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33" w:id="15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19-5) </w:t>
      </w:r>
      <w:r>
        <w:rPr>
          <w:rFonts w:ascii="Times New Roman"/>
          <w:b w:val="false"/>
          <w:i w:val="false"/>
          <w:color w:val="000000"/>
          <w:sz w:val="28"/>
        </w:rPr>
        <w:t xml:space="preserve">алып тасталды - ҚР 2012.01.18 </w:t>
      </w:r>
      <w:r>
        <w:rPr>
          <w:rFonts w:ascii="Times New Roman"/>
          <w:b w:val="false"/>
          <w:i w:val="false"/>
          <w:color w:val="000000"/>
          <w:sz w:val="28"/>
        </w:rPr>
        <w:t>№ 546-IV</w:t>
      </w:r>
      <w:r>
        <w:rPr>
          <w:rFonts w:ascii="Times New Roman"/>
          <w:b w:val="false"/>
          <w:i w:val="false"/>
          <w:color w:val="000000"/>
          <w:sz w:val="28"/>
        </w:rPr>
        <w:t xml:space="preserve"> (алғашқы ресми жарияланғанынан кейін күнтізбелік отыз күн өткен соң қолданысқа енгізіледі) Заңымен;</w:t>
      </w:r>
    </w:p>
    <w:bookmarkEnd w:id="1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19-6) алып тасталды – ҚР 21.05.2024 </w:t>
      </w:r>
      <w:r>
        <w:rPr>
          <w:rFonts w:ascii="Times New Roman"/>
          <w:b w:val="false"/>
          <w:i w:val="false"/>
          <w:color w:val="000000"/>
          <w:sz w:val="28"/>
        </w:rPr>
        <w:t>№ 86-VIII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69" w:id="160"/>
    <w:p>
      <w:pPr>
        <w:spacing w:after="0"/>
        <w:ind w:left="0"/>
        <w:jc w:val="both"/>
      </w:pPr>
      <w:r>
        <w:rPr>
          <w:rFonts w:ascii="Times New Roman"/>
          <w:b w:val="false"/>
          <w:i w:val="false"/>
          <w:color w:val="000000"/>
          <w:sz w:val="28"/>
        </w:rPr>
        <w:t>
      19-7) импорттан өзгеше жағдайларда, азаматтық мақсаттағы, оның ішінде басқа тауарлардың құрамына кіріктірілген не кіретін радиоэлектрондық құралдар мен жоғары жиілікті құрылғыларды Қазақстан Республикасының аумағына әкелуге қорытындылар беру;</w:t>
      </w:r>
    </w:p>
    <w:bookmarkEnd w:id="160"/>
    <w:bookmarkStart w:name="z394" w:id="161"/>
    <w:p>
      <w:pPr>
        <w:spacing w:after="0"/>
        <w:ind w:left="0"/>
        <w:jc w:val="both"/>
      </w:pPr>
      <w:r>
        <w:rPr>
          <w:rFonts w:ascii="Times New Roman"/>
          <w:b w:val="false"/>
          <w:i w:val="false"/>
          <w:color w:val="000000"/>
          <w:sz w:val="28"/>
        </w:rPr>
        <w:t>
      19-8) қалааралық және (немесе) халықаралық байланыс операторы телекоммуникацияларының желілеріне қойылатын талаптарды бекіту;</w:t>
      </w:r>
    </w:p>
    <w:bookmarkEnd w:id="1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19-9) алып тасталды – ҚР 21.05.2024 </w:t>
      </w:r>
      <w:r>
        <w:rPr>
          <w:rFonts w:ascii="Times New Roman"/>
          <w:b w:val="false"/>
          <w:i w:val="false"/>
          <w:color w:val="000000"/>
          <w:sz w:val="28"/>
        </w:rPr>
        <w:t>№ 86-VIII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96" w:id="162"/>
    <w:p>
      <w:pPr>
        <w:spacing w:after="0"/>
        <w:ind w:left="0"/>
        <w:jc w:val="both"/>
      </w:pPr>
      <w:r>
        <w:rPr>
          <w:rFonts w:ascii="Times New Roman"/>
          <w:b w:val="false"/>
          <w:i w:val="false"/>
          <w:color w:val="000000"/>
          <w:sz w:val="28"/>
        </w:rPr>
        <w:t>
      19-10) өтініш берушінің байланыс саласында қызметтер көрсету жөніндегі жұмысты жүзеге асыруға сәйкестігін растайтын біліктілік талаптарын және құжаттар тізбесін бекіту;</w:t>
      </w:r>
    </w:p>
    <w:bookmarkEnd w:id="162"/>
    <w:bookmarkStart w:name="z397" w:id="163"/>
    <w:p>
      <w:pPr>
        <w:spacing w:after="0"/>
        <w:ind w:left="0"/>
        <w:jc w:val="both"/>
      </w:pPr>
      <w:r>
        <w:rPr>
          <w:rFonts w:ascii="Times New Roman"/>
          <w:b w:val="false"/>
          <w:i w:val="false"/>
          <w:color w:val="000000"/>
          <w:sz w:val="28"/>
        </w:rPr>
        <w:t>
      19-11) күзетілетін аймақтарды белгілеу тәртібі мен олардағы жұмыс режимін қоса алғанда, Қазақстан Республикасындағы телекоммуникация желілерін күзету қағидаларын бекіту;</w:t>
      </w:r>
    </w:p>
    <w:bookmarkEnd w:id="163"/>
    <w:bookmarkStart w:name="z398" w:id="164"/>
    <w:p>
      <w:pPr>
        <w:spacing w:after="0"/>
        <w:ind w:left="0"/>
        <w:jc w:val="both"/>
      </w:pPr>
      <w:r>
        <w:rPr>
          <w:rFonts w:ascii="Times New Roman"/>
          <w:b w:val="false"/>
          <w:i w:val="false"/>
          <w:color w:val="000000"/>
          <w:sz w:val="28"/>
        </w:rPr>
        <w:t>
      19-12) жиіліктер белдеулерін, радиожиіліктерді (радиожиілік арналарын) иелікке беру, радиоэлектрондық құралдар мен жоғары жиілікті құрылғыларды пайдалану, сондай-ақ азаматтық мақсаттағы радиоэлектрондық құралдардың электромагниттік үйлесімділігін есептеуді жүргізу қағидаларын бекіту;</w:t>
      </w:r>
    </w:p>
    <w:bookmarkEnd w:id="164"/>
    <w:bookmarkStart w:name="z399" w:id="165"/>
    <w:p>
      <w:pPr>
        <w:spacing w:after="0"/>
        <w:ind w:left="0"/>
        <w:jc w:val="both"/>
      </w:pPr>
      <w:r>
        <w:rPr>
          <w:rFonts w:ascii="Times New Roman"/>
          <w:b w:val="false"/>
          <w:i w:val="false"/>
          <w:color w:val="000000"/>
          <w:sz w:val="28"/>
        </w:rPr>
        <w:t>
      19-13) трафикті өткізуді қоса алғанда, телекоммуникация желілерінің қосылу және өзара іс-қимыл жасау қағидаларын және өзара есеп айырысу тәртібін бекіту;</w:t>
      </w:r>
    </w:p>
    <w:bookmarkEnd w:id="165"/>
    <w:bookmarkStart w:name="z400" w:id="166"/>
    <w:p>
      <w:pPr>
        <w:spacing w:after="0"/>
        <w:ind w:left="0"/>
        <w:jc w:val="both"/>
      </w:pPr>
      <w:r>
        <w:rPr>
          <w:rFonts w:ascii="Times New Roman"/>
          <w:b w:val="false"/>
          <w:i w:val="false"/>
          <w:color w:val="000000"/>
          <w:sz w:val="28"/>
        </w:rPr>
        <w:t>
      19-14) байланыс қызметтерін көрсету қағидаларын бекіту;</w:t>
      </w:r>
    </w:p>
    <w:bookmarkEnd w:id="166"/>
    <w:bookmarkStart w:name="z463" w:id="167"/>
    <w:p>
      <w:pPr>
        <w:spacing w:after="0"/>
        <w:ind w:left="0"/>
        <w:jc w:val="both"/>
      </w:pPr>
      <w:r>
        <w:rPr>
          <w:rFonts w:ascii="Times New Roman"/>
          <w:b w:val="false"/>
          <w:i w:val="false"/>
          <w:color w:val="000000"/>
          <w:sz w:val="28"/>
        </w:rPr>
        <w:t>
      19-15) радиоәуесқойлық қызметтердің радиоэлектрондық құралдарын пайдалану қағидаларын бекіту;</w:t>
      </w:r>
    </w:p>
    <w:bookmarkEnd w:id="1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19-16) алып тасталды – ҚР 21.05.2024 </w:t>
      </w:r>
      <w:r>
        <w:rPr>
          <w:rFonts w:ascii="Times New Roman"/>
          <w:b w:val="false"/>
          <w:i w:val="false"/>
          <w:color w:val="000000"/>
          <w:sz w:val="28"/>
        </w:rPr>
        <w:t>№ 86-VIII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19-17) өз құзыреті шегінде табиғи монополиялар саласындағы және реттелетін нарықтардағы телекоммуникациялар мен пошта байланысының қызметтері аясындағы реттеу мен бақылау саласындағы нормативтік-құқықтық актілерді, оның ішінде табиғи монополиялар субъектілерінің кірістерді, шығындарды және қолданысқа енгізілген активтерді бөлек есепке алуды жүргізуі қағидаларын әзірлеу және қабылдау;</w:t>
      </w:r>
    </w:p>
    <w:bookmarkStart w:name="z616" w:id="168"/>
    <w:p>
      <w:pPr>
        <w:spacing w:after="0"/>
        <w:ind w:left="0"/>
        <w:jc w:val="both"/>
      </w:pPr>
      <w:r>
        <w:rPr>
          <w:rFonts w:ascii="Times New Roman"/>
          <w:b w:val="false"/>
          <w:i w:val="false"/>
          <w:color w:val="000000"/>
          <w:sz w:val="28"/>
        </w:rPr>
        <w:t xml:space="preserve">
      19-18) "Рұқсаттар және хабарламалар туралы" Қазақстан Республикасы Заңының 3-бабы </w:t>
      </w:r>
      <w:r>
        <w:rPr>
          <w:rFonts w:ascii="Times New Roman"/>
          <w:b w:val="false"/>
          <w:i w:val="false"/>
          <w:color w:val="000000"/>
          <w:sz w:val="28"/>
        </w:rPr>
        <w:t>2-тармағының</w:t>
      </w:r>
      <w:r>
        <w:rPr>
          <w:rFonts w:ascii="Times New Roman"/>
          <w:b w:val="false"/>
          <w:i w:val="false"/>
          <w:color w:val="000000"/>
          <w:sz w:val="28"/>
        </w:rPr>
        <w:t xml:space="preserve"> 7) тармақшасында көзделген ерекшеліктер ескеріле отырып, "Рұқсаттар және хабарламалар туралы" Қазақстан Республикасының Заңында көзделген рұқсаттарды беру;</w:t>
      </w:r>
    </w:p>
    <w:bookmarkEnd w:id="1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19-19) алып тасталды – ҚР 21.05.2024 </w:t>
      </w:r>
      <w:r>
        <w:rPr>
          <w:rFonts w:ascii="Times New Roman"/>
          <w:b w:val="false"/>
          <w:i w:val="false"/>
          <w:color w:val="000000"/>
          <w:sz w:val="28"/>
        </w:rPr>
        <w:t>№ 86-VIII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645" w:id="169"/>
    <w:p>
      <w:pPr>
        <w:spacing w:after="0"/>
        <w:ind w:left="0"/>
        <w:jc w:val="both"/>
      </w:pPr>
      <w:r>
        <w:rPr>
          <w:rFonts w:ascii="Times New Roman"/>
          <w:b w:val="false"/>
          <w:i w:val="false"/>
          <w:color w:val="000000"/>
          <w:sz w:val="28"/>
        </w:rPr>
        <w:t>
      19-20) конкурс (немесе аукцион) өткізу арқылы бөліп беру үшін радиожиілік органдары айқындаған диапазондарда Қазақстан Республикасында жиіліктер белдеулерін, радиожиіліктерді (радиожиілік арналарын) бөліп беру жөніндегі конкурстарды (немесе аукциондарды) ұйымдастыру және өткізу, конкурстар (немесе аукциондар) шарттарын, оларға қатысушыларға қойылатын талаптарды айқындау;</w:t>
      </w:r>
    </w:p>
    <w:bookmarkEnd w:id="169"/>
    <w:bookmarkStart w:name="z660" w:id="170"/>
    <w:p>
      <w:pPr>
        <w:spacing w:after="0"/>
        <w:ind w:left="0"/>
        <w:jc w:val="both"/>
      </w:pPr>
      <w:r>
        <w:rPr>
          <w:rFonts w:ascii="Times New Roman"/>
          <w:b w:val="false"/>
          <w:i w:val="false"/>
          <w:color w:val="000000"/>
          <w:sz w:val="28"/>
        </w:rPr>
        <w:t>
      19-21) бірлесіп пайдалану тіреуіштеріне телекоммуникация құралдарын орналастыру тәртібін бекіту;</w:t>
      </w:r>
    </w:p>
    <w:bookmarkEnd w:id="170"/>
    <w:bookmarkStart w:name="z671" w:id="171"/>
    <w:p>
      <w:pPr>
        <w:spacing w:after="0"/>
        <w:ind w:left="0"/>
        <w:jc w:val="both"/>
      </w:pPr>
      <w:r>
        <w:rPr>
          <w:rFonts w:ascii="Times New Roman"/>
          <w:b w:val="false"/>
          <w:i w:val="false"/>
          <w:color w:val="000000"/>
          <w:sz w:val="28"/>
        </w:rPr>
        <w:t>
      19-22) Қазақстан Республикасының Ұлттық қауіпсіздік комитетімен, Қазақстан Республикасының Қорғаныс министрлігімен және Қазақстан Республикасының Ішкі істер министрлігімен келісу бойынша заңсыз пайдаланылатын радиоэлектрондық құралдардың, оның ішінде байланыс сигналдарын күшейткіштердің, жоғары жиілікті құрылғылардың, радиосигналды бұғаттауға арналған арнаулы техникалық жабдықтың жұмысын анықтау және оның жолын кесу қағидаларын бекіту;</w:t>
      </w:r>
    </w:p>
    <w:bookmarkEnd w:id="171"/>
    <w:bookmarkStart w:name="z672" w:id="172"/>
    <w:p>
      <w:pPr>
        <w:spacing w:after="0"/>
        <w:ind w:left="0"/>
        <w:jc w:val="both"/>
      </w:pPr>
      <w:r>
        <w:rPr>
          <w:rFonts w:ascii="Times New Roman"/>
          <w:b w:val="false"/>
          <w:i w:val="false"/>
          <w:color w:val="000000"/>
          <w:sz w:val="28"/>
        </w:rPr>
        <w:t>
      19-23) Қазақстан Республикасының аумағында байланыс инфрақұрылымының қолжетімділігін ұйымдастыру;</w:t>
      </w:r>
    </w:p>
    <w:bookmarkEnd w:id="172"/>
    <w:bookmarkStart w:name="z699" w:id="173"/>
    <w:p>
      <w:pPr>
        <w:spacing w:after="0"/>
        <w:ind w:left="0"/>
        <w:jc w:val="both"/>
      </w:pPr>
      <w:r>
        <w:rPr>
          <w:rFonts w:ascii="Times New Roman"/>
          <w:b w:val="false"/>
          <w:i w:val="false"/>
          <w:color w:val="000000"/>
          <w:sz w:val="28"/>
        </w:rPr>
        <w:t>
      19-24) кеден ісі саласындағы уәкілетті органмен келісу бойынша GSM-шлюздерді (сим-бокстарды) әкелу, тіркеу, өткізу және қолдану қағидаларын бекіту;</w:t>
      </w:r>
    </w:p>
    <w:bookmarkEnd w:id="173"/>
    <w:bookmarkStart w:name="z173" w:id="174"/>
    <w:p>
      <w:pPr>
        <w:spacing w:after="0"/>
        <w:ind w:left="0"/>
        <w:jc w:val="both"/>
      </w:pPr>
      <w:r>
        <w:rPr>
          <w:rFonts w:ascii="Times New Roman"/>
          <w:b w:val="false"/>
          <w:i w:val="false"/>
          <w:color w:val="000000"/>
          <w:sz w:val="28"/>
        </w:rPr>
        <w:t>
      20) осы Заңда,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 жатады.</w:t>
      </w:r>
    </w:p>
    <w:bookmarkEnd w:id="174"/>
    <w:bookmarkStart w:name="z174" w:id="175"/>
    <w:p>
      <w:pPr>
        <w:spacing w:after="0"/>
        <w:ind w:left="0"/>
        <w:jc w:val="both"/>
      </w:pPr>
      <w:r>
        <w:rPr>
          <w:rFonts w:ascii="Times New Roman"/>
          <w:b w:val="false"/>
          <w:i w:val="false"/>
          <w:color w:val="000000"/>
          <w:sz w:val="28"/>
        </w:rPr>
        <w:t>
      2. Аумақтық бөлімшелердің құзыретіне:</w:t>
      </w:r>
    </w:p>
    <w:bookmarkEnd w:id="175"/>
    <w:bookmarkStart w:name="z175" w:id="176"/>
    <w:p>
      <w:pPr>
        <w:spacing w:after="0"/>
        <w:ind w:left="0"/>
        <w:jc w:val="both"/>
      </w:pPr>
      <w:r>
        <w:rPr>
          <w:rFonts w:ascii="Times New Roman"/>
          <w:b w:val="false"/>
          <w:i w:val="false"/>
          <w:color w:val="000000"/>
          <w:sz w:val="28"/>
        </w:rPr>
        <w:t>
      1) тиісті әкімшілік-аумақтық бірлікте Қазақстан Республикасының байланыс саласындағы заңдары талаптарының орындалуына мемлекеттік бақылауды жүзеге асыру;</w:t>
      </w:r>
    </w:p>
    <w:bookmarkEnd w:id="1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24.05.2018 </w:t>
      </w:r>
      <w:r>
        <w:rPr>
          <w:rFonts w:ascii="Times New Roman"/>
          <w:b w:val="false"/>
          <w:i w:val="false"/>
          <w:color w:val="ff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77" w:id="177"/>
    <w:p>
      <w:pPr>
        <w:spacing w:after="0"/>
        <w:ind w:left="0"/>
        <w:jc w:val="both"/>
      </w:pPr>
      <w:r>
        <w:rPr>
          <w:rFonts w:ascii="Times New Roman"/>
          <w:b w:val="false"/>
          <w:i w:val="false"/>
          <w:color w:val="000000"/>
          <w:sz w:val="28"/>
        </w:rPr>
        <w:t>
      3) Қазақстан Республикасының байланыс саласындағы заңнамасы талаптарының бұзылғаны анықталған кезде нұсқамалар жіберу;</w:t>
      </w:r>
    </w:p>
    <w:bookmarkEnd w:id="1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28.12.2017 </w:t>
      </w:r>
      <w:r>
        <w:rPr>
          <w:rFonts w:ascii="Times New Roman"/>
          <w:b w:val="false"/>
          <w:i w:val="false"/>
          <w:color w:val="ff0000"/>
          <w:sz w:val="28"/>
        </w:rPr>
        <w:t>№ 128-VI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79" w:id="17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5) </w:t>
      </w:r>
      <w:r>
        <w:rPr>
          <w:rFonts w:ascii="Times New Roman"/>
          <w:b w:val="false"/>
          <w:i w:val="false"/>
          <w:color w:val="000000"/>
          <w:sz w:val="28"/>
        </w:rPr>
        <w:t xml:space="preserve">алып тасталды - ҚР 2012.07.10 </w:t>
      </w:r>
      <w:r>
        <w:rPr>
          <w:rFonts w:ascii="Times New Roman"/>
          <w:b w:val="false"/>
          <w:i w:val="false"/>
          <w:color w:val="000000"/>
          <w:sz w:val="28"/>
        </w:rPr>
        <w:t>№ 36-V</w:t>
      </w:r>
      <w:r>
        <w:rPr>
          <w:rFonts w:ascii="Times New Roman"/>
          <w:b w:val="false"/>
          <w:i w:val="false"/>
          <w:color w:val="000000"/>
          <w:sz w:val="28"/>
        </w:rPr>
        <w:t xml:space="preserve"> (алғашқы ресми жарияланғанынан кейін күнтізбелік он күн өткен соң қолданысқа енгізіледі) Заңымен;</w:t>
      </w:r>
    </w:p>
    <w:bookmarkEnd w:id="178"/>
    <w:bookmarkStart w:name="z180" w:id="179"/>
    <w:p>
      <w:pPr>
        <w:spacing w:after="0"/>
        <w:ind w:left="0"/>
        <w:jc w:val="both"/>
      </w:pPr>
      <w:r>
        <w:rPr>
          <w:rFonts w:ascii="Times New Roman"/>
          <w:b w:val="false"/>
          <w:i w:val="false"/>
          <w:color w:val="000000"/>
          <w:sz w:val="28"/>
        </w:rPr>
        <w:t>
      6) радиоэлектрондық құралдарды және (немесе) жоғары жиілікті құрылғыларды пайдаланудың басталғаны туралы хабарлама болмаған және (немесе) техникалық сипаттамалары белгіленген нормаларға сәйкес келмеген жағдайда, азаматтық мақсаттағы радиоэлектрондық құралдар мен жоғары жиілікті құрылғыларды өшіру;</w:t>
      </w:r>
    </w:p>
    <w:bookmarkEnd w:id="179"/>
    <w:bookmarkStart w:name="z181" w:id="180"/>
    <w:p>
      <w:pPr>
        <w:spacing w:after="0"/>
        <w:ind w:left="0"/>
        <w:jc w:val="both"/>
      </w:pPr>
      <w:r>
        <w:rPr>
          <w:rFonts w:ascii="Times New Roman"/>
          <w:b w:val="false"/>
          <w:i w:val="false"/>
          <w:color w:val="000000"/>
          <w:sz w:val="28"/>
        </w:rPr>
        <w:t>
      7) электрондық құралдар мен жоғары жиілікті құрылғылардың электромагниттік үйлесімділігін қамтамасыз ету жөніндегі ұйымдастыру-техникалық іс-шаралардың орындалуын бақылау;</w:t>
      </w:r>
    </w:p>
    <w:bookmarkEnd w:id="1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алып тасталды - ҚР 24.05.2018 </w:t>
      </w:r>
      <w:r>
        <w:rPr>
          <w:rFonts w:ascii="Times New Roman"/>
          <w:b w:val="false"/>
          <w:i w:val="false"/>
          <w:color w:val="ff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83" w:id="18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9) </w:t>
      </w:r>
      <w:r>
        <w:rPr>
          <w:rFonts w:ascii="Times New Roman"/>
          <w:b w:val="false"/>
          <w:i w:val="false"/>
          <w:color w:val="000000"/>
          <w:sz w:val="28"/>
        </w:rPr>
        <w:t xml:space="preserve">алынып тасталды - ҚР 13.01.2014 </w:t>
      </w:r>
      <w:r>
        <w:rPr>
          <w:rFonts w:ascii="Times New Roman"/>
          <w:b w:val="false"/>
          <w:i w:val="false"/>
          <w:color w:val="000000"/>
          <w:sz w:val="28"/>
        </w:rPr>
        <w:t>№ 159-V</w:t>
      </w:r>
      <w:r>
        <w:rPr>
          <w:rFonts w:ascii="Times New Roman"/>
          <w:b w:val="false"/>
          <w:i w:val="false"/>
          <w:color w:val="000000"/>
          <w:sz w:val="28"/>
        </w:rPr>
        <w:t xml:space="preserve"> Заңымен (алғашқы ресми жарияланған күнінен кейін күнтізбелік он күн өткен соң қолданысқа енгізіледі);</w:t>
      </w:r>
    </w:p>
    <w:bookmarkEnd w:id="181"/>
    <w:bookmarkStart w:name="z184" w:id="182"/>
    <w:p>
      <w:pPr>
        <w:spacing w:after="0"/>
        <w:ind w:left="0"/>
        <w:jc w:val="both"/>
      </w:pPr>
      <w:r>
        <w:rPr>
          <w:rFonts w:ascii="Times New Roman"/>
          <w:b w:val="false"/>
          <w:i w:val="false"/>
          <w:color w:val="000000"/>
          <w:sz w:val="28"/>
        </w:rPr>
        <w:t>
      9-1) радиобақылауды жүзеге асыру және байланыс саласындағы қызметті жүзеге асыратын жеке және заңды тұлғалардың радиожиілік спектрін пайдалануына және байланыс операторларының байланыс саласында қызметтер көрсетуді жүзеге асыратын субъектілерге қойылатын біліктілік талаптарын және байланыс қызметтерін көрсету қағидаларын сақтауына тексеру жүргізу;</w:t>
      </w:r>
    </w:p>
    <w:bookmarkEnd w:id="182"/>
    <w:bookmarkStart w:name="z185" w:id="183"/>
    <w:p>
      <w:pPr>
        <w:spacing w:after="0"/>
        <w:ind w:left="0"/>
        <w:jc w:val="both"/>
      </w:pPr>
      <w:r>
        <w:rPr>
          <w:rFonts w:ascii="Times New Roman"/>
          <w:b w:val="false"/>
          <w:i w:val="false"/>
          <w:color w:val="000000"/>
          <w:sz w:val="28"/>
        </w:rPr>
        <w:t>
      9-2) байланыс операторларының байланыс саласында қызметтер көрсетуді жүзеге асыратын субъектілерге қойылатын біліктілік талаптарын, байланыс қызметтерін көрсету қағидаларын, пошта байланысы қызметтерін көрсету қағидаларын және Қазақстан Республикасының аумағындағы пошта жөнелтілімдеріне пошта штемпелін қолдану қағидаларын сақтауын бақылау;</w:t>
      </w:r>
    </w:p>
    <w:bookmarkEnd w:id="183"/>
    <w:bookmarkStart w:name="z186" w:id="184"/>
    <w:p>
      <w:pPr>
        <w:spacing w:after="0"/>
        <w:ind w:left="0"/>
        <w:jc w:val="both"/>
      </w:pPr>
      <w:r>
        <w:rPr>
          <w:rFonts w:ascii="Times New Roman"/>
          <w:b w:val="false"/>
          <w:i w:val="false"/>
          <w:color w:val="000000"/>
          <w:sz w:val="28"/>
        </w:rPr>
        <w:t>
      9-3) Қазақстан Республикасының заңнамасына сәйкес телекоммуникациялар желілері мен құрылғылары құрылыстарының және пошта байланысының техникалық нормалар мен оларды техникалық пайдалануды ұйымдастыру жөніндегі талаптарға сәйкестігін тексеру;</w:t>
      </w:r>
    </w:p>
    <w:bookmarkEnd w:id="184"/>
    <w:bookmarkStart w:name="z187" w:id="185"/>
    <w:p>
      <w:pPr>
        <w:spacing w:after="0"/>
        <w:ind w:left="0"/>
        <w:jc w:val="both"/>
      </w:pPr>
      <w:r>
        <w:rPr>
          <w:rFonts w:ascii="Times New Roman"/>
          <w:b w:val="false"/>
          <w:i w:val="false"/>
          <w:color w:val="000000"/>
          <w:sz w:val="28"/>
        </w:rPr>
        <w:t>
      9-4) Қазақстан Республикасының байланыс саласындағы заңнамасын бұза отырып, жұмыс істеп тұрған радиоэлектрондық құралдар мен жоғары жиілікті құрылғыларды анықтау және оларды пайдаланудың жолын кесу;</w:t>
      </w:r>
    </w:p>
    <w:bookmarkEnd w:id="185"/>
    <w:bookmarkStart w:name="z188" w:id="186"/>
    <w:p>
      <w:pPr>
        <w:spacing w:after="0"/>
        <w:ind w:left="0"/>
        <w:jc w:val="both"/>
      </w:pPr>
      <w:r>
        <w:rPr>
          <w:rFonts w:ascii="Times New Roman"/>
          <w:b w:val="false"/>
          <w:i w:val="false"/>
          <w:color w:val="000000"/>
          <w:sz w:val="28"/>
        </w:rPr>
        <w:t>
      9-5) пошта желісі объектілерін пайдалануды ұйымдастыру және байланыс қызметін пайдаланушыларға қызмет көрсету жөніндегі нормативтік құқықтық актілердің талаптарын сақтауды қамтамасыз ету;</w:t>
      </w:r>
    </w:p>
    <w:bookmarkEnd w:id="1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9-6) алып тасталды - ҚР 24.05.2018 </w:t>
      </w:r>
      <w:r>
        <w:rPr>
          <w:rFonts w:ascii="Times New Roman"/>
          <w:b w:val="false"/>
          <w:i w:val="false"/>
          <w:color w:val="ff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593" w:id="187"/>
    <w:p>
      <w:pPr>
        <w:spacing w:after="0"/>
        <w:ind w:left="0"/>
        <w:jc w:val="both"/>
      </w:pPr>
      <w:r>
        <w:rPr>
          <w:rFonts w:ascii="Times New Roman"/>
          <w:b w:val="false"/>
          <w:i w:val="false"/>
          <w:color w:val="000000"/>
          <w:sz w:val="28"/>
        </w:rPr>
        <w:t>
      9-7) радиоәуесқойлық қызметтердің радиоэлектрондық құралдары мен жоғары жиілікті құрылғыларын қоса алғанда, радиоэлектрондық құралдарды және (немесе) жоғары жиілікті құрылғыларды пайдаланудың басталғаны немесе тоқтатылғаны туралы хабарламаларды қабылдау;</w:t>
      </w:r>
    </w:p>
    <w:bookmarkEnd w:id="187"/>
    <w:bookmarkStart w:name="z189" w:id="188"/>
    <w:p>
      <w:pPr>
        <w:spacing w:after="0"/>
        <w:ind w:left="0"/>
        <w:jc w:val="both"/>
      </w:pPr>
      <w:r>
        <w:rPr>
          <w:rFonts w:ascii="Times New Roman"/>
          <w:b w:val="false"/>
          <w:i w:val="false"/>
          <w:color w:val="000000"/>
          <w:sz w:val="28"/>
        </w:rPr>
        <w:t xml:space="preserve">
      10) Қазақстан Республикасының заңдарына сәйкес өзге де мәселелер жатады. </w:t>
      </w:r>
    </w:p>
    <w:bookmarkEnd w:id="1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8-бапқа өзгерістер енгізілді - ҚР 2006.01.31 </w:t>
      </w:r>
      <w:r>
        <w:rPr>
          <w:rFonts w:ascii="Times New Roman"/>
          <w:b w:val="false"/>
          <w:i w:val="false"/>
          <w:color w:val="ff0000"/>
          <w:sz w:val="28"/>
        </w:rPr>
        <w:t>№ 125</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2006.12.06 </w:t>
      </w:r>
      <w:r>
        <w:rPr>
          <w:rFonts w:ascii="Times New Roman"/>
          <w:b w:val="false"/>
          <w:i w:val="false"/>
          <w:color w:val="ff0000"/>
          <w:sz w:val="28"/>
        </w:rPr>
        <w:t>№ 209</w:t>
      </w:r>
      <w:r>
        <w:rPr>
          <w:rFonts w:ascii="Times New Roman"/>
          <w:b w:val="false"/>
          <w:i w:val="false"/>
          <w:color w:val="ff0000"/>
          <w:sz w:val="28"/>
        </w:rPr>
        <w:t xml:space="preserve">, 2007.07.27 </w:t>
      </w:r>
      <w:r>
        <w:rPr>
          <w:rFonts w:ascii="Times New Roman"/>
          <w:b w:val="false"/>
          <w:i w:val="false"/>
          <w:color w:val="ff0000"/>
          <w:sz w:val="28"/>
        </w:rPr>
        <w:t>№ 316</w:t>
      </w:r>
      <w:r>
        <w:rPr>
          <w:rFonts w:ascii="Times New Roman"/>
          <w:b w:val="false"/>
          <w:i w:val="false"/>
          <w:color w:val="ff0000"/>
          <w:sz w:val="28"/>
        </w:rPr>
        <w:t xml:space="preserve"> (ресми жарияланған күнінен бастап қолданысқа енгізіледі), 2008.11.21 </w:t>
      </w:r>
      <w:r>
        <w:rPr>
          <w:rFonts w:ascii="Times New Roman"/>
          <w:b w:val="false"/>
          <w:i w:val="false"/>
          <w:color w:val="ff0000"/>
          <w:sz w:val="28"/>
        </w:rPr>
        <w:t>№ 89-IV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2008.12.29 </w:t>
      </w:r>
      <w:r>
        <w:rPr>
          <w:rFonts w:ascii="Times New Roman"/>
          <w:b w:val="false"/>
          <w:i w:val="false"/>
          <w:color w:val="ff0000"/>
          <w:sz w:val="28"/>
        </w:rPr>
        <w:t>№ 116-IV</w:t>
      </w:r>
      <w:r>
        <w:rPr>
          <w:rFonts w:ascii="Times New Roman"/>
          <w:b w:val="false"/>
          <w:i w:val="false"/>
          <w:color w:val="ff0000"/>
          <w:sz w:val="28"/>
        </w:rPr>
        <w:t xml:space="preserve"> (2009.01.01 бастап қолданысқа енгізіледі), 2009.07.17 </w:t>
      </w:r>
      <w:r>
        <w:rPr>
          <w:rFonts w:ascii="Times New Roman"/>
          <w:b w:val="false"/>
          <w:i w:val="false"/>
          <w:color w:val="ff0000"/>
          <w:sz w:val="28"/>
        </w:rPr>
        <w:t>№ 188-IV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2010.03.19 </w:t>
      </w:r>
      <w:r>
        <w:rPr>
          <w:rFonts w:ascii="Times New Roman"/>
          <w:b w:val="false"/>
          <w:i w:val="false"/>
          <w:color w:val="ff0000"/>
          <w:sz w:val="28"/>
        </w:rPr>
        <w:t>№ 258-IV</w:t>
      </w:r>
      <w:r>
        <w:rPr>
          <w:rFonts w:ascii="Times New Roman"/>
          <w:b w:val="false"/>
          <w:i w:val="false"/>
          <w:color w:val="ff0000"/>
          <w:sz w:val="28"/>
        </w:rPr>
        <w:t xml:space="preserve">, 2010.12.28 </w:t>
      </w:r>
      <w:r>
        <w:rPr>
          <w:rFonts w:ascii="Times New Roman"/>
          <w:b w:val="false"/>
          <w:i w:val="false"/>
          <w:color w:val="ff0000"/>
          <w:sz w:val="28"/>
        </w:rPr>
        <w:t>№ 369-IV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2010.12.29 </w:t>
      </w:r>
      <w:r>
        <w:rPr>
          <w:rFonts w:ascii="Times New Roman"/>
          <w:b w:val="false"/>
          <w:i w:val="false"/>
          <w:color w:val="ff0000"/>
          <w:sz w:val="28"/>
        </w:rPr>
        <w:t>№ 373-IV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2011.01.06 </w:t>
      </w:r>
      <w:r>
        <w:rPr>
          <w:rFonts w:ascii="Times New Roman"/>
          <w:b w:val="false"/>
          <w:i w:val="false"/>
          <w:color w:val="ff0000"/>
          <w:sz w:val="28"/>
        </w:rPr>
        <w:t>№ 378-IV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2011.07.05 </w:t>
      </w:r>
      <w:r>
        <w:rPr>
          <w:rFonts w:ascii="Times New Roman"/>
          <w:b w:val="false"/>
          <w:i w:val="false"/>
          <w:color w:val="ff0000"/>
          <w:sz w:val="28"/>
        </w:rPr>
        <w:t>№ 452-IV</w:t>
      </w:r>
      <w:r>
        <w:rPr>
          <w:rFonts w:ascii="Times New Roman"/>
          <w:b w:val="false"/>
          <w:i w:val="false"/>
          <w:color w:val="ff0000"/>
          <w:sz w:val="28"/>
        </w:rPr>
        <w:t xml:space="preserve"> (2011.10.13 бастап қолданысқа енгізіледі), 2011.07.15 </w:t>
      </w:r>
      <w:r>
        <w:rPr>
          <w:rFonts w:ascii="Times New Roman"/>
          <w:b w:val="false"/>
          <w:i w:val="false"/>
          <w:color w:val="ff0000"/>
          <w:sz w:val="28"/>
        </w:rPr>
        <w:t>№ 461-IV</w:t>
      </w:r>
      <w:r>
        <w:rPr>
          <w:rFonts w:ascii="Times New Roman"/>
          <w:b w:val="false"/>
          <w:i w:val="false"/>
          <w:color w:val="ff0000"/>
          <w:sz w:val="28"/>
        </w:rPr>
        <w:t xml:space="preserve"> (2012.01.30 бастап қолданысқа енгізіледі), 2012.01.18 </w:t>
      </w:r>
      <w:r>
        <w:rPr>
          <w:rFonts w:ascii="Times New Roman"/>
          <w:b w:val="false"/>
          <w:i w:val="false"/>
          <w:color w:val="ff0000"/>
          <w:sz w:val="28"/>
        </w:rPr>
        <w:t>№ 546-IV</w:t>
      </w:r>
      <w:r>
        <w:rPr>
          <w:rFonts w:ascii="Times New Roman"/>
          <w:b w:val="false"/>
          <w:i w:val="false"/>
          <w:color w:val="ff0000"/>
          <w:sz w:val="28"/>
        </w:rPr>
        <w:t xml:space="preserve"> (алғашқы ресми жарияланғанынан кейін күнтізбелік отыз күн өткен соң қолданысқа енгізіледі), 2012.04.27 </w:t>
      </w:r>
      <w:r>
        <w:rPr>
          <w:rFonts w:ascii="Times New Roman"/>
          <w:b w:val="false"/>
          <w:i w:val="false"/>
          <w:color w:val="ff0000"/>
          <w:sz w:val="28"/>
        </w:rPr>
        <w:t>№ 15-V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2012.07.10 </w:t>
      </w:r>
      <w:r>
        <w:rPr>
          <w:rFonts w:ascii="Times New Roman"/>
          <w:b w:val="false"/>
          <w:i w:val="false"/>
          <w:color w:val="ff0000"/>
          <w:sz w:val="28"/>
        </w:rPr>
        <w:t>№ 36-V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21.06.2013 </w:t>
      </w:r>
      <w:r>
        <w:rPr>
          <w:rFonts w:ascii="Times New Roman"/>
          <w:b w:val="false"/>
          <w:i w:val="false"/>
          <w:color w:val="ff0000"/>
          <w:sz w:val="28"/>
        </w:rPr>
        <w:t>№ 107-V</w:t>
      </w:r>
      <w:r>
        <w:rPr>
          <w:rFonts w:ascii="Times New Roman"/>
          <w:b w:val="false"/>
          <w:i w:val="false"/>
          <w:color w:val="ff0000"/>
          <w:sz w:val="28"/>
        </w:rPr>
        <w:t xml:space="preserve"> (алғашқы ресми жарияланғанынан кейін күнтізбелік отыз күн өткен соң қолданысқа енгізіледі); 03.07.2013 </w:t>
      </w:r>
      <w:r>
        <w:rPr>
          <w:rFonts w:ascii="Times New Roman"/>
          <w:b w:val="false"/>
          <w:i w:val="false"/>
          <w:color w:val="ff0000"/>
          <w:sz w:val="28"/>
        </w:rPr>
        <w:t>№ 124-V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13.01.2014 </w:t>
      </w:r>
      <w:r>
        <w:rPr>
          <w:rFonts w:ascii="Times New Roman"/>
          <w:b w:val="false"/>
          <w:i w:val="false"/>
          <w:color w:val="ff0000"/>
          <w:sz w:val="28"/>
        </w:rPr>
        <w:t>№ 159-V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29.09.2014 </w:t>
      </w:r>
      <w:r>
        <w:rPr>
          <w:rFonts w:ascii="Times New Roman"/>
          <w:b w:val="false"/>
          <w:i w:val="false"/>
          <w:color w:val="ff0000"/>
          <w:sz w:val="28"/>
        </w:rPr>
        <w:t>№ 239-V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29.12.2014 </w:t>
      </w:r>
      <w:r>
        <w:rPr>
          <w:rFonts w:ascii="Times New Roman"/>
          <w:b w:val="false"/>
          <w:i w:val="false"/>
          <w:color w:val="ff0000"/>
          <w:sz w:val="28"/>
        </w:rPr>
        <w:t>№ 269-V</w:t>
      </w:r>
      <w:r>
        <w:rPr>
          <w:rFonts w:ascii="Times New Roman"/>
          <w:b w:val="false"/>
          <w:i w:val="false"/>
          <w:color w:val="ff0000"/>
          <w:sz w:val="28"/>
        </w:rPr>
        <w:t xml:space="preserve"> (01.01.2015 бастап қолданысқа енгізіледі); 24.11.2015 </w:t>
      </w:r>
      <w:r>
        <w:rPr>
          <w:rFonts w:ascii="Times New Roman"/>
          <w:b w:val="false"/>
          <w:i w:val="false"/>
          <w:color w:val="ff0000"/>
          <w:sz w:val="28"/>
        </w:rPr>
        <w:t>№ 419-V</w:t>
      </w:r>
      <w:r>
        <w:rPr>
          <w:rFonts w:ascii="Times New Roman"/>
          <w:b w:val="false"/>
          <w:i w:val="false"/>
          <w:color w:val="ff0000"/>
          <w:sz w:val="28"/>
        </w:rPr>
        <w:t xml:space="preserve"> (01.01.2016 бастап қолданысқа енгізіледі); 22.12.2016 </w:t>
      </w:r>
      <w:r>
        <w:rPr>
          <w:rFonts w:ascii="Times New Roman"/>
          <w:b w:val="false"/>
          <w:i w:val="false"/>
          <w:color w:val="000000"/>
          <w:sz w:val="28"/>
        </w:rPr>
        <w:t>№ 28-VI</w:t>
      </w:r>
      <w:r>
        <w:rPr>
          <w:rFonts w:ascii="Times New Roman"/>
          <w:b w:val="false"/>
          <w:i w:val="false"/>
          <w:color w:val="ff0000"/>
          <w:sz w:val="28"/>
        </w:rPr>
        <w:t xml:space="preserve"> (01.07.2017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28.12.2016 </w:t>
      </w:r>
      <w:r>
        <w:rPr>
          <w:rFonts w:ascii="Times New Roman"/>
          <w:b w:val="false"/>
          <w:i w:val="false"/>
          <w:color w:val="ff0000"/>
          <w:sz w:val="28"/>
        </w:rPr>
        <w:t>№ 34-VI</w:t>
      </w:r>
      <w:r>
        <w:rPr>
          <w:rFonts w:ascii="Times New Roman"/>
          <w:b w:val="false"/>
          <w:i w:val="false"/>
          <w:color w:val="ff0000"/>
          <w:sz w:val="28"/>
        </w:rPr>
        <w:t xml:space="preserve"> (01.01.2017 бастап қолданысқа енгізіледі); 28.12.2017 </w:t>
      </w:r>
      <w:r>
        <w:rPr>
          <w:rFonts w:ascii="Times New Roman"/>
          <w:b w:val="false"/>
          <w:i w:val="false"/>
          <w:color w:val="ff0000"/>
          <w:sz w:val="28"/>
        </w:rPr>
        <w:t>№ 128-VI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05.10.2018 </w:t>
      </w:r>
      <w:r>
        <w:rPr>
          <w:rFonts w:ascii="Times New Roman"/>
          <w:b w:val="false"/>
          <w:i w:val="false"/>
          <w:color w:val="ff0000"/>
          <w:sz w:val="28"/>
        </w:rPr>
        <w:t>№ 184-VI</w:t>
      </w:r>
      <w:r>
        <w:rPr>
          <w:rFonts w:ascii="Times New Roman"/>
          <w:b w:val="false"/>
          <w:i w:val="false"/>
          <w:color w:val="ff0000"/>
          <w:sz w:val="28"/>
        </w:rPr>
        <w:t xml:space="preserve"> (алғашқы ресми жарияланған күнінен кейін алты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26.11.2019 </w:t>
      </w:r>
      <w:r>
        <w:rPr>
          <w:rFonts w:ascii="Times New Roman"/>
          <w:b w:val="false"/>
          <w:i w:val="false"/>
          <w:color w:val="ff0000"/>
          <w:sz w:val="28"/>
        </w:rPr>
        <w:t>№ 273-VI</w:t>
      </w:r>
      <w:r>
        <w:rPr>
          <w:rFonts w:ascii="Times New Roman"/>
          <w:b w:val="false"/>
          <w:i w:val="false"/>
          <w:color w:val="ff0000"/>
          <w:sz w:val="28"/>
        </w:rPr>
        <w:t xml:space="preserve"> (алғашқы ресми жарияланған күнінен кейін алты ай өткен соң қолданысқа енгізіледі); 15.11.2021 </w:t>
      </w:r>
      <w:r>
        <w:rPr>
          <w:rFonts w:ascii="Times New Roman"/>
          <w:b w:val="false"/>
          <w:i w:val="false"/>
          <w:color w:val="ff0000"/>
          <w:sz w:val="28"/>
        </w:rPr>
        <w:t>№ 72-VII</w:t>
      </w:r>
      <w:r>
        <w:rPr>
          <w:rFonts w:ascii="Times New Roman"/>
          <w:b w:val="false"/>
          <w:i w:val="false"/>
          <w:color w:val="ff0000"/>
          <w:sz w:val="28"/>
        </w:rPr>
        <w:t xml:space="preserve"> (01.01.2022 бастап қолданысқа енгізіледі); 03.05.2022 </w:t>
      </w:r>
      <w:r>
        <w:rPr>
          <w:rFonts w:ascii="Times New Roman"/>
          <w:b w:val="false"/>
          <w:i w:val="false"/>
          <w:color w:val="ff0000"/>
          <w:sz w:val="28"/>
        </w:rPr>
        <w:t>№ 118-VII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14.07.2022 </w:t>
      </w:r>
      <w:r>
        <w:rPr>
          <w:rFonts w:ascii="Times New Roman"/>
          <w:b w:val="false"/>
          <w:i w:val="false"/>
          <w:color w:val="ff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06.02.2023 </w:t>
      </w:r>
      <w:r>
        <w:rPr>
          <w:rFonts w:ascii="Times New Roman"/>
          <w:b w:val="false"/>
          <w:i w:val="false"/>
          <w:color w:val="ff0000"/>
          <w:sz w:val="28"/>
        </w:rPr>
        <w:t>№ 194-VII</w:t>
      </w:r>
      <w:r>
        <w:rPr>
          <w:rFonts w:ascii="Times New Roman"/>
          <w:b w:val="false"/>
          <w:i w:val="false"/>
          <w:color w:val="ff0000"/>
          <w:sz w:val="28"/>
        </w:rPr>
        <w:t xml:space="preserve"> (01.04.2023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19.04.2023 </w:t>
      </w:r>
      <w:r>
        <w:rPr>
          <w:rFonts w:ascii="Times New Roman"/>
          <w:b w:val="false"/>
          <w:i w:val="false"/>
          <w:color w:val="ff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21.05.2024 </w:t>
      </w:r>
      <w:r>
        <w:rPr>
          <w:rFonts w:ascii="Times New Roman"/>
          <w:b w:val="false"/>
          <w:i w:val="false"/>
          <w:color w:val="ff0000"/>
          <w:sz w:val="28"/>
        </w:rPr>
        <w:t>№ 86-VIII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05.07.2024 </w:t>
      </w:r>
      <w:r>
        <w:rPr>
          <w:rFonts w:ascii="Times New Roman"/>
          <w:b w:val="false"/>
          <w:i w:val="false"/>
          <w:color w:val="ff0000"/>
          <w:sz w:val="28"/>
        </w:rPr>
        <w:t>№ 115-VIII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30.06.2025 </w:t>
      </w:r>
      <w:r>
        <w:rPr>
          <w:rFonts w:ascii="Times New Roman"/>
          <w:b w:val="false"/>
          <w:i w:val="false"/>
          <w:color w:val="ff0000"/>
          <w:sz w:val="28"/>
        </w:rPr>
        <w:t>№ 205-VIII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19.06.2026 </w:t>
      </w:r>
      <w:r>
        <w:rPr>
          <w:rFonts w:ascii="Times New Roman"/>
          <w:b w:val="false"/>
          <w:i w:val="false"/>
          <w:color w:val="ff0000"/>
          <w:sz w:val="28"/>
        </w:rPr>
        <w:t>№ 320-VIII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8-1-бап. Киберқауіпсіздікті қамтамасыз ету саласындағы уәкілетті органның құзыреті</w:t>
      </w:r>
    </w:p>
    <w:p>
      <w:pPr>
        <w:spacing w:after="0"/>
        <w:ind w:left="0"/>
        <w:jc w:val="both"/>
      </w:pPr>
      <w:r>
        <w:rPr>
          <w:rFonts w:ascii="Times New Roman"/>
          <w:b w:val="false"/>
          <w:i w:val="false"/>
          <w:color w:val="000000"/>
          <w:sz w:val="28"/>
        </w:rPr>
        <w:t>
      Киберқауіпсіздікті қамтамасыз ету саласындағы уәкілетті органның құзыретіне мыналар жатады:</w:t>
      </w:r>
    </w:p>
    <w:bookmarkStart w:name="z713" w:id="189"/>
    <w:p>
      <w:pPr>
        <w:spacing w:after="0"/>
        <w:ind w:left="0"/>
        <w:jc w:val="both"/>
      </w:pPr>
      <w:r>
        <w:rPr>
          <w:rFonts w:ascii="Times New Roman"/>
          <w:b w:val="false"/>
          <w:i w:val="false"/>
          <w:color w:val="000000"/>
          <w:sz w:val="28"/>
        </w:rPr>
        <w:t>
      1) өз құзыреті шегінде байланыс саласындағы қызметті мемлекеттік реттеуді жүзеге асыру;</w:t>
      </w:r>
    </w:p>
    <w:bookmarkEnd w:id="189"/>
    <w:bookmarkStart w:name="z714" w:id="190"/>
    <w:p>
      <w:pPr>
        <w:spacing w:after="0"/>
        <w:ind w:left="0"/>
        <w:jc w:val="both"/>
      </w:pPr>
      <w:r>
        <w:rPr>
          <w:rFonts w:ascii="Times New Roman"/>
          <w:b w:val="false"/>
          <w:i w:val="false"/>
          <w:color w:val="000000"/>
          <w:sz w:val="28"/>
        </w:rPr>
        <w:t>
      2) байланыс желілерінде цифрландыру саласындағы мемлекеттік бақылауды жүзеге асыру;</w:t>
      </w:r>
    </w:p>
    <w:bookmarkEnd w:id="190"/>
    <w:bookmarkStart w:name="z715" w:id="191"/>
    <w:p>
      <w:pPr>
        <w:spacing w:after="0"/>
        <w:ind w:left="0"/>
        <w:jc w:val="both"/>
      </w:pPr>
      <w:r>
        <w:rPr>
          <w:rFonts w:ascii="Times New Roman"/>
          <w:b w:val="false"/>
          <w:i w:val="false"/>
          <w:color w:val="000000"/>
          <w:sz w:val="28"/>
        </w:rPr>
        <w:t>
      3) киберқауіпсіздіктің оқыс оқиғалары анықталған кезде байланыс қызметтерін көрсетуді тоқтата тұру тәртібінің қағидаларын бекіту;</w:t>
      </w:r>
    </w:p>
    <w:bookmarkEnd w:id="191"/>
    <w:bookmarkStart w:name="z716" w:id="192"/>
    <w:p>
      <w:pPr>
        <w:spacing w:after="0"/>
        <w:ind w:left="0"/>
        <w:jc w:val="both"/>
      </w:pPr>
      <w:r>
        <w:rPr>
          <w:rFonts w:ascii="Times New Roman"/>
          <w:b w:val="false"/>
          <w:i w:val="false"/>
          <w:color w:val="000000"/>
          <w:sz w:val="28"/>
        </w:rPr>
        <w:t>
      4) осы Заңда,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bookmarkEnd w:id="1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8-1-баппен толықтырылды – ҚР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9-бап. Қазақстан Республикасының радиожиілік органдары </w:t>
      </w:r>
    </w:p>
    <w:bookmarkStart w:name="z662" w:id="193"/>
    <w:p>
      <w:pPr>
        <w:spacing w:after="0"/>
        <w:ind w:left="0"/>
        <w:jc w:val="both"/>
      </w:pPr>
      <w:r>
        <w:rPr>
          <w:rFonts w:ascii="Times New Roman"/>
          <w:b w:val="false"/>
          <w:i w:val="false"/>
          <w:color w:val="000000"/>
          <w:sz w:val="28"/>
        </w:rPr>
        <w:t xml:space="preserve">
      1. Қазақстан Республикасында жиіліктер белдеулерін, радиожиіліктерді (радиожиілік арналарын) бөліп беруді, бөлектеуді және иелікке беруді жүзеге асыратын радиожиілік органдары мыналар болып табылады: </w:t>
      </w:r>
    </w:p>
    <w:bookmarkEnd w:id="193"/>
    <w:p>
      <w:pPr>
        <w:spacing w:after="0"/>
        <w:ind w:left="0"/>
        <w:jc w:val="both"/>
      </w:pPr>
      <w:r>
        <w:rPr>
          <w:rFonts w:ascii="Times New Roman"/>
          <w:b w:val="false"/>
          <w:i w:val="false"/>
          <w:color w:val="000000"/>
          <w:sz w:val="28"/>
        </w:rPr>
        <w:t xml:space="preserve">
      Қазақстан Республикасының уәкілетті органы; </w:t>
      </w:r>
    </w:p>
    <w:p>
      <w:pPr>
        <w:spacing w:after="0"/>
        <w:ind w:left="0"/>
        <w:jc w:val="both"/>
      </w:pPr>
      <w:r>
        <w:rPr>
          <w:rFonts w:ascii="Times New Roman"/>
          <w:b w:val="false"/>
          <w:i w:val="false"/>
          <w:color w:val="000000"/>
          <w:sz w:val="28"/>
        </w:rPr>
        <w:t>
      Қазақстан Республикасының Қорғаныс министрлігі.</w:t>
      </w:r>
    </w:p>
    <w:bookmarkStart w:name="z190" w:id="194"/>
    <w:p>
      <w:pPr>
        <w:spacing w:after="0"/>
        <w:ind w:left="0"/>
        <w:jc w:val="both"/>
      </w:pPr>
      <w:r>
        <w:rPr>
          <w:rFonts w:ascii="Times New Roman"/>
          <w:b w:val="false"/>
          <w:i w:val="false"/>
          <w:color w:val="000000"/>
          <w:sz w:val="28"/>
        </w:rPr>
        <w:t>
      2. Уәкілетті органның радиожиілік спектрін реттеу кезіндегі негізгі функциялары мыналар болып табылады:</w:t>
      </w:r>
    </w:p>
    <w:bookmarkEnd w:id="194"/>
    <w:bookmarkStart w:name="z191" w:id="195"/>
    <w:p>
      <w:pPr>
        <w:spacing w:after="0"/>
        <w:ind w:left="0"/>
        <w:jc w:val="both"/>
      </w:pPr>
      <w:r>
        <w:rPr>
          <w:rFonts w:ascii="Times New Roman"/>
          <w:b w:val="false"/>
          <w:i w:val="false"/>
          <w:color w:val="000000"/>
          <w:sz w:val="28"/>
        </w:rPr>
        <w:t>
      1) радиоэлектрондық құралдар мен жоғарғы жиілікті құрылғыларды пайдалану бойынша радиожиілік спектрін бөліп беру, қайта бөліп беру (пайдалануды қайта құрылымдау) және пайдалану мәселелері жөніндегі нормативтік құқықтық актілерді өз құзыреті шегінде әзірлеу;</w:t>
      </w:r>
    </w:p>
    <w:bookmarkEnd w:id="195"/>
    <w:bookmarkStart w:name="z192" w:id="196"/>
    <w:p>
      <w:pPr>
        <w:spacing w:after="0"/>
        <w:ind w:left="0"/>
        <w:jc w:val="both"/>
      </w:pPr>
      <w:r>
        <w:rPr>
          <w:rFonts w:ascii="Times New Roman"/>
          <w:b w:val="false"/>
          <w:i w:val="false"/>
          <w:color w:val="000000"/>
          <w:sz w:val="28"/>
        </w:rPr>
        <w:t>
      2) бөлектелетін жиіліктер белдеулерін, радиожиіліктерді (радиожиілік арналарын) техникалық сараптау жөніндегі жұмыстарды ұйымдастыру;</w:t>
      </w:r>
    </w:p>
    <w:bookmarkEnd w:id="196"/>
    <w:bookmarkStart w:name="z193" w:id="197"/>
    <w:p>
      <w:pPr>
        <w:spacing w:after="0"/>
        <w:ind w:left="0"/>
        <w:jc w:val="both"/>
      </w:pPr>
      <w:r>
        <w:rPr>
          <w:rFonts w:ascii="Times New Roman"/>
          <w:b w:val="false"/>
          <w:i w:val="false"/>
          <w:color w:val="000000"/>
          <w:sz w:val="28"/>
        </w:rPr>
        <w:t>
      3) Қазақстан Республикасының аумағында азаматтық мақсаттағы радиоэлектрондық құралдар және (немесе) жоғары жиілікті құрылғылар үшін радиожиілік спектрін пайдалануға рұқсаттар беру;</w:t>
      </w:r>
    </w:p>
    <w:bookmarkEnd w:id="197"/>
    <w:bookmarkStart w:name="z194" w:id="19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4) </w:t>
      </w:r>
      <w:r>
        <w:rPr>
          <w:rFonts w:ascii="Times New Roman"/>
          <w:b w:val="false"/>
          <w:i w:val="false"/>
          <w:color w:val="000000"/>
          <w:sz w:val="28"/>
        </w:rPr>
        <w:t xml:space="preserve">алып тасталды - ҚР 2012.07.10 </w:t>
      </w:r>
      <w:r>
        <w:rPr>
          <w:rFonts w:ascii="Times New Roman"/>
          <w:b w:val="false"/>
          <w:i w:val="false"/>
          <w:color w:val="000000"/>
          <w:sz w:val="28"/>
        </w:rPr>
        <w:t>№ 36-V</w:t>
      </w:r>
      <w:r>
        <w:rPr>
          <w:rFonts w:ascii="Times New Roman"/>
          <w:b w:val="false"/>
          <w:i w:val="false"/>
          <w:color w:val="000000"/>
          <w:sz w:val="28"/>
        </w:rPr>
        <w:t xml:space="preserve"> (алғашқы ресми жарияланғанынан кейін күнтізбелік он күн өткен соң қолданысқа енгізіледі) Заңымен;</w:t>
      </w:r>
    </w:p>
    <w:bookmarkEnd w:id="198"/>
    <w:bookmarkStart w:name="z195" w:id="199"/>
    <w:p>
      <w:pPr>
        <w:spacing w:after="0"/>
        <w:ind w:left="0"/>
        <w:jc w:val="both"/>
      </w:pPr>
      <w:r>
        <w:rPr>
          <w:rFonts w:ascii="Times New Roman"/>
          <w:b w:val="false"/>
          <w:i w:val="false"/>
          <w:color w:val="000000"/>
          <w:sz w:val="28"/>
        </w:rPr>
        <w:t>
      5) радиоэлектрондық құралдар мен жоғары жиілікті құрылғылар белгіленген стандарттау жөніндегі құжаттар мен техникалық нормаларға сәйкес келмеген, азаматтардың қауіпсіздігіне, қоршаған ортаға қатер төндірген жағдайларда, сондай-ақ Қазақстан Республикасының заңнамасына сәйкес аса маңызды жұмыстар мен іс-шаралар орындалған кезде, оларды пайдалануды тоқтата тұру;</w:t>
      </w:r>
    </w:p>
    <w:bookmarkEnd w:id="199"/>
    <w:bookmarkStart w:name="z196" w:id="200"/>
    <w:p>
      <w:pPr>
        <w:spacing w:after="0"/>
        <w:ind w:left="0"/>
        <w:jc w:val="both"/>
      </w:pPr>
      <w:r>
        <w:rPr>
          <w:rFonts w:ascii="Times New Roman"/>
          <w:b w:val="false"/>
          <w:i w:val="false"/>
          <w:color w:val="000000"/>
          <w:sz w:val="28"/>
        </w:rPr>
        <w:t>
      6) Қазақстан Республикасының заңнамасында белгіленген тәртіпке сәйкес радиобақылауды жүзеге асыру;</w:t>
      </w:r>
    </w:p>
    <w:bookmarkEnd w:id="200"/>
    <w:bookmarkStart w:name="z197" w:id="201"/>
    <w:p>
      <w:pPr>
        <w:spacing w:after="0"/>
        <w:ind w:left="0"/>
        <w:jc w:val="both"/>
      </w:pPr>
      <w:r>
        <w:rPr>
          <w:rFonts w:ascii="Times New Roman"/>
          <w:b w:val="false"/>
          <w:i w:val="false"/>
          <w:color w:val="000000"/>
          <w:sz w:val="28"/>
        </w:rPr>
        <w:t>
      7) радиоэлектрондық құралдарға, оның ішінде халықаралық ұйымдар мен шет мемлекеттердің халықаралық шарттарға сәйкес жұмыс істейтін радиоэлектрондық құралдарына радиобөгеуілдерді жою жөніндегі іс-шараларды ұйымдастыру;</w:t>
      </w:r>
    </w:p>
    <w:bookmarkEnd w:id="201"/>
    <w:bookmarkStart w:name="z198" w:id="202"/>
    <w:p>
      <w:pPr>
        <w:spacing w:after="0"/>
        <w:ind w:left="0"/>
        <w:jc w:val="both"/>
      </w:pPr>
      <w:r>
        <w:rPr>
          <w:rFonts w:ascii="Times New Roman"/>
          <w:b w:val="false"/>
          <w:i w:val="false"/>
          <w:color w:val="000000"/>
          <w:sz w:val="28"/>
        </w:rPr>
        <w:t>
      8) жиіліктер белдеулерін, радиожиіліктерді (радиожиілік арналарын) иелікке беруді жүзеге асыру және Халықаралық электр байланысы одағының Радиобайланыс регламентіне сәйкес радиожиіліктерді халықаралық үйлестіру жөніндегі іс-шараларды жүзеге асыру;</w:t>
      </w:r>
    </w:p>
    <w:bookmarkEnd w:id="202"/>
    <w:p>
      <w:pPr>
        <w:spacing w:after="0"/>
        <w:ind w:left="0"/>
        <w:jc w:val="both"/>
      </w:pPr>
      <w:r>
        <w:rPr>
          <w:rFonts w:ascii="Times New Roman"/>
          <w:b w:val="false"/>
          <w:i w:val="false"/>
          <w:color w:val="000000"/>
          <w:sz w:val="28"/>
        </w:rPr>
        <w:t>
      9) азаматтық мақсаттағы иелікке берілген радиожиіліктер белдеулерінің электрондық дерекқорын жүргізу;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 алып тасталды - ҚР 28.12.2017 </w:t>
      </w:r>
      <w:r>
        <w:rPr>
          <w:rFonts w:ascii="Times New Roman"/>
          <w:b w:val="false"/>
          <w:i w:val="false"/>
          <w:color w:val="ff0000"/>
          <w:sz w:val="28"/>
        </w:rPr>
        <w:t>№ 128-VI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717" w:id="203"/>
    <w:p>
      <w:pPr>
        <w:spacing w:after="0"/>
        <w:ind w:left="0"/>
        <w:jc w:val="both"/>
      </w:pPr>
      <w:r>
        <w:rPr>
          <w:rFonts w:ascii="Times New Roman"/>
          <w:b w:val="false"/>
          <w:i w:val="false"/>
          <w:color w:val="000000"/>
          <w:sz w:val="28"/>
        </w:rPr>
        <w:t>
      11) Қазақстан Республикасының радиоқызметтері арасында Жиілік белдеулерін бөлудің ұлттық кестесін және радиожиілік спектрін перспективалық пайдалану жоспарын қайта қарау;</w:t>
      </w:r>
    </w:p>
    <w:bookmarkEnd w:id="203"/>
    <w:bookmarkStart w:name="z199" w:id="204"/>
    <w:p>
      <w:pPr>
        <w:spacing w:after="0"/>
        <w:ind w:left="0"/>
        <w:jc w:val="both"/>
      </w:pPr>
      <w:r>
        <w:rPr>
          <w:rFonts w:ascii="Times New Roman"/>
          <w:b w:val="false"/>
          <w:i w:val="false"/>
          <w:color w:val="000000"/>
          <w:sz w:val="28"/>
        </w:rPr>
        <w:t xml:space="preserve">
      3. Қазақстан Республикасының Қорғаныс министрлігі Жиілік белдеулерін бөлудің ұлттық кестесіне сәйкес азаматтық мақсаттағы радиоэлектрондық құралдар үшін бірлесіп пайдалану ауқымдарында радиожиілік спектрін бөлектеу және пайдалану жөнінде қажетті келісулерді жүргізеді, сондай-ақ мемлекеттің қорғанысы мен қауіпсіздігі қажеттерін қамтамасыз ету мақсатында радиожиілік спектрінің және тиісті радиоэлектрондық құралдардың пайдаланылуын реттеуді жүзеге асыруды қамтамасыз етеді. </w:t>
      </w:r>
    </w:p>
    <w:bookmarkEnd w:id="2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9-бапқа өзгерістер енгізілді - ҚР 2006.12.06 </w:t>
      </w:r>
      <w:r>
        <w:rPr>
          <w:rFonts w:ascii="Times New Roman"/>
          <w:b w:val="false"/>
          <w:i w:val="false"/>
          <w:color w:val="ff0000"/>
          <w:sz w:val="28"/>
        </w:rPr>
        <w:t>№ 209</w:t>
      </w:r>
      <w:r>
        <w:rPr>
          <w:rFonts w:ascii="Times New Roman"/>
          <w:b w:val="false"/>
          <w:i w:val="false"/>
          <w:color w:val="ff0000"/>
          <w:sz w:val="28"/>
        </w:rPr>
        <w:t xml:space="preserve">, 2011.07.05 </w:t>
      </w:r>
      <w:r>
        <w:rPr>
          <w:rFonts w:ascii="Times New Roman"/>
          <w:b w:val="false"/>
          <w:i w:val="false"/>
          <w:color w:val="ff0000"/>
          <w:sz w:val="28"/>
        </w:rPr>
        <w:t>№ 452-IV</w:t>
      </w:r>
      <w:r>
        <w:rPr>
          <w:rFonts w:ascii="Times New Roman"/>
          <w:b w:val="false"/>
          <w:i w:val="false"/>
          <w:color w:val="ff0000"/>
          <w:sz w:val="28"/>
        </w:rPr>
        <w:t xml:space="preserve"> (2011.10.13 бастап қолданысқа енгізіледі),  2011.07.15 </w:t>
      </w:r>
      <w:r>
        <w:rPr>
          <w:rFonts w:ascii="Times New Roman"/>
          <w:b w:val="false"/>
          <w:i w:val="false"/>
          <w:color w:val="ff0000"/>
          <w:sz w:val="28"/>
        </w:rPr>
        <w:t>№ 461-IV</w:t>
      </w:r>
      <w:r>
        <w:rPr>
          <w:rFonts w:ascii="Times New Roman"/>
          <w:b w:val="false"/>
          <w:i w:val="false"/>
          <w:color w:val="ff0000"/>
          <w:sz w:val="28"/>
        </w:rPr>
        <w:t xml:space="preserve"> (2012.01.30 бастап қолданысқа енгізіледі), 2012.04.27 </w:t>
      </w:r>
      <w:r>
        <w:rPr>
          <w:rFonts w:ascii="Times New Roman"/>
          <w:b w:val="false"/>
          <w:i w:val="false"/>
          <w:color w:val="ff0000"/>
          <w:sz w:val="28"/>
        </w:rPr>
        <w:t>№ 15-V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2012.07.10 </w:t>
      </w:r>
      <w:r>
        <w:rPr>
          <w:rFonts w:ascii="Times New Roman"/>
          <w:b w:val="false"/>
          <w:i w:val="false"/>
          <w:color w:val="ff0000"/>
          <w:sz w:val="28"/>
        </w:rPr>
        <w:t>№ 36-V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21.06.2013 </w:t>
      </w:r>
      <w:r>
        <w:rPr>
          <w:rFonts w:ascii="Times New Roman"/>
          <w:b w:val="false"/>
          <w:i w:val="false"/>
          <w:color w:val="ff0000"/>
          <w:sz w:val="28"/>
        </w:rPr>
        <w:t>№ 107-V</w:t>
      </w:r>
      <w:r>
        <w:rPr>
          <w:rFonts w:ascii="Times New Roman"/>
          <w:b w:val="false"/>
          <w:i w:val="false"/>
          <w:color w:val="ff0000"/>
          <w:sz w:val="28"/>
        </w:rPr>
        <w:t xml:space="preserve"> (алғашқы ресми жарияланғанынан кейін күнтізбелік отыз күн өткен соң қолданысқа енгізіледі); 28.12.2017 </w:t>
      </w:r>
      <w:r>
        <w:rPr>
          <w:rFonts w:ascii="Times New Roman"/>
          <w:b w:val="false"/>
          <w:i w:val="false"/>
          <w:color w:val="ff0000"/>
          <w:sz w:val="28"/>
        </w:rPr>
        <w:t>№ 128-VI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05.10.2018 </w:t>
      </w:r>
      <w:r>
        <w:rPr>
          <w:rFonts w:ascii="Times New Roman"/>
          <w:b w:val="false"/>
          <w:i w:val="false"/>
          <w:color w:val="000000"/>
          <w:sz w:val="28"/>
        </w:rPr>
        <w:t>№ 184-VI</w:t>
      </w:r>
      <w:r>
        <w:rPr>
          <w:rFonts w:ascii="Times New Roman"/>
          <w:b w:val="false"/>
          <w:i w:val="false"/>
          <w:color w:val="ff0000"/>
          <w:sz w:val="28"/>
        </w:rPr>
        <w:t xml:space="preserve"> (алғашқы ресми жарияланған күнінен кейін алты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9-1-бап. Байланыс саласындағы мемлекеттік монополия</w:t>
      </w:r>
    </w:p>
    <w:bookmarkStart w:name="z349" w:id="205"/>
    <w:p>
      <w:pPr>
        <w:spacing w:after="0"/>
        <w:ind w:left="0"/>
        <w:jc w:val="both"/>
      </w:pPr>
      <w:r>
        <w:rPr>
          <w:rFonts w:ascii="Times New Roman"/>
          <w:b w:val="false"/>
          <w:i w:val="false"/>
          <w:color w:val="000000"/>
          <w:sz w:val="28"/>
        </w:rPr>
        <w:t>
      1. Мемлекеттік радиожиілік қызметі байланыс саласындағы мемлекеттік монополияға жататын мынадай қызмет түрлерін:</w:t>
      </w:r>
    </w:p>
    <w:bookmarkEnd w:id="205"/>
    <w:p>
      <w:pPr>
        <w:spacing w:after="0"/>
        <w:ind w:left="0"/>
        <w:jc w:val="both"/>
      </w:pPr>
      <w:r>
        <w:rPr>
          <w:rFonts w:ascii="Times New Roman"/>
          <w:b w:val="false"/>
          <w:i w:val="false"/>
          <w:color w:val="000000"/>
          <w:sz w:val="28"/>
        </w:rPr>
        <w:t>
      1) халықтың теле-, радиоарналарды қабылдауы сапасын қоса алғанда, көрсетілетін байланыс қызметтері сапасының параметрлерін өлшеу жөніндегі жұмыстарды орындауды, сондай-ақ радиожиілік спектрінің, радиоэлектрондық құралдардың және (немесе) жоғары жиілікті құрылғылардың мониторингін;</w:t>
      </w:r>
    </w:p>
    <w:p>
      <w:pPr>
        <w:spacing w:after="0"/>
        <w:ind w:left="0"/>
        <w:jc w:val="both"/>
      </w:pPr>
      <w:r>
        <w:rPr>
          <w:rFonts w:ascii="Times New Roman"/>
          <w:b w:val="false"/>
          <w:i w:val="false"/>
          <w:color w:val="000000"/>
          <w:sz w:val="28"/>
        </w:rPr>
        <w:t>
      2) радиоэлектрондық құралдардың және радиожиіліктерді иелікке берудің тізілімін (дерекқорын) жүргізуді және Қазақстан Республикасының елді мекендерінде байланыс желілерінің болуы және байланыс сапасын бақылау нәтижелері туралы ақпаратты қамтитын интернет-ресурсты (телекоммуникациялардың цифрлық картасы) техникалық қамтамасыз етуді;</w:t>
      </w:r>
    </w:p>
    <w:bookmarkStart w:name="z736" w:id="206"/>
    <w:p>
      <w:pPr>
        <w:spacing w:after="0"/>
        <w:ind w:left="0"/>
        <w:jc w:val="both"/>
      </w:pPr>
      <w:r>
        <w:rPr>
          <w:rFonts w:ascii="Times New Roman"/>
          <w:b w:val="false"/>
          <w:i w:val="false"/>
          <w:color w:val="000000"/>
          <w:sz w:val="28"/>
        </w:rPr>
        <w:t>
      2-1) нөмірлеудің бөлінген және резервтік ресурстарының тізілімін техникалық жағынан қамтамасыз етуді;</w:t>
      </w:r>
    </w:p>
    <w:bookmarkEnd w:id="206"/>
    <w:p>
      <w:pPr>
        <w:spacing w:after="0"/>
        <w:ind w:left="0"/>
        <w:jc w:val="both"/>
      </w:pPr>
      <w:r>
        <w:rPr>
          <w:rFonts w:ascii="Times New Roman"/>
          <w:b w:val="false"/>
          <w:i w:val="false"/>
          <w:color w:val="000000"/>
          <w:sz w:val="28"/>
        </w:rPr>
        <w:t>
      3) радиоэлектрондық құралдардың электромагниттік үйлесімділігін есептеуді жүргізуді;</w:t>
      </w:r>
    </w:p>
    <w:p>
      <w:pPr>
        <w:spacing w:after="0"/>
        <w:ind w:left="0"/>
        <w:jc w:val="both"/>
      </w:pPr>
      <w:r>
        <w:rPr>
          <w:rFonts w:ascii="Times New Roman"/>
          <w:b w:val="false"/>
          <w:i w:val="false"/>
          <w:color w:val="000000"/>
          <w:sz w:val="28"/>
        </w:rPr>
        <w:t>
      4) радиожиіліктер ресурстарын және орбиталық позицияларды халықаралық үйлестіру жөніндегі іс-шараларды техникалық қолдап отыруды;</w:t>
      </w:r>
    </w:p>
    <w:p>
      <w:pPr>
        <w:spacing w:after="0"/>
        <w:ind w:left="0"/>
        <w:jc w:val="both"/>
      </w:pPr>
      <w:r>
        <w:rPr>
          <w:rFonts w:ascii="Times New Roman"/>
          <w:b w:val="false"/>
          <w:i w:val="false"/>
          <w:color w:val="000000"/>
          <w:sz w:val="28"/>
        </w:rPr>
        <w:t>
      5) ұялы байланыстың абоненттік құрылғылары сәйкестендіру кодтарының дерекқорын және абоненттік нөмірлердің орталықтандырылған дерекқорын қалыптастыруды, олардың жұмыс істеуін, оларды қолдап отыруды және дамытуды қамтамасыз етуді, оларға қолжетімділік беруді;</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5-1) тармақшамен толықтыру көзделген – ҚР 19.06.2026 </w:t>
      </w:r>
      <w:r>
        <w:rPr>
          <w:rFonts w:ascii="Times New Roman"/>
          <w:b w:val="false"/>
          <w:i w:val="false"/>
          <w:color w:val="ff0000"/>
          <w:sz w:val="28"/>
        </w:rPr>
        <w:t>№ 320-VIII</w:t>
      </w:r>
      <w:r>
        <w:rPr>
          <w:rFonts w:ascii="Times New Roman"/>
          <w:b w:val="false"/>
          <w:i w:val="false"/>
          <w:color w:val="ff0000"/>
          <w:sz w:val="28"/>
        </w:rPr>
        <w:t xml:space="preserve"> (01.07.2027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649" w:id="207"/>
    <w:p>
      <w:pPr>
        <w:spacing w:after="0"/>
        <w:ind w:left="0"/>
        <w:jc w:val="both"/>
      </w:pPr>
      <w:r>
        <w:rPr>
          <w:rFonts w:ascii="Times New Roman"/>
          <w:b w:val="false"/>
          <w:i w:val="false"/>
          <w:color w:val="000000"/>
          <w:sz w:val="28"/>
        </w:rPr>
        <w:t>
      6) телерадио хабарларын тарату желілерінің жиілік-аумақтық жоспарын келісуді, сондай-ақ телерадио хабарларын тарату желілері үшін радиожиіліктерді іріктеу мен қолдап отыруды;</w:t>
      </w:r>
    </w:p>
    <w:bookmarkEnd w:id="207"/>
    <w:bookmarkStart w:name="z673" w:id="208"/>
    <w:p>
      <w:pPr>
        <w:spacing w:after="0"/>
        <w:ind w:left="0"/>
        <w:jc w:val="both"/>
      </w:pPr>
      <w:r>
        <w:rPr>
          <w:rFonts w:ascii="Times New Roman"/>
          <w:b w:val="false"/>
          <w:i w:val="false"/>
          <w:color w:val="000000"/>
          <w:sz w:val="28"/>
        </w:rPr>
        <w:t>
      7) Қазақстан Республикасында радиожиілік спектрін қайта бөліп беру (пайдалануды қайта орнату) жөніндегі іс-шараларды техникалық қолдап отыруды;</w:t>
      </w:r>
    </w:p>
    <w:bookmarkEnd w:id="208"/>
    <w:bookmarkStart w:name="z674" w:id="209"/>
    <w:p>
      <w:pPr>
        <w:spacing w:after="0"/>
        <w:ind w:left="0"/>
        <w:jc w:val="both"/>
      </w:pPr>
      <w:r>
        <w:rPr>
          <w:rFonts w:ascii="Times New Roman"/>
          <w:b w:val="false"/>
          <w:i w:val="false"/>
          <w:color w:val="000000"/>
          <w:sz w:val="28"/>
        </w:rPr>
        <w:t>
      8) ұялы байланыс желілерінің жиілік-аумақтық жоспарларын келісуді;</w:t>
      </w:r>
    </w:p>
    <w:bookmarkEnd w:id="209"/>
    <w:bookmarkStart w:name="z718" w:id="210"/>
    <w:p>
      <w:pPr>
        <w:spacing w:after="0"/>
        <w:ind w:left="0"/>
        <w:jc w:val="both"/>
      </w:pPr>
      <w:r>
        <w:rPr>
          <w:rFonts w:ascii="Times New Roman"/>
          <w:b w:val="false"/>
          <w:i w:val="false"/>
          <w:color w:val="000000"/>
          <w:sz w:val="28"/>
        </w:rPr>
        <w:t>
      9) радиожиілік спектрін перспективалық пайдалану жоспарын әзірлеуді;</w:t>
      </w:r>
    </w:p>
    <w:bookmarkEnd w:id="210"/>
    <w:bookmarkStart w:name="z719" w:id="211"/>
    <w:p>
      <w:pPr>
        <w:spacing w:after="0"/>
        <w:ind w:left="0"/>
        <w:jc w:val="both"/>
      </w:pPr>
      <w:r>
        <w:rPr>
          <w:rFonts w:ascii="Times New Roman"/>
          <w:b w:val="false"/>
          <w:i w:val="false"/>
          <w:color w:val="000000"/>
          <w:sz w:val="28"/>
        </w:rPr>
        <w:t>
      10) байланыс сапасының жай-күйі бойынша талдамалық жұмыстарды жүргізуді, сондай-ақ Қазақстан Республикасында азаматтық мақсаттағы радиоэлектрондық құралдар үшін радиожиіліктерді іріктеуді жүзеге асырады.</w:t>
      </w:r>
    </w:p>
    <w:bookmarkEnd w:id="211"/>
    <w:bookmarkStart w:name="z355" w:id="212"/>
    <w:p>
      <w:pPr>
        <w:spacing w:after="0"/>
        <w:ind w:left="0"/>
        <w:jc w:val="both"/>
      </w:pPr>
      <w:r>
        <w:rPr>
          <w:rFonts w:ascii="Times New Roman"/>
          <w:b w:val="false"/>
          <w:i w:val="false"/>
          <w:color w:val="000000"/>
          <w:sz w:val="28"/>
        </w:rPr>
        <w:t>
      2. Мемлекеттік монополия субъектісі өндіретін және (немесе) өткізетін тауарлардың (жұмыстардың, көрсетілетін қызметтердің) бағаларын монополияға қарсы органмен келісу бойынша уәкілетті орган белгілейді.</w:t>
      </w:r>
    </w:p>
    <w:bookmarkEnd w:id="2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9-1-баппен толықтырылды - ҚР 2012.07.10 </w:t>
      </w:r>
      <w:r>
        <w:rPr>
          <w:rFonts w:ascii="Times New Roman"/>
          <w:b w:val="false"/>
          <w:i w:val="false"/>
          <w:color w:val="ff0000"/>
          <w:sz w:val="28"/>
        </w:rPr>
        <w:t>№ 34-V</w:t>
      </w:r>
      <w:r>
        <w:rPr>
          <w:rFonts w:ascii="Times New Roman"/>
          <w:b w:val="false"/>
          <w:i w:val="false"/>
          <w:color w:val="ff0000"/>
          <w:sz w:val="28"/>
        </w:rPr>
        <w:t xml:space="preserve"> (алғашқы ресми жарияланған күнінен бастап қолданысқа енгізіледі) Заңымен; өзгерістер енгізілді - ҚР 03.07.2013 </w:t>
      </w:r>
      <w:r>
        <w:rPr>
          <w:rFonts w:ascii="Times New Roman"/>
          <w:b w:val="false"/>
          <w:i w:val="false"/>
          <w:color w:val="ff0000"/>
          <w:sz w:val="28"/>
        </w:rPr>
        <w:t>№ 121-V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Конституциялық заңымен; 29.09.2014 </w:t>
      </w:r>
      <w:r>
        <w:rPr>
          <w:rFonts w:ascii="Times New Roman"/>
          <w:b w:val="false"/>
          <w:i w:val="false"/>
          <w:color w:val="ff0000"/>
          <w:sz w:val="28"/>
        </w:rPr>
        <w:t>№ 239-V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24.11.2015 </w:t>
      </w:r>
      <w:r>
        <w:rPr>
          <w:rFonts w:ascii="Times New Roman"/>
          <w:b w:val="false"/>
          <w:i w:val="false"/>
          <w:color w:val="ff0000"/>
          <w:sz w:val="28"/>
        </w:rPr>
        <w:t>№ 419-V</w:t>
      </w:r>
      <w:r>
        <w:rPr>
          <w:rFonts w:ascii="Times New Roman"/>
          <w:b w:val="false"/>
          <w:i w:val="false"/>
          <w:color w:val="ff0000"/>
          <w:sz w:val="28"/>
        </w:rPr>
        <w:t xml:space="preserve"> (01.01.2016 бастап қолданысқа енгізіледі); 22.12.2016 </w:t>
      </w:r>
      <w:r>
        <w:rPr>
          <w:rFonts w:ascii="Times New Roman"/>
          <w:b w:val="false"/>
          <w:i w:val="false"/>
          <w:color w:val="ff0000"/>
          <w:sz w:val="28"/>
        </w:rPr>
        <w:t>№ 28-VI</w:t>
      </w:r>
      <w:r>
        <w:rPr>
          <w:rFonts w:ascii="Times New Roman"/>
          <w:b w:val="false"/>
          <w:i w:val="false"/>
          <w:color w:val="ff0000"/>
          <w:sz w:val="28"/>
        </w:rPr>
        <w:t xml:space="preserve"> (01.07.2017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28.12.2017 </w:t>
      </w:r>
      <w:r>
        <w:rPr>
          <w:rFonts w:ascii="Times New Roman"/>
          <w:b w:val="false"/>
          <w:i w:val="false"/>
          <w:color w:val="ff0000"/>
          <w:sz w:val="28"/>
        </w:rPr>
        <w:t>№ 128-VI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25.06.2020 </w:t>
      </w:r>
      <w:r>
        <w:rPr>
          <w:rFonts w:ascii="Times New Roman"/>
          <w:b w:val="false"/>
          <w:i w:val="false"/>
          <w:color w:val="000000"/>
          <w:sz w:val="28"/>
        </w:rPr>
        <w:t>№ 347-VI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14.07.2022 </w:t>
      </w:r>
      <w:r>
        <w:rPr>
          <w:rFonts w:ascii="Times New Roman"/>
          <w:b w:val="false"/>
          <w:i w:val="false"/>
          <w:color w:val="ff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21.05.2024 </w:t>
      </w:r>
      <w:r>
        <w:rPr>
          <w:rFonts w:ascii="Times New Roman"/>
          <w:b w:val="false"/>
          <w:i w:val="false"/>
          <w:color w:val="000000"/>
          <w:sz w:val="28"/>
        </w:rPr>
        <w:t>№ 86-VIII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19.06.2026 </w:t>
      </w:r>
      <w:r>
        <w:rPr>
          <w:rFonts w:ascii="Times New Roman"/>
          <w:b w:val="false"/>
          <w:i w:val="false"/>
          <w:color w:val="ff0000"/>
          <w:sz w:val="28"/>
        </w:rPr>
        <w:t>№ 320-VIII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9-2-бап. Байланыс желілерінде киберқауіпсіздікті қамтамасыз ету саласындағы мемлекеттік монополия</w:t>
      </w:r>
    </w:p>
    <w:p>
      <w:pPr>
        <w:spacing w:after="0"/>
        <w:ind w:left="0"/>
        <w:jc w:val="both"/>
      </w:pPr>
      <w:r>
        <w:rPr>
          <w:rFonts w:ascii="Times New Roman"/>
          <w:b w:val="false"/>
          <w:i w:val="false"/>
          <w:color w:val="ff0000"/>
          <w:sz w:val="28"/>
        </w:rPr>
        <w:t xml:space="preserve">
      Ескерту. 9-2-баптың тақырыбына өзгеріс енгізілді – ҚР 24.06.2026 </w:t>
      </w:r>
      <w:r>
        <w:rPr>
          <w:rFonts w:ascii="Times New Roman"/>
          <w:b w:val="false"/>
          <w:i w:val="false"/>
          <w:color w:val="ff0000"/>
          <w:sz w:val="28"/>
        </w:rPr>
        <w:t>№ 326-VIII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757" w:id="213"/>
    <w:p>
      <w:pPr>
        <w:spacing w:after="0"/>
        <w:ind w:left="0"/>
        <w:jc w:val="both"/>
      </w:pPr>
      <w:r>
        <w:rPr>
          <w:rFonts w:ascii="Times New Roman"/>
          <w:b w:val="false"/>
          <w:i w:val="false"/>
          <w:color w:val="000000"/>
          <w:sz w:val="28"/>
        </w:rPr>
        <w:t>
      1. Мемлекеттік техникалық қызмет байланыс желілерінде киберқауіпсіздікті қамтамасыз ету саласындағы мемлекеттік монополияға жататын мынадай қызмет түрлерін:</w:t>
      </w:r>
    </w:p>
    <w:bookmarkEnd w:id="213"/>
    <w:bookmarkStart w:name="z758" w:id="214"/>
    <w:p>
      <w:pPr>
        <w:spacing w:after="0"/>
        <w:ind w:left="0"/>
        <w:jc w:val="both"/>
      </w:pPr>
      <w:r>
        <w:rPr>
          <w:rFonts w:ascii="Times New Roman"/>
          <w:b w:val="false"/>
          <w:i w:val="false"/>
          <w:color w:val="000000"/>
          <w:sz w:val="28"/>
        </w:rPr>
        <w:t>
      1) Қазақстан Республикасының телекоммуникация желілерін орталықтандырылған басқару жүйелерін техникалық қолдап отыруды, сондай-ақ халықаралық түйісу нүктелерін есепке алуды, деректерді беру желілерінің статикалық мекенжайларының тізілімін жүргізуді;</w:t>
      </w:r>
    </w:p>
    <w:bookmarkEnd w:id="214"/>
    <w:bookmarkStart w:name="z759" w:id="215"/>
    <w:p>
      <w:pPr>
        <w:spacing w:after="0"/>
        <w:ind w:left="0"/>
        <w:jc w:val="both"/>
      </w:pPr>
      <w:r>
        <w:rPr>
          <w:rFonts w:ascii="Times New Roman"/>
          <w:b w:val="false"/>
          <w:i w:val="false"/>
          <w:color w:val="000000"/>
          <w:sz w:val="28"/>
        </w:rPr>
        <w:t>
      2) Қазақстан Республикасының аумағында байланыс операторларының интернет-трафигімен алмасу нүктелерін ұйымдастыру мен техникалық қолдап отыруды, сондай-ақ байланыс операторларының желілерін интернет-трафикпен алмасу нүктесіне қосуды;</w:t>
      </w:r>
    </w:p>
    <w:bookmarkEnd w:id="215"/>
    <w:bookmarkStart w:name="z760" w:id="216"/>
    <w:p>
      <w:pPr>
        <w:spacing w:after="0"/>
        <w:ind w:left="0"/>
        <w:jc w:val="both"/>
      </w:pPr>
      <w:r>
        <w:rPr>
          <w:rFonts w:ascii="Times New Roman"/>
          <w:b w:val="false"/>
          <w:i w:val="false"/>
          <w:color w:val="000000"/>
          <w:sz w:val="28"/>
        </w:rPr>
        <w:t>
      3) киберқауіпсіздікті куәландырушы орталықты ұйымдастыруды және техникалық сүйемелдеуді;</w:t>
      </w:r>
    </w:p>
    <w:bookmarkEnd w:id="216"/>
    <w:bookmarkStart w:name="z756" w:id="217"/>
    <w:p>
      <w:pPr>
        <w:spacing w:after="0"/>
        <w:ind w:left="0"/>
        <w:jc w:val="both"/>
      </w:pPr>
      <w:r>
        <w:rPr>
          <w:rFonts w:ascii="Times New Roman"/>
          <w:b w:val="false"/>
          <w:i w:val="false"/>
          <w:color w:val="000000"/>
          <w:sz w:val="28"/>
        </w:rPr>
        <w:t>
      4) байланыс операторларының байланыс желілерін Қазақстан Республикасының телекоммуникация желілерін орталықтандырылған басқару жүйесіне қосу үшін порт сыйымдылығын жалға беруді жүзеге асырады.</w:t>
      </w:r>
    </w:p>
    <w:bookmarkEnd w:id="217"/>
    <w:bookmarkStart w:name="z761" w:id="218"/>
    <w:p>
      <w:pPr>
        <w:spacing w:after="0"/>
        <w:ind w:left="0"/>
        <w:jc w:val="both"/>
      </w:pPr>
      <w:r>
        <w:rPr>
          <w:rFonts w:ascii="Times New Roman"/>
          <w:b w:val="false"/>
          <w:i w:val="false"/>
          <w:color w:val="000000"/>
          <w:sz w:val="28"/>
        </w:rPr>
        <w:t>
      2. Мемлекеттік техникалық қызмет өндіретін және (немесе) өткізетін, осы баптың 1-тармағында көрсетілген тауарларға (жұмыстарға, көрсетілетін қызметтерге) бағаларды Қазақстан Республикасының Ұлттық қауіпсіздік комитеті монополияға қарсы органмен келісу бойынша белгілейді.</w:t>
      </w:r>
    </w:p>
    <w:bookmarkEnd w:id="2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9-2-баппен толықтырылды - ҚР 28.12.2017 </w:t>
      </w:r>
      <w:r>
        <w:rPr>
          <w:rFonts w:ascii="Times New Roman"/>
          <w:b w:val="false"/>
          <w:i w:val="false"/>
          <w:color w:val="ff0000"/>
          <w:sz w:val="28"/>
        </w:rPr>
        <w:t>№ 128-VI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өзгерістер енгізілді - ҚР 18.03.2019 </w:t>
      </w:r>
      <w:r>
        <w:rPr>
          <w:rFonts w:ascii="Times New Roman"/>
          <w:b w:val="false"/>
          <w:i w:val="false"/>
          <w:color w:val="ff0000"/>
          <w:sz w:val="28"/>
        </w:rPr>
        <w:t>№ 237-VI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25.06.2020 </w:t>
      </w:r>
      <w:r>
        <w:rPr>
          <w:rFonts w:ascii="Times New Roman"/>
          <w:b w:val="false"/>
          <w:i w:val="false"/>
          <w:color w:val="000000"/>
          <w:sz w:val="28"/>
        </w:rPr>
        <w:t>№ 347-VI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14.07.2022 </w:t>
      </w:r>
      <w:r>
        <w:rPr>
          <w:rFonts w:ascii="Times New Roman"/>
          <w:b w:val="false"/>
          <w:i w:val="false"/>
          <w:color w:val="ff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10-бап. Жергілікті атқарушы органдардың құзыреті </w:t>
      </w:r>
    </w:p>
    <w:bookmarkStart w:name="z658" w:id="219"/>
    <w:p>
      <w:pPr>
        <w:spacing w:after="0"/>
        <w:ind w:left="0"/>
        <w:jc w:val="both"/>
      </w:pPr>
      <w:r>
        <w:rPr>
          <w:rFonts w:ascii="Times New Roman"/>
          <w:b w:val="false"/>
          <w:i w:val="false"/>
          <w:color w:val="000000"/>
          <w:sz w:val="28"/>
        </w:rPr>
        <w:t xml:space="preserve">
      1. Облыстың (республикалық маңызы бар қаланың, астананың) әкімдігі: </w:t>
      </w:r>
    </w:p>
    <w:bookmarkEnd w:id="219"/>
    <w:bookmarkStart w:name="z657" w:id="220"/>
    <w:p>
      <w:pPr>
        <w:spacing w:after="0"/>
        <w:ind w:left="0"/>
        <w:jc w:val="both"/>
      </w:pPr>
      <w:r>
        <w:rPr>
          <w:rFonts w:ascii="Times New Roman"/>
          <w:b w:val="false"/>
          <w:i w:val="false"/>
          <w:color w:val="000000"/>
          <w:sz w:val="28"/>
        </w:rPr>
        <w:t>
      1) уәкілетті органмен және қызметін тиісті әкімшілік-аумақтық бірлікте жүзеге асыратын, уәкілетті органның аумақтық бөлімшелерімен және Қазақстан Республикасы әскери басқару, ұлттық қауіпсіздік және ішкі істер уәкілетті мемлекеттік органдарының аумақтық бөлімшелерімен бірге, үкіметтік және президенттік байланыс бөлімшелерінің желілерін қоспағанда, байланыс құрылысжайларының, байланыс жолдары мен басқа да инженерлік инфрақұрылым объектілері құрылысының жоспарларын әзірлейді және бекітеді;</w:t>
      </w:r>
    </w:p>
    <w:bookmarkEnd w:id="220"/>
    <w:bookmarkStart w:name="z200" w:id="221"/>
    <w:p>
      <w:pPr>
        <w:spacing w:after="0"/>
        <w:ind w:left="0"/>
        <w:jc w:val="both"/>
      </w:pPr>
      <w:r>
        <w:rPr>
          <w:rFonts w:ascii="Times New Roman"/>
          <w:b w:val="false"/>
          <w:i w:val="false"/>
          <w:color w:val="000000"/>
          <w:sz w:val="28"/>
        </w:rPr>
        <w:t>
      2) байланыс операторларына Қазақстан Республикасының заңдарында белгіленген тәртіппен тиісті шығыстарды өтей отырып, абоненттерге тегін қосуды ұсыну үшін байланыс операторларымен бірлесіп, әлеуметтік мәні бар объектілердің тізбесін айқындайды;</w:t>
      </w:r>
    </w:p>
    <w:bookmarkEnd w:id="2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19.06.2026 </w:t>
      </w:r>
      <w:r>
        <w:rPr>
          <w:rFonts w:ascii="Times New Roman"/>
          <w:b w:val="false"/>
          <w:i w:val="false"/>
          <w:color w:val="ff0000"/>
          <w:sz w:val="28"/>
        </w:rPr>
        <w:t>№ 320-VIII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643" w:id="222"/>
    <w:p>
      <w:pPr>
        <w:spacing w:after="0"/>
        <w:ind w:left="0"/>
        <w:jc w:val="both"/>
      </w:pPr>
      <w:r>
        <w:rPr>
          <w:rFonts w:ascii="Times New Roman"/>
          <w:b w:val="false"/>
          <w:i w:val="false"/>
          <w:color w:val="000000"/>
          <w:sz w:val="28"/>
        </w:rPr>
        <w:t>
      3-1) байланыс операторының өтініші бойынша, уәкілетті органмен келісу арқылы байланыс операторларының ұялы немесе спутниктік байланыс жабдығына арналған антенна-діңгекті құрылысжайларды және (немесе) тіреуіштерді салуы үшін электрмен жабдықтау жүргізілген орындарды береді;</w:t>
      </w:r>
    </w:p>
    <w:bookmarkEnd w:id="222"/>
    <w:bookmarkStart w:name="z664" w:id="223"/>
    <w:p>
      <w:pPr>
        <w:spacing w:after="0"/>
        <w:ind w:left="0"/>
        <w:jc w:val="both"/>
      </w:pPr>
      <w:r>
        <w:rPr>
          <w:rFonts w:ascii="Times New Roman"/>
          <w:b w:val="false"/>
          <w:i w:val="false"/>
          <w:color w:val="000000"/>
          <w:sz w:val="28"/>
        </w:rPr>
        <w:t>
      3-2) байланыс операторлары көрсететін байланыс қызметтерінің сапасын мемлекеттік бақылауды жүзеге асырады;</w:t>
      </w:r>
    </w:p>
    <w:bookmarkEnd w:id="223"/>
    <w:bookmarkStart w:name="z644" w:id="224"/>
    <w:p>
      <w:pPr>
        <w:spacing w:after="0"/>
        <w:ind w:left="0"/>
        <w:jc w:val="both"/>
      </w:pPr>
      <w:r>
        <w:rPr>
          <w:rFonts w:ascii="Times New Roman"/>
          <w:b w:val="false"/>
          <w:i w:val="false"/>
          <w:color w:val="000000"/>
          <w:sz w:val="28"/>
        </w:rPr>
        <w:t>
      4) жергілікті мемлекеттік басқару мүддесінде Қазақстан Республикасының заңнамасымен жергілікті атқарушы органдарға жүктелетін өзге де өкілеттіктерді жүзеге асырады.</w:t>
      </w:r>
    </w:p>
    <w:bookmarkEnd w:id="224"/>
    <w:bookmarkStart w:name="z202" w:id="225"/>
    <w:p>
      <w:pPr>
        <w:spacing w:after="0"/>
        <w:ind w:left="0"/>
        <w:jc w:val="both"/>
      </w:pPr>
      <w:r>
        <w:rPr>
          <w:rFonts w:ascii="Times New Roman"/>
          <w:b w:val="false"/>
          <w:i w:val="false"/>
          <w:color w:val="000000"/>
          <w:sz w:val="28"/>
        </w:rPr>
        <w:t>
      2. Облыстағы (республикалық маңызы бар қаладағы, астанадағы) ауданның, аудандық маңызы бар қаланың, кенттің, ауылдың, ауылдық округтің әкімі облыс (республикалық маңызы бар қала, астана) әкімдігіне облыстың (республикалық маңызы бар қаланың, астананың) даму жоспарына енгізу үшін тиісті әкімшілік-аумақтық бірлікте байланыс қызметтерін көрсетуді ұйымдастыру жөнінде ұсыныс енгізеді.</w:t>
      </w:r>
    </w:p>
    <w:bookmarkEnd w:id="2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10-бапқа өзгерістер енгізілді - ҚР 2011.07.05 </w:t>
      </w:r>
      <w:r>
        <w:rPr>
          <w:rFonts w:ascii="Times New Roman"/>
          <w:b w:val="false"/>
          <w:i w:val="false"/>
          <w:color w:val="ff0000"/>
          <w:sz w:val="28"/>
        </w:rPr>
        <w:t>№ 452-IV</w:t>
      </w:r>
      <w:r>
        <w:rPr>
          <w:rFonts w:ascii="Times New Roman"/>
          <w:b w:val="false"/>
          <w:i w:val="false"/>
          <w:color w:val="ff0000"/>
          <w:sz w:val="28"/>
        </w:rPr>
        <w:t xml:space="preserve"> (2011.10.13 бастап қолданысқа енгізіледі) Заңымен; 03.07.2013 </w:t>
      </w:r>
      <w:r>
        <w:rPr>
          <w:rFonts w:ascii="Times New Roman"/>
          <w:b w:val="false"/>
          <w:i w:val="false"/>
          <w:color w:val="ff0000"/>
          <w:sz w:val="28"/>
        </w:rPr>
        <w:t>№ 121-V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Конституциялық заңымен; 28.12.2017 </w:t>
      </w:r>
      <w:r>
        <w:rPr>
          <w:rFonts w:ascii="Times New Roman"/>
          <w:b w:val="false"/>
          <w:i w:val="false"/>
          <w:color w:val="ff0000"/>
          <w:sz w:val="28"/>
        </w:rPr>
        <w:t>№ 128-VI</w:t>
      </w:r>
      <w:r>
        <w:rPr>
          <w:rFonts w:ascii="Times New Roman"/>
          <w:b w:val="false"/>
          <w:i w:val="false"/>
          <w:color w:val="ff0000"/>
          <w:sz w:val="28"/>
        </w:rPr>
        <w:t xml:space="preserve"> (алғашқы ресми жарияланған күнінен кейін алты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02.07.2020 </w:t>
      </w:r>
      <w:r>
        <w:rPr>
          <w:rFonts w:ascii="Times New Roman"/>
          <w:b w:val="false"/>
          <w:i w:val="false"/>
          <w:color w:val="000000"/>
          <w:sz w:val="28"/>
        </w:rPr>
        <w:t>№ 355-VI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06.02.2023 </w:t>
      </w:r>
      <w:r>
        <w:rPr>
          <w:rFonts w:ascii="Times New Roman"/>
          <w:b w:val="false"/>
          <w:i w:val="false"/>
          <w:color w:val="000000"/>
          <w:sz w:val="28"/>
        </w:rPr>
        <w:t>№ 194-VII</w:t>
      </w:r>
      <w:r>
        <w:rPr>
          <w:rFonts w:ascii="Times New Roman"/>
          <w:b w:val="false"/>
          <w:i w:val="false"/>
          <w:color w:val="ff0000"/>
          <w:sz w:val="28"/>
        </w:rPr>
        <w:t xml:space="preserve"> (01.04.2023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05.07.2024 </w:t>
      </w:r>
      <w:r>
        <w:rPr>
          <w:rFonts w:ascii="Times New Roman"/>
          <w:b w:val="false"/>
          <w:i w:val="false"/>
          <w:color w:val="000000"/>
          <w:sz w:val="28"/>
        </w:rPr>
        <w:t>№ 115-VIII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19.06.2026 </w:t>
      </w:r>
      <w:r>
        <w:rPr>
          <w:rFonts w:ascii="Times New Roman"/>
          <w:b w:val="false"/>
          <w:i w:val="false"/>
          <w:color w:val="ff0000"/>
          <w:sz w:val="28"/>
        </w:rPr>
        <w:t>№ 320-VIII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11-бап. Радиожиілік спектрін және байланыс жерсеріктерінің орбиталық позицияларын пайдалануды реттеу </w:t>
      </w:r>
    </w:p>
    <w:p>
      <w:pPr>
        <w:spacing w:after="0"/>
        <w:ind w:left="0"/>
        <w:jc w:val="both"/>
      </w:pPr>
      <w:r>
        <w:rPr>
          <w:rFonts w:ascii="Times New Roman"/>
          <w:b w:val="false"/>
          <w:i w:val="false"/>
          <w:color w:val="000000"/>
          <w:sz w:val="28"/>
        </w:rPr>
        <w:t>
      1. Радиожиілік спектрін және байланыс жерсеріктерінің орбиталық позицияларын пайдалануды реттеу мемлекеттің ерекше құзыретінде болады.</w:t>
      </w:r>
    </w:p>
    <w:p>
      <w:pPr>
        <w:spacing w:after="0"/>
        <w:ind w:left="0"/>
        <w:jc w:val="both"/>
      </w:pPr>
      <w:r>
        <w:rPr>
          <w:rFonts w:ascii="Times New Roman"/>
          <w:b w:val="false"/>
          <w:i w:val="false"/>
          <w:color w:val="000000"/>
          <w:sz w:val="28"/>
        </w:rPr>
        <w:t>
      Радиожиілік спектрін пайдалануды реттеуді Қазақстан Республикасының радиожиілік органдары жүзеге асырады және ол радиожиілік спектрін тиімді пайдалануға және жиіліктер белдеуін, радиожиілікті (радиожиілік арнасын) иелікке беру (тағайындау) рәсімінің ажырамас бөлігі болып табылатын радиоэлектрондық құралдар мен жоғары жиілікті құрылғылардың электромагниттік үйлесімділігін қамтамасыз етуге бағытталған құқықтық, экономикалық, ұйымдық және техникалық шаралар кешенін білдіреді.</w:t>
      </w:r>
    </w:p>
    <w:p>
      <w:pPr>
        <w:spacing w:after="0"/>
        <w:ind w:left="0"/>
        <w:jc w:val="both"/>
      </w:pPr>
      <w:r>
        <w:rPr>
          <w:rFonts w:ascii="Times New Roman"/>
          <w:b w:val="false"/>
          <w:i w:val="false"/>
          <w:color w:val="000000"/>
          <w:sz w:val="28"/>
        </w:rPr>
        <w:t>
      Қазақстан Республикасындағы электромагниттік жағдайды көрсететін радиожиілік спектрінің республикалық дерекқорын жүргізуді Қазақстан Республикасының радиожиілік органдары жүзеге асырады.</w:t>
      </w:r>
    </w:p>
    <w:p>
      <w:pPr>
        <w:spacing w:after="0"/>
        <w:ind w:left="0"/>
        <w:jc w:val="both"/>
      </w:pPr>
      <w:r>
        <w:rPr>
          <w:rFonts w:ascii="Times New Roman"/>
          <w:b w:val="false"/>
          <w:i w:val="false"/>
          <w:color w:val="000000"/>
          <w:sz w:val="28"/>
        </w:rPr>
        <w:t>
      Радиожиілік спектрі байланыс саласындағы ұлттық ресурс болып табылады.</w:t>
      </w:r>
    </w:p>
    <w:bookmarkStart w:name="z203" w:id="226"/>
    <w:p>
      <w:pPr>
        <w:spacing w:after="0"/>
        <w:ind w:left="0"/>
        <w:jc w:val="both"/>
      </w:pPr>
      <w:r>
        <w:rPr>
          <w:rFonts w:ascii="Times New Roman"/>
          <w:b w:val="false"/>
          <w:i w:val="false"/>
          <w:color w:val="000000"/>
          <w:sz w:val="28"/>
        </w:rPr>
        <w:t>
      2. Радиожиілік спектрін бөліп беру, сондай-ақ радиожиілік спектрін және байланыс спутниктерінің орбиталық позицияларын мемлекет мүддесі үшін тиімді пайдалану саласындағы мемлекеттік саясатты іске асыру жөнінде ұсыныстар дайындауды радиожиілік органдары жүзеге асырады.</w:t>
      </w:r>
    </w:p>
    <w:bookmarkEnd w:id="226"/>
    <w:bookmarkStart w:name="z204" w:id="227"/>
    <w:p>
      <w:pPr>
        <w:spacing w:after="0"/>
        <w:ind w:left="0"/>
        <w:jc w:val="both"/>
      </w:pPr>
      <w:r>
        <w:rPr>
          <w:rFonts w:ascii="Times New Roman"/>
          <w:b w:val="false"/>
          <w:i w:val="false"/>
          <w:color w:val="000000"/>
          <w:sz w:val="28"/>
        </w:rPr>
        <w:t>
      3. Шектеулі ұлттық ресурс болып табылатын радиожиілік спектрін пайдалану ақылы негізде жүзеге асырылады. Радиожиілік спектрін пайдаланғаны үшін төлемақының жылдық ставкалары, оны есептеу мен мемлекеттік бюджетке төлеу тәртібі Қазақстан Республикасының Салық кодексіне сәйкес айқындалады.</w:t>
      </w:r>
    </w:p>
    <w:bookmarkEnd w:id="227"/>
    <w:p>
      <w:pPr>
        <w:spacing w:after="0"/>
        <w:ind w:left="0"/>
        <w:jc w:val="both"/>
      </w:pPr>
      <w:r>
        <w:rPr>
          <w:rFonts w:ascii="Times New Roman"/>
          <w:b w:val="false"/>
          <w:i w:val="false"/>
          <w:color w:val="000000"/>
          <w:sz w:val="28"/>
        </w:rPr>
        <w:t>
      Ұялы байланысты ұйымдастыру үшін радиожиіліктерді және радиоэлектрондық құралдарды бірлесіп пайдалану кезінде радиожиілік спектрін пайдаланғаны үшін ақы төлеуді оған иелікке берілген жиіліктер белдеуі, радиожиілік (радиожиілік арнасы) үшін әрбір байланыс операторы "Салық және бюджетке төленетін басқа да міндетті төлемдер туралы" Қазақстан Республикасының Кодексіне (Салық кодексі) сәйкес жүзеге асырады.</w:t>
      </w:r>
    </w:p>
    <w:bookmarkStart w:name="z205" w:id="22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4. </w:t>
      </w:r>
      <w:r>
        <w:rPr>
          <w:rFonts w:ascii="Times New Roman"/>
          <w:b w:val="false"/>
          <w:i w:val="false"/>
          <w:color w:val="000000"/>
          <w:sz w:val="28"/>
        </w:rPr>
        <w:t xml:space="preserve">Алынып тасталды - ҚР 2011.07.05 </w:t>
      </w:r>
      <w:r>
        <w:rPr>
          <w:rFonts w:ascii="Times New Roman"/>
          <w:b w:val="false"/>
          <w:i w:val="false"/>
          <w:color w:val="000000"/>
          <w:sz w:val="28"/>
        </w:rPr>
        <w:t>№ 452-IV</w:t>
      </w:r>
      <w:r>
        <w:rPr>
          <w:rFonts w:ascii="Times New Roman"/>
          <w:b w:val="false"/>
          <w:i w:val="false"/>
          <w:color w:val="000000"/>
          <w:sz w:val="28"/>
        </w:rPr>
        <w:t xml:space="preserve"> (2011.10.13 бастап қолданысқа енгізіледі) Заңымен.</w:t>
      </w:r>
    </w:p>
    <w:bookmarkEnd w:id="228"/>
    <w:bookmarkStart w:name="z210" w:id="22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5. </w:t>
      </w:r>
      <w:r>
        <w:rPr>
          <w:rFonts w:ascii="Times New Roman"/>
          <w:b w:val="false"/>
          <w:i w:val="false"/>
          <w:color w:val="000000"/>
          <w:sz w:val="28"/>
        </w:rPr>
        <w:t xml:space="preserve">Алып тасталды - ҚР 2012.07.10 </w:t>
      </w:r>
      <w:r>
        <w:rPr>
          <w:rFonts w:ascii="Times New Roman"/>
          <w:b w:val="false"/>
          <w:i w:val="false"/>
          <w:color w:val="000000"/>
          <w:sz w:val="28"/>
        </w:rPr>
        <w:t>№ 36-V</w:t>
      </w:r>
      <w:r>
        <w:rPr>
          <w:rFonts w:ascii="Times New Roman"/>
          <w:b w:val="false"/>
          <w:i w:val="false"/>
          <w:color w:val="000000"/>
          <w:sz w:val="28"/>
        </w:rPr>
        <w:t xml:space="preserve"> (алғашқы ресми жарияланғанынан кейін күнтізбелік он күн өткен соң қолданысқа енгізіледі) Заңымен.</w:t>
      </w:r>
    </w:p>
    <w:bookmarkEnd w:id="229"/>
    <w:bookmarkStart w:name="z211" w:id="230"/>
    <w:p>
      <w:pPr>
        <w:spacing w:after="0"/>
        <w:ind w:left="0"/>
        <w:jc w:val="both"/>
      </w:pPr>
      <w:r>
        <w:rPr>
          <w:rFonts w:ascii="Times New Roman"/>
          <w:b w:val="false"/>
          <w:i w:val="false"/>
          <w:color w:val="000000"/>
          <w:sz w:val="28"/>
        </w:rPr>
        <w:t xml:space="preserve">
      6. Радиоэлектрондық құралдар және жоғары жиілікті құрылғылар келтіретін индустриялық бөгеуілдер деңгейі техникалық регламенттер мен радиоэлектрондық құралдардың және жоғары жиілікті құрылғылардың осы түрлеріне арналған стандарттау жөніндегі құжаттарда белгіленген нормалардан аспауға тиіс. </w:t>
      </w:r>
    </w:p>
    <w:bookmarkEnd w:id="230"/>
    <w:p>
      <w:pPr>
        <w:spacing w:after="0"/>
        <w:ind w:left="0"/>
        <w:jc w:val="both"/>
      </w:pPr>
      <w:r>
        <w:rPr>
          <w:rFonts w:ascii="Times New Roman"/>
          <w:b w:val="false"/>
          <w:i w:val="false"/>
          <w:color w:val="000000"/>
          <w:sz w:val="28"/>
        </w:rPr>
        <w:t xml:space="preserve">
      Радиоэлектрондық құралдардың және жоғары жиілікті құрылғылардың индустриялық радиобөгеуілдерден сыртқы қорғалуы техникалық регламенттер мен радиоэлектрондық құралдардың және жоғары жиілікті құрылғылардың осы түрлеріне арналған стандарттау жөніндегі құжаттарда белгіленген нормалардан төмен болмауға тиіс. </w:t>
      </w:r>
    </w:p>
    <w:bookmarkStart w:name="z737" w:id="231"/>
    <w:p>
      <w:pPr>
        <w:spacing w:after="0"/>
        <w:ind w:left="0"/>
        <w:jc w:val="both"/>
      </w:pPr>
      <w:r>
        <w:rPr>
          <w:rFonts w:ascii="Times New Roman"/>
          <w:b w:val="false"/>
          <w:i w:val="false"/>
          <w:color w:val="000000"/>
          <w:sz w:val="28"/>
        </w:rPr>
        <w:t>
      7. Байланыс операторларының геостационарлық емес спутниктерінің абоненттік құрылғылары электрмагниттік үйлесімділіктен өтпейді. Геостационарлық емес спутниктік байланыс операторының абоненттік құрылғысы басқа техникалық құралдарға басқа жиіліктерде радиобөгеуілдер жасаған кезде геостационарлық емес спутниктің абоненттік құрылғысының иеленушісі байланыс қызметтері сапасының техникалық параметрлерін өлшеу әдістемесіне сәйкес, уәкілетті органның талабы бойынша мұндай құрылғыны ажыратуға не оның орнын ауыстыруға тиіс.</w:t>
      </w:r>
    </w:p>
    <w:bookmarkEnd w:id="2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11-бапқа өзгерістер енгізілді - ҚР 2006.12.06 </w:t>
      </w:r>
      <w:r>
        <w:rPr>
          <w:rFonts w:ascii="Times New Roman"/>
          <w:b w:val="false"/>
          <w:i w:val="false"/>
          <w:color w:val="ff0000"/>
          <w:sz w:val="28"/>
        </w:rPr>
        <w:t>№ 209</w:t>
      </w:r>
      <w:r>
        <w:rPr>
          <w:rFonts w:ascii="Times New Roman"/>
          <w:b w:val="false"/>
          <w:i w:val="false"/>
          <w:color w:val="ff0000"/>
          <w:sz w:val="28"/>
        </w:rPr>
        <w:t xml:space="preserve">, 2008.11.21 </w:t>
      </w:r>
      <w:r>
        <w:rPr>
          <w:rFonts w:ascii="Times New Roman"/>
          <w:b w:val="false"/>
          <w:i w:val="false"/>
          <w:color w:val="ff0000"/>
          <w:sz w:val="28"/>
        </w:rPr>
        <w:t>№ 89-IV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2010.12.28 </w:t>
      </w:r>
      <w:r>
        <w:rPr>
          <w:rFonts w:ascii="Times New Roman"/>
          <w:b w:val="false"/>
          <w:i w:val="false"/>
          <w:color w:val="ff0000"/>
          <w:sz w:val="28"/>
        </w:rPr>
        <w:t>№ 369-IV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2011.07.05 </w:t>
      </w:r>
      <w:r>
        <w:rPr>
          <w:rFonts w:ascii="Times New Roman"/>
          <w:b w:val="false"/>
          <w:i w:val="false"/>
          <w:color w:val="ff0000"/>
          <w:sz w:val="28"/>
        </w:rPr>
        <w:t>№ 452-IV</w:t>
      </w:r>
      <w:r>
        <w:rPr>
          <w:rFonts w:ascii="Times New Roman"/>
          <w:b w:val="false"/>
          <w:i w:val="false"/>
          <w:color w:val="ff0000"/>
          <w:sz w:val="28"/>
        </w:rPr>
        <w:t xml:space="preserve"> (2011.10.13 бастап қолданысқа енгізіледі), 2012.04.27 </w:t>
      </w:r>
      <w:r>
        <w:rPr>
          <w:rFonts w:ascii="Times New Roman"/>
          <w:b w:val="false"/>
          <w:i w:val="false"/>
          <w:color w:val="ff0000"/>
          <w:sz w:val="28"/>
        </w:rPr>
        <w:t>№ 15-V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2012.07.10 </w:t>
      </w:r>
      <w:r>
        <w:rPr>
          <w:rFonts w:ascii="Times New Roman"/>
          <w:b w:val="false"/>
          <w:i w:val="false"/>
          <w:color w:val="ff0000"/>
          <w:sz w:val="28"/>
        </w:rPr>
        <w:t>№ 36-V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21.06.2013 </w:t>
      </w:r>
      <w:r>
        <w:rPr>
          <w:rFonts w:ascii="Times New Roman"/>
          <w:b w:val="false"/>
          <w:i w:val="false"/>
          <w:color w:val="ff0000"/>
          <w:sz w:val="28"/>
        </w:rPr>
        <w:t>№ 107-V</w:t>
      </w:r>
      <w:r>
        <w:rPr>
          <w:rFonts w:ascii="Times New Roman"/>
          <w:b w:val="false"/>
          <w:i w:val="false"/>
          <w:color w:val="ff0000"/>
          <w:sz w:val="28"/>
        </w:rPr>
        <w:t xml:space="preserve"> (алғашқы ресми жарияланғанынан кейін күнтізбелік отыз күн өткен соң қолданысқа енгізіледі); 28.12.2017 </w:t>
      </w:r>
      <w:r>
        <w:rPr>
          <w:rFonts w:ascii="Times New Roman"/>
          <w:b w:val="false"/>
          <w:i w:val="false"/>
          <w:color w:val="ff0000"/>
          <w:sz w:val="28"/>
        </w:rPr>
        <w:t>№ 128-VI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05.10.2018 </w:t>
      </w:r>
      <w:r>
        <w:rPr>
          <w:rFonts w:ascii="Times New Roman"/>
          <w:b w:val="false"/>
          <w:i w:val="false"/>
          <w:color w:val="ff0000"/>
          <w:sz w:val="28"/>
        </w:rPr>
        <w:t>№ 184-VI</w:t>
      </w:r>
      <w:r>
        <w:rPr>
          <w:rFonts w:ascii="Times New Roman"/>
          <w:b w:val="false"/>
          <w:i w:val="false"/>
          <w:color w:val="ff0000"/>
          <w:sz w:val="28"/>
        </w:rPr>
        <w:t xml:space="preserve"> (алғашқы ресми жарияланған күнінен кейін алты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21.05.2024 </w:t>
      </w:r>
      <w:r>
        <w:rPr>
          <w:rFonts w:ascii="Times New Roman"/>
          <w:b w:val="false"/>
          <w:i w:val="false"/>
          <w:color w:val="000000"/>
          <w:sz w:val="28"/>
        </w:rPr>
        <w:t>№ 86-VIII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19.06.2026 </w:t>
      </w:r>
      <w:r>
        <w:rPr>
          <w:rFonts w:ascii="Times New Roman"/>
          <w:b w:val="false"/>
          <w:i w:val="false"/>
          <w:color w:val="ff0000"/>
          <w:sz w:val="28"/>
        </w:rPr>
        <w:t>№ 320-VIII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12-бап. Радиожиілік спектрін бөліп беру, қайта бөліп беру (пайдалануды қайта құрылымдау), жиіліктер белдеулерін, радиожиіліктерді (радиожиілік арналарын) бөлектеу және иелікке беру (тағайындау) жөніндегі жалпы ережелер </w:t>
      </w:r>
    </w:p>
    <w:p>
      <w:pPr>
        <w:spacing w:after="0"/>
        <w:ind w:left="0"/>
        <w:jc w:val="both"/>
      </w:pPr>
      <w:r>
        <w:rPr>
          <w:rFonts w:ascii="Times New Roman"/>
          <w:b w:val="false"/>
          <w:i w:val="false"/>
          <w:color w:val="ff0000"/>
          <w:sz w:val="28"/>
        </w:rPr>
        <w:t xml:space="preserve">
      Ескерту. 12-баптың тақырыбына өзгеріс енгізілді – ҚР 09.01.2026 </w:t>
      </w:r>
      <w:r>
        <w:rPr>
          <w:rFonts w:ascii="Times New Roman"/>
          <w:b w:val="false"/>
          <w:i w:val="false"/>
          <w:color w:val="ff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1. Қазақстан Республикасында радиожиіліктер спектрін пайдалану:</w:t>
      </w:r>
    </w:p>
    <w:bookmarkStart w:name="z212" w:id="232"/>
    <w:p>
      <w:pPr>
        <w:spacing w:after="0"/>
        <w:ind w:left="0"/>
        <w:jc w:val="both"/>
      </w:pPr>
      <w:r>
        <w:rPr>
          <w:rFonts w:ascii="Times New Roman"/>
          <w:b w:val="false"/>
          <w:i w:val="false"/>
          <w:color w:val="000000"/>
          <w:sz w:val="28"/>
        </w:rPr>
        <w:t>
      1) пайдаланушылардың радиожиілік спектріне қол жеткізуінің рұқсаттық тәртібі;</w:t>
      </w:r>
    </w:p>
    <w:bookmarkEnd w:id="232"/>
    <w:bookmarkStart w:name="z213" w:id="233"/>
    <w:p>
      <w:pPr>
        <w:spacing w:after="0"/>
        <w:ind w:left="0"/>
        <w:jc w:val="both"/>
      </w:pPr>
      <w:r>
        <w:rPr>
          <w:rFonts w:ascii="Times New Roman"/>
          <w:b w:val="false"/>
          <w:i w:val="false"/>
          <w:color w:val="000000"/>
          <w:sz w:val="28"/>
        </w:rPr>
        <w:t>
      2) мемлекеттік басымдықтар ескеріле отырып, барлық пайдаланушылардың радиожиілік спектріне тең қол жеткізу құқығы;</w:t>
      </w:r>
    </w:p>
    <w:bookmarkEnd w:id="233"/>
    <w:bookmarkStart w:name="z214" w:id="234"/>
    <w:p>
      <w:pPr>
        <w:spacing w:after="0"/>
        <w:ind w:left="0"/>
        <w:jc w:val="both"/>
      </w:pPr>
      <w:r>
        <w:rPr>
          <w:rFonts w:ascii="Times New Roman"/>
          <w:b w:val="false"/>
          <w:i w:val="false"/>
          <w:color w:val="000000"/>
          <w:sz w:val="28"/>
        </w:rPr>
        <w:t>
      3) радиожиілік спектрін пайдаланудың ақылы болуы;</w:t>
      </w:r>
    </w:p>
    <w:bookmarkEnd w:id="234"/>
    <w:bookmarkStart w:name="z215" w:id="235"/>
    <w:p>
      <w:pPr>
        <w:spacing w:after="0"/>
        <w:ind w:left="0"/>
        <w:jc w:val="both"/>
      </w:pPr>
      <w:r>
        <w:rPr>
          <w:rFonts w:ascii="Times New Roman"/>
          <w:b w:val="false"/>
          <w:i w:val="false"/>
          <w:color w:val="000000"/>
          <w:sz w:val="28"/>
        </w:rPr>
        <w:t>
      4) жиіліктер белдеулерін, радиожиіліктерді (радиожиілік арналарын) мерзім белгілемей бөлектеуге, иелікке беруге (тағайындауға) жол бермеу;</w:t>
      </w:r>
    </w:p>
    <w:bookmarkEnd w:id="235"/>
    <w:bookmarkStart w:name="z216" w:id="236"/>
    <w:p>
      <w:pPr>
        <w:spacing w:after="0"/>
        <w:ind w:left="0"/>
        <w:jc w:val="both"/>
      </w:pPr>
      <w:r>
        <w:rPr>
          <w:rFonts w:ascii="Times New Roman"/>
          <w:b w:val="false"/>
          <w:i w:val="false"/>
          <w:color w:val="000000"/>
          <w:sz w:val="28"/>
        </w:rPr>
        <w:t>
      5) осы іс-шараларға жұмсалатын шығыстардың орны толтырыла отырып, радиожиілік спектрін пайдалануды конверсиялау;</w:t>
      </w:r>
    </w:p>
    <w:bookmarkEnd w:id="236"/>
    <w:bookmarkStart w:name="z217" w:id="237"/>
    <w:p>
      <w:pPr>
        <w:spacing w:after="0"/>
        <w:ind w:left="0"/>
        <w:jc w:val="both"/>
      </w:pPr>
      <w:r>
        <w:rPr>
          <w:rFonts w:ascii="Times New Roman"/>
          <w:b w:val="false"/>
          <w:i w:val="false"/>
          <w:color w:val="000000"/>
          <w:sz w:val="28"/>
        </w:rPr>
        <w:t>
      6) радиожиілік спектрін бөліп беру және пайдалану рәсімдерінің айқындығы және ашықтығы принциптеріне сәйкес жүзеге асырылады.</w:t>
      </w:r>
    </w:p>
    <w:bookmarkEnd w:id="237"/>
    <w:bookmarkStart w:name="z218" w:id="238"/>
    <w:p>
      <w:pPr>
        <w:spacing w:after="0"/>
        <w:ind w:left="0"/>
        <w:jc w:val="both"/>
      </w:pPr>
      <w:r>
        <w:rPr>
          <w:rFonts w:ascii="Times New Roman"/>
          <w:b w:val="false"/>
          <w:i w:val="false"/>
          <w:color w:val="000000"/>
          <w:sz w:val="28"/>
        </w:rPr>
        <w:t>
      2. Радиожиілік спектрін бөліп беру Халықаралық электр байланыс одағының Радиобайланыс регламентіне сай, уәкілетті орган бекітетін Қазақстан Республикасының радио қызметтері арасында барлық мақсаттағы радиоэлектрондық құралдарға арналған 3 кГц-тен 400 ГГц-ке дейінгі жиіліктер диапазонында жиілік белдеулерін бөлудің ұлттық кестесіне сәйкес жүзеге асырылады.</w:t>
      </w:r>
    </w:p>
    <w:bookmarkEnd w:id="238"/>
    <w:bookmarkStart w:name="z219" w:id="239"/>
    <w:p>
      <w:pPr>
        <w:spacing w:after="0"/>
        <w:ind w:left="0"/>
        <w:jc w:val="both"/>
      </w:pPr>
      <w:r>
        <w:rPr>
          <w:rFonts w:ascii="Times New Roman"/>
          <w:b w:val="false"/>
          <w:i w:val="false"/>
          <w:color w:val="000000"/>
          <w:sz w:val="28"/>
        </w:rPr>
        <w:t>
      3. Барлық мақсаттағы радиоэлектрондық құралдар үшін жиіліктер белдеулерін, радиожиіліктерді (радиожиілік арналарын) бөліп беру, бөлектеу және иелікке беру тәртібін радиожиілік органдары әзірлейді.</w:t>
      </w:r>
    </w:p>
    <w:bookmarkEnd w:id="239"/>
    <w:p>
      <w:pPr>
        <w:spacing w:after="0"/>
        <w:ind w:left="0"/>
        <w:jc w:val="both"/>
      </w:pPr>
      <w:r>
        <w:rPr>
          <w:rFonts w:ascii="Times New Roman"/>
          <w:b w:val="false"/>
          <w:i w:val="false"/>
          <w:color w:val="000000"/>
          <w:sz w:val="28"/>
        </w:rPr>
        <w:t>
      Бұдан бұрын конкурстық негізде берілген жиіліктер белдеулерін, радиожиіліктерді (радиожиілік арналарын) беру жағдайларын қоспағанда, телевизия және радио хабарларын тарату мақсаттары үшін жиіліктер белдеулерін, радиожиіліктерді (радиожиілік арналарын) акцияларының (жарғылық капиталға қатысу үлестерінің) елу пайыздан астамы мемлекетке тиесілі заңды тұлғалар арасында бөліп беру олардың телерадио хабарларын тарату үшін жиіліктер белдеулерін, радиожиіліктерді (радиожиілік арналарын) пайдалану мақсаттары өзгертілмей Қазақстан Республикасының заңнамасына сәйкес конкурстық негізде өткізіледі.</w:t>
      </w:r>
    </w:p>
    <w:p>
      <w:pPr>
        <w:spacing w:after="0"/>
        <w:ind w:left="0"/>
        <w:jc w:val="both"/>
      </w:pPr>
      <w:r>
        <w:rPr>
          <w:rFonts w:ascii="Times New Roman"/>
          <w:b w:val="false"/>
          <w:i w:val="false"/>
          <w:color w:val="000000"/>
          <w:sz w:val="28"/>
        </w:rPr>
        <w:t>
      Қазақстан Республикасының бүкіл аумағында еркін қолжетімді теле-, радиоарналарды трансляциялауды қамтамасыз ету мақсатында ұлттық телерадио хабарларын тарату операторына жиіліктер белдеулері, радиожиіліктер (радиожиілік арналары) конкурс өткізбей бөлінеді.</w:t>
      </w:r>
    </w:p>
    <w:bookmarkStart w:name="z220" w:id="240"/>
    <w:p>
      <w:pPr>
        <w:spacing w:after="0"/>
        <w:ind w:left="0"/>
        <w:jc w:val="both"/>
      </w:pPr>
      <w:r>
        <w:rPr>
          <w:rFonts w:ascii="Times New Roman"/>
          <w:b w:val="false"/>
          <w:i w:val="false"/>
          <w:color w:val="000000"/>
          <w:sz w:val="28"/>
        </w:rPr>
        <w:t>
      4. Жиіліктерді иелікке беру Қазақстан Республикасында мемлекеттік басқаруды, қорғанысты, қауіпсіздікті және құқық тәртібін қорғауды қамтамасыз ету мүддесіне орай, байланыс саласындағы қызметті жүзеге асыратын шаруашылық жүргізуші субъектілердің басқа жиіліктерге көшуіне байланысты залалдарын бір мезгілде өтей отырып өзгертілуі мүмкін.</w:t>
      </w:r>
    </w:p>
    <w:bookmarkEnd w:id="240"/>
    <w:bookmarkStart w:name="z221" w:id="241"/>
    <w:p>
      <w:pPr>
        <w:spacing w:after="0"/>
        <w:ind w:left="0"/>
        <w:jc w:val="both"/>
      </w:pPr>
      <w:r>
        <w:rPr>
          <w:rFonts w:ascii="Times New Roman"/>
          <w:b w:val="false"/>
          <w:i w:val="false"/>
          <w:color w:val="000000"/>
          <w:sz w:val="28"/>
        </w:rPr>
        <w:t>
      5. Радиожиілік спектрін пайдалану құқығы уәкілетті орган азаматтық мақсаттағы радиоэлектрондық құралдар үшін және Қазақстан Республикасының әскери басқару орталық атқарушы органы қорғаныс, қауіпсіздік және құқық тәртібін қорғау қажеттерін қамтамасыз ететін радиоэлектрондық құралдар үшін беретін рұқсат құжаттарымен куәландырылады.</w:t>
      </w:r>
    </w:p>
    <w:bookmarkEnd w:id="241"/>
    <w:bookmarkStart w:name="z340" w:id="242"/>
    <w:p>
      <w:pPr>
        <w:spacing w:after="0"/>
        <w:ind w:left="0"/>
        <w:jc w:val="both"/>
      </w:pPr>
      <w:r>
        <w:rPr>
          <w:rFonts w:ascii="Times New Roman"/>
          <w:b w:val="false"/>
          <w:i w:val="false"/>
          <w:color w:val="000000"/>
          <w:sz w:val="28"/>
        </w:rPr>
        <w:t xml:space="preserve">
      5-1. Жеке және заңды тұлғаларға өздеріне иелікке берілген жиілік белдеулерін, радиожиіліктерді (радиожиілік арналарын) уақытша немесе тұрақты пайдалану құқығын басқа жеке немесе заңды тұлғаларға беруге, мына жағдайларды: </w:t>
      </w:r>
    </w:p>
    <w:bookmarkEnd w:id="242"/>
    <w:p>
      <w:pPr>
        <w:spacing w:after="0"/>
        <w:ind w:left="0"/>
        <w:jc w:val="both"/>
      </w:pPr>
      <w:r>
        <w:rPr>
          <w:rFonts w:ascii="Times New Roman"/>
          <w:b w:val="false"/>
          <w:i w:val="false"/>
          <w:color w:val="000000"/>
          <w:sz w:val="28"/>
        </w:rPr>
        <w:t>
      1) радиожиілік спектрін негізгі пайдаланушы келісім берген жағдайда, өндірісішілік қызмет үшін радиожиіліктерді бірлесіп пайдалануды қоспағанда, тыйым салынады. Әрбір пайдаланушыға радиожиілік спектрін пайдалануға арналған жеке рұқсат ресімделеді;</w:t>
      </w:r>
    </w:p>
    <w:p>
      <w:pPr>
        <w:spacing w:after="0"/>
        <w:ind w:left="0"/>
        <w:jc w:val="both"/>
      </w:pPr>
      <w:r>
        <w:rPr>
          <w:rFonts w:ascii="Times New Roman"/>
          <w:b w:val="false"/>
          <w:i w:val="false"/>
          <w:color w:val="000000"/>
          <w:sz w:val="28"/>
        </w:rPr>
        <w:t>
      2) ұялы байланыс қызметтерін көрсету және байланыс қызметтеріне кең жолақты қолжетімділік үшін, оның ішінде ұялы байланыстың виртуалды операторының қызметі үшін бөлінген радиожиіліктерді бірлесіп пайдалануды қоспағанда, тыйым салынады. Радиожиіліктерді және байланыс желілерін бірлесіп пайдалану шартпен ресімделеді.</w:t>
      </w:r>
    </w:p>
    <w:p>
      <w:pPr>
        <w:spacing w:after="0"/>
        <w:ind w:left="0"/>
        <w:jc w:val="both"/>
      </w:pPr>
      <w:r>
        <w:rPr>
          <w:rFonts w:ascii="Times New Roman"/>
          <w:b w:val="false"/>
          <w:i w:val="false"/>
          <w:color w:val="000000"/>
          <w:sz w:val="28"/>
        </w:rPr>
        <w:t>
      Ұялы байланыс операторы техникалық мүмкіндік болған және байланыс желісінің жүктемесі болмаған кезде осы тармақтың бірінші бөлігінің 2) тармақшасында көрсетілген ұялы байланыстың виртуалды операторына өзінің байланыс желісі инфрақұрылымын пайдалануға мүмкіндік береді.</w:t>
      </w:r>
    </w:p>
    <w:p>
      <w:pPr>
        <w:spacing w:after="0"/>
        <w:ind w:left="0"/>
        <w:jc w:val="both"/>
      </w:pPr>
      <w:r>
        <w:rPr>
          <w:rFonts w:ascii="Times New Roman"/>
          <w:b w:val="false"/>
          <w:i w:val="false"/>
          <w:color w:val="000000"/>
          <w:sz w:val="28"/>
        </w:rPr>
        <w:t>
      Ұялы байланыс операторы осы тармақтың бірінші бөлігінің 2) тармақшасында көрсетілген шартты жасасу кезінде виртуалды оператор ұялы байланыс қызметтерін ұсына алатын технология түрін көрсетеді.</w:t>
      </w:r>
    </w:p>
    <w:bookmarkStart w:name="z222" w:id="243"/>
    <w:p>
      <w:pPr>
        <w:spacing w:after="0"/>
        <w:ind w:left="0"/>
        <w:jc w:val="both"/>
      </w:pPr>
      <w:r>
        <w:rPr>
          <w:rFonts w:ascii="Times New Roman"/>
          <w:b w:val="false"/>
          <w:i w:val="false"/>
          <w:color w:val="000000"/>
          <w:sz w:val="28"/>
        </w:rPr>
        <w:t>
      6. Байланыс операторларына және радиожиілік спектрін өндірісішілік қызметті жүзеге асыру үшін пайдалануды көздейтін тұлғаларға радиожиілік спектрін пайдалануға арналған рұқсаттар белгіленген үлгідегі өтінімдер уәкілетті органға келіп түскен күннен бастап екі ай мерзімнен кешіктірмей беріледі.</w:t>
      </w:r>
    </w:p>
    <w:bookmarkEnd w:id="243"/>
    <w:p>
      <w:pPr>
        <w:spacing w:after="0"/>
        <w:ind w:left="0"/>
        <w:jc w:val="both"/>
      </w:pPr>
      <w:r>
        <w:rPr>
          <w:rFonts w:ascii="Times New Roman"/>
          <w:b w:val="false"/>
          <w:i w:val="false"/>
          <w:color w:val="000000"/>
          <w:sz w:val="28"/>
        </w:rPr>
        <w:t>
      Радиожиілік спектрін пайдалануға арналған рұқсатта байланыс түрі немесе стандарты, пайдаланудың аумағы, пайдаланылатын радиоэлектрондық құралдардың типі мен техникалық өлшемдері, радиожиілік спектрін перспективалық пайдалану жоспарына сәйкес рұқсаттың қолданылу мерзімі, сондай-ақ елді мекендерді және (немесе) аумақтарды байланыс қызметтерімен қамтамасыз ету бойынша міндеттемелер көрсетіледі.</w:t>
      </w:r>
    </w:p>
    <w:p>
      <w:pPr>
        <w:spacing w:after="0"/>
        <w:ind w:left="0"/>
        <w:jc w:val="both"/>
      </w:pPr>
      <w:r>
        <w:rPr>
          <w:rFonts w:ascii="Times New Roman"/>
          <w:b w:val="false"/>
          <w:i w:val="false"/>
          <w:color w:val="000000"/>
          <w:sz w:val="28"/>
        </w:rPr>
        <w:t>
      Конкурс қорытындылары бойынша берілетін радиожиілік спектрін пайдалануға арналған рұқсаттардан басқа, радиожиілік спектрін пайдалануға арналған рұқсаттың қолданылу мерзімі радиожиілік спектрін перспективалық пайдаланудың қолданыстағы жоспарының кезеңіне сәйкес келуге тиіс.</w:t>
      </w:r>
    </w:p>
    <w:p>
      <w:pPr>
        <w:spacing w:after="0"/>
        <w:ind w:left="0"/>
        <w:jc w:val="both"/>
      </w:pPr>
      <w:r>
        <w:rPr>
          <w:rFonts w:ascii="Times New Roman"/>
          <w:b w:val="false"/>
          <w:i w:val="false"/>
          <w:color w:val="000000"/>
          <w:sz w:val="28"/>
        </w:rPr>
        <w:t>
      Байланыс операторының Қазақстан Республикасының радиожиілік спектрін пайдалануға арналған рұқсатта көрсетілген елді мекендерді және (немесе) аумақтарды көрсетілетін байланыс қызметтерімен қамтамасыз ету жөніндегі міндеттемелерді орындамауы, сондай-ақ радиожиілік спектрін бір жыл ішінде пайдаланбауы Қазақстан Республикасының Әкімшілік құқық бұзушылық туралы кодексіне сәйкес жауаптылыққа алып келеді.</w:t>
      </w:r>
    </w:p>
    <w:p>
      <w:pPr>
        <w:spacing w:after="0"/>
        <w:ind w:left="0"/>
        <w:jc w:val="both"/>
      </w:pPr>
      <w:r>
        <w:rPr>
          <w:rFonts w:ascii="Times New Roman"/>
          <w:b w:val="false"/>
          <w:i w:val="false"/>
          <w:color w:val="000000"/>
          <w:sz w:val="28"/>
        </w:rPr>
        <w:t>
      Уәкілетті орган байланыс операторларының мүгедектігі бар адамдарға жеңілдікті тарифтер ұсыну жөніндегі қосымша міндеттемелерін белгілей алады.</w:t>
      </w:r>
    </w:p>
    <w:bookmarkStart w:name="z223" w:id="244"/>
    <w:p>
      <w:pPr>
        <w:spacing w:after="0"/>
        <w:ind w:left="0"/>
        <w:jc w:val="both"/>
      </w:pPr>
      <w:r>
        <w:rPr>
          <w:rFonts w:ascii="Times New Roman"/>
          <w:b w:val="false"/>
          <w:i w:val="false"/>
          <w:color w:val="000000"/>
          <w:sz w:val="28"/>
        </w:rPr>
        <w:t>
      7. Өтінім берушіге азаматтық мақсаттағы радиоэлектрондық құралдар үшін радиожиілік спектрін пайдалануға рұқсат беруден мынадай негіздер бойынша:</w:t>
      </w:r>
    </w:p>
    <w:bookmarkEnd w:id="244"/>
    <w:bookmarkStart w:name="z224" w:id="245"/>
    <w:p>
      <w:pPr>
        <w:spacing w:after="0"/>
        <w:ind w:left="0"/>
        <w:jc w:val="both"/>
      </w:pPr>
      <w:r>
        <w:rPr>
          <w:rFonts w:ascii="Times New Roman"/>
          <w:b w:val="false"/>
          <w:i w:val="false"/>
          <w:color w:val="000000"/>
          <w:sz w:val="28"/>
        </w:rPr>
        <w:t>
      1) мәлімделген жиіліктер белдеуі, радиожиіліктер (радиожиілік арнасы) Жиіліктер белдеулерін бөлудің ұлттық кестесіне сәйкес келмесе;</w:t>
      </w:r>
    </w:p>
    <w:bookmarkEnd w:id="245"/>
    <w:bookmarkStart w:name="z225" w:id="246"/>
    <w:p>
      <w:pPr>
        <w:spacing w:after="0"/>
        <w:ind w:left="0"/>
        <w:jc w:val="both"/>
      </w:pPr>
      <w:r>
        <w:rPr>
          <w:rFonts w:ascii="Times New Roman"/>
          <w:b w:val="false"/>
          <w:i w:val="false"/>
          <w:color w:val="000000"/>
          <w:sz w:val="28"/>
        </w:rPr>
        <w:t>
      2) мәлімделген радиоэлектрондық құралдардың сәулелену және қабылдау параметрлері радиоэлектрондық құралдар мен жоғары жиілікті құрылғылардың электромагниттік үйлесімділігін қамтамасыз ету саласындағы талаптарға, нормаларға сәйкес келмесе;</w:t>
      </w:r>
    </w:p>
    <w:bookmarkEnd w:id="246"/>
    <w:bookmarkStart w:name="z226" w:id="247"/>
    <w:p>
      <w:pPr>
        <w:spacing w:after="0"/>
        <w:ind w:left="0"/>
        <w:jc w:val="both"/>
      </w:pPr>
      <w:r>
        <w:rPr>
          <w:rFonts w:ascii="Times New Roman"/>
          <w:b w:val="false"/>
          <w:i w:val="false"/>
          <w:color w:val="000000"/>
          <w:sz w:val="28"/>
        </w:rPr>
        <w:t>
      3) қолданыстағы және пайдалану үшін жоспарланып отырған радиоэлектрондық құралдармен электромагниттік үйлесімділік сараптамасының оң қорытындысы болмаса;</w:t>
      </w:r>
    </w:p>
    <w:bookmarkEnd w:id="247"/>
    <w:bookmarkStart w:name="z227" w:id="248"/>
    <w:p>
      <w:pPr>
        <w:spacing w:after="0"/>
        <w:ind w:left="0"/>
        <w:jc w:val="both"/>
      </w:pPr>
      <w:r>
        <w:rPr>
          <w:rFonts w:ascii="Times New Roman"/>
          <w:b w:val="false"/>
          <w:i w:val="false"/>
          <w:color w:val="000000"/>
          <w:sz w:val="28"/>
        </w:rPr>
        <w:t>
      4) пайдаланушыларға Қазақстан Республикасының заңдарында белгіленген тәртіппен бұрын иелікке берілген, мәлімделген жиілік белдеулері, радиожиіліктер (радиожиілік арнасы) азаматтық пайдаланушылардың қарамағында болса;</w:t>
      </w:r>
    </w:p>
    <w:bookmarkEnd w:id="248"/>
    <w:bookmarkStart w:name="z228" w:id="249"/>
    <w:p>
      <w:pPr>
        <w:spacing w:after="0"/>
        <w:ind w:left="0"/>
        <w:jc w:val="both"/>
      </w:pPr>
      <w:r>
        <w:rPr>
          <w:rFonts w:ascii="Times New Roman"/>
          <w:b w:val="false"/>
          <w:i w:val="false"/>
          <w:color w:val="000000"/>
          <w:sz w:val="28"/>
        </w:rPr>
        <w:t>
      5) радиожиілік пайдаланылатын, байланыс саласындағы кәсіпкерлік қызмет түріне лицензиар Қазақстан Республикасының заңдарына белгіленген тәртіппен беретін тиісті лицензия болмаса;</w:t>
      </w:r>
    </w:p>
    <w:bookmarkEnd w:id="249"/>
    <w:bookmarkStart w:name="z229" w:id="250"/>
    <w:p>
      <w:pPr>
        <w:spacing w:after="0"/>
        <w:ind w:left="0"/>
        <w:jc w:val="both"/>
      </w:pPr>
      <w:r>
        <w:rPr>
          <w:rFonts w:ascii="Times New Roman"/>
          <w:b w:val="false"/>
          <w:i w:val="false"/>
          <w:color w:val="000000"/>
          <w:sz w:val="28"/>
        </w:rPr>
        <w:t>
      6) жиілік белдеулерін, радиожиіліктерді (радиожиілік арнасы) Қазақстан Республикасының әскери басқару орталық атқарушы органымен келісу жүргізудің оң нәтижелері болмаса;</w:t>
      </w:r>
    </w:p>
    <w:bookmarkEnd w:id="2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15.11.2021 </w:t>
      </w:r>
      <w:r>
        <w:rPr>
          <w:rFonts w:ascii="Times New Roman"/>
          <w:b w:val="false"/>
          <w:i w:val="false"/>
          <w:color w:val="ff0000"/>
          <w:sz w:val="28"/>
        </w:rPr>
        <w:t>№ 72-VII</w:t>
      </w:r>
      <w:r>
        <w:rPr>
          <w:rFonts w:ascii="Times New Roman"/>
          <w:b w:val="false"/>
          <w:i w:val="false"/>
          <w:color w:val="ff0000"/>
          <w:sz w:val="28"/>
        </w:rPr>
        <w:t xml:space="preserve"> (01.01.2022 бастап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 мәлімделген жиіліктер белдеуі, радиожиілік (радиожиілік арнасы) радиожиілік спектрін перспективалық пайдалану жоспарына сәйкес келмесе;</w:t>
      </w:r>
    </w:p>
    <w:p>
      <w:pPr>
        <w:spacing w:after="0"/>
        <w:ind w:left="0"/>
        <w:jc w:val="both"/>
      </w:pPr>
      <w:r>
        <w:rPr>
          <w:rFonts w:ascii="Times New Roman"/>
          <w:b w:val="false"/>
          <w:i w:val="false"/>
          <w:color w:val="000000"/>
          <w:sz w:val="28"/>
        </w:rPr>
        <w:t>
      9) уәкілетті органның:</w:t>
      </w:r>
    </w:p>
    <w:p>
      <w:pPr>
        <w:spacing w:after="0"/>
        <w:ind w:left="0"/>
        <w:jc w:val="both"/>
      </w:pPr>
      <w:r>
        <w:rPr>
          <w:rFonts w:ascii="Times New Roman"/>
          <w:b w:val="false"/>
          <w:i w:val="false"/>
          <w:color w:val="000000"/>
          <w:sz w:val="28"/>
        </w:rPr>
        <w:t>
      байланыс саласындағы перспективалы технологияларды іске асыру мақсатында, оның ішінде радиожиілік спектрін перспективалы пайдалану жоспарына сәйкес жиілік белдеулері перспективалы технологияларға ауысқан жағдайда;</w:t>
      </w:r>
    </w:p>
    <w:p>
      <w:pPr>
        <w:spacing w:after="0"/>
        <w:ind w:left="0"/>
        <w:jc w:val="both"/>
      </w:pPr>
      <w:r>
        <w:rPr>
          <w:rFonts w:ascii="Times New Roman"/>
          <w:b w:val="false"/>
          <w:i w:val="false"/>
          <w:color w:val="000000"/>
          <w:sz w:val="28"/>
        </w:rPr>
        <w:t>
      радиожиілік спектрін перспективалық пайдалану жоспарларына сәйкес радиожиілік спектрін, жиілік белдеулерін тиімді пайдалану мақсатында радиожиілік спектрін қайта бөлуді жүргізу туралы шешімі бойынша бас тартылады.</w:t>
      </w:r>
    </w:p>
    <w:bookmarkStart w:name="z231" w:id="251"/>
    <w:p>
      <w:pPr>
        <w:spacing w:after="0"/>
        <w:ind w:left="0"/>
        <w:jc w:val="both"/>
      </w:pPr>
      <w:r>
        <w:rPr>
          <w:rFonts w:ascii="Times New Roman"/>
          <w:b w:val="false"/>
          <w:i w:val="false"/>
          <w:color w:val="000000"/>
          <w:sz w:val="28"/>
        </w:rPr>
        <w:t>
      8. Мемлекеттің қорғанысы және қауіпсіздігі қажеттерін қамтамасыз ететін радиоэлектрондық құралдар үшін радиожиілік спектрін пайдалануға рұқсат беруден бас тарту Қазақстан Республикасының әскери басқару орталық атқарушы органы айқындайтын тәртіппен жүзеге асырылады.</w:t>
      </w:r>
    </w:p>
    <w:bookmarkEnd w:id="251"/>
    <w:bookmarkStart w:name="z481" w:id="252"/>
    <w:p>
      <w:pPr>
        <w:spacing w:after="0"/>
        <w:ind w:left="0"/>
        <w:jc w:val="both"/>
      </w:pPr>
      <w:r>
        <w:rPr>
          <w:rFonts w:ascii="Times New Roman"/>
          <w:b w:val="false"/>
          <w:i w:val="false"/>
          <w:color w:val="000000"/>
          <w:sz w:val="28"/>
        </w:rPr>
        <w:t>
      8-1. Радиожиілік спектрін пайдалануға арналған рұқсаттың қолданысы мынадай негіздер бойынша:</w:t>
      </w:r>
    </w:p>
    <w:bookmarkEnd w:id="252"/>
    <w:p>
      <w:pPr>
        <w:spacing w:after="0"/>
        <w:ind w:left="0"/>
        <w:jc w:val="both"/>
      </w:pPr>
      <w:r>
        <w:rPr>
          <w:rFonts w:ascii="Times New Roman"/>
          <w:b w:val="false"/>
          <w:i w:val="false"/>
          <w:color w:val="000000"/>
          <w:sz w:val="28"/>
        </w:rPr>
        <w:t>
      1) пайдаланушының радиожиілік спектрін пайдалануға арналған рұқсатты ерікті қайтару туралы өтініші бойынша;</w:t>
      </w:r>
    </w:p>
    <w:p>
      <w:pPr>
        <w:spacing w:after="0"/>
        <w:ind w:left="0"/>
        <w:jc w:val="both"/>
      </w:pPr>
      <w:r>
        <w:rPr>
          <w:rFonts w:ascii="Times New Roman"/>
          <w:b w:val="false"/>
          <w:i w:val="false"/>
          <w:color w:val="000000"/>
          <w:sz w:val="28"/>
        </w:rPr>
        <w:t>
      2) радиожиілік спектрі бір жыл бойы пайдаланылмағанда;</w:t>
      </w:r>
    </w:p>
    <w:p>
      <w:pPr>
        <w:spacing w:after="0"/>
        <w:ind w:left="0"/>
        <w:jc w:val="both"/>
      </w:pPr>
      <w:r>
        <w:rPr>
          <w:rFonts w:ascii="Times New Roman"/>
          <w:b w:val="false"/>
          <w:i w:val="false"/>
          <w:color w:val="000000"/>
          <w:sz w:val="28"/>
        </w:rPr>
        <w:t>
      3) байланыс операторы Қазақстан Республикасының радиожиілік спектрін пайдалануға арналған рұқсатта көрсетілген елді мекендерді және (немесе) аумақтарды көрсетілетін байланыс қызметтерімен қамтамасыз ету жөніндегі міндеттемелерді орындамағанда;</w:t>
      </w:r>
    </w:p>
    <w:p>
      <w:pPr>
        <w:spacing w:after="0"/>
        <w:ind w:left="0"/>
        <w:jc w:val="both"/>
      </w:pPr>
      <w:r>
        <w:rPr>
          <w:rFonts w:ascii="Times New Roman"/>
          <w:b w:val="false"/>
          <w:i w:val="false"/>
          <w:color w:val="000000"/>
          <w:sz w:val="28"/>
        </w:rPr>
        <w:t>
      4) радиожиілік спектрін пайдаланғаны үшін "Салық және бюджетке төленетін басқа да міндетті төлемдер туралы (Салық кодексі)" Қазақстан Республикасының Кодексіне сәйкес үш тоқсанға мемлекеттік бюджетке төлемақы төлемегенде;</w:t>
      </w:r>
    </w:p>
    <w:p>
      <w:pPr>
        <w:spacing w:after="0"/>
        <w:ind w:left="0"/>
        <w:jc w:val="both"/>
      </w:pPr>
      <w:r>
        <w:rPr>
          <w:rFonts w:ascii="Times New Roman"/>
          <w:b w:val="false"/>
          <w:i w:val="false"/>
          <w:color w:val="000000"/>
          <w:sz w:val="28"/>
        </w:rPr>
        <w:t>
      5) радиожиілік спектрін пайдалануға арналған рұқсат берілгеннен кейін екі жыл өткен соң ол пайдаланылатын әрбір елді мекендегі және (немесе) аумақтағы халықтың кемінде отыз пайызына көрсетілетін байланыс қызметтеріне кең жолақты қолжетімділік беру үшін жағдайларды қамтамасыз ететін техникалық инфрақұрылым болмағанда;</w:t>
      </w:r>
    </w:p>
    <w:bookmarkStart w:name="z675" w:id="253"/>
    <w:p>
      <w:pPr>
        <w:spacing w:after="0"/>
        <w:ind w:left="0"/>
        <w:jc w:val="both"/>
      </w:pPr>
      <w:r>
        <w:rPr>
          <w:rFonts w:ascii="Times New Roman"/>
          <w:b w:val="false"/>
          <w:i w:val="false"/>
          <w:color w:val="000000"/>
          <w:sz w:val="28"/>
        </w:rPr>
        <w:t xml:space="preserve">
      6) уәкілетті органның: </w:t>
      </w:r>
    </w:p>
    <w:bookmarkEnd w:id="253"/>
    <w:p>
      <w:pPr>
        <w:spacing w:after="0"/>
        <w:ind w:left="0"/>
        <w:jc w:val="both"/>
      </w:pPr>
      <w:r>
        <w:rPr>
          <w:rFonts w:ascii="Times New Roman"/>
          <w:b w:val="false"/>
          <w:i w:val="false"/>
          <w:color w:val="000000"/>
          <w:sz w:val="28"/>
        </w:rPr>
        <w:t>
      байланыс саласындағы перспективалық технологияларды іске асыру;</w:t>
      </w:r>
    </w:p>
    <w:p>
      <w:pPr>
        <w:spacing w:after="0"/>
        <w:ind w:left="0"/>
        <w:jc w:val="both"/>
      </w:pPr>
      <w:r>
        <w:rPr>
          <w:rFonts w:ascii="Times New Roman"/>
          <w:b w:val="false"/>
          <w:i w:val="false"/>
          <w:color w:val="000000"/>
          <w:sz w:val="28"/>
        </w:rPr>
        <w:t>
      радиожиілік спектрін перспективалық пайдалану жоспарларына сәйкес радиожиілік спектрін, жиілік белдеулерін тиімді пайдалану мақсатында, оның ішінде радиожиілік спектрін перспективалық пайдалану жоспарына сәйкес жиілік белдеулері перспективалық технологияларға ауыстырылған жағдайда радиожиілік спектрін қайта бөлуді жүргізу туралы шешімі бойынша;</w:t>
      </w:r>
    </w:p>
    <w:bookmarkStart w:name="z676" w:id="254"/>
    <w:p>
      <w:pPr>
        <w:spacing w:after="0"/>
        <w:ind w:left="0"/>
        <w:jc w:val="both"/>
      </w:pPr>
      <w:r>
        <w:rPr>
          <w:rFonts w:ascii="Times New Roman"/>
          <w:b w:val="false"/>
          <w:i w:val="false"/>
          <w:color w:val="000000"/>
          <w:sz w:val="28"/>
        </w:rPr>
        <w:t>
      7) дара кәсіпкердің қызметі тоқтатылғанда немесе заңды тұлға таратылғанда;</w:t>
      </w:r>
    </w:p>
    <w:bookmarkEnd w:id="254"/>
    <w:bookmarkStart w:name="z677" w:id="255"/>
    <w:p>
      <w:pPr>
        <w:spacing w:after="0"/>
        <w:ind w:left="0"/>
        <w:jc w:val="both"/>
      </w:pPr>
      <w:r>
        <w:rPr>
          <w:rFonts w:ascii="Times New Roman"/>
          <w:b w:val="false"/>
          <w:i w:val="false"/>
          <w:color w:val="000000"/>
          <w:sz w:val="28"/>
        </w:rPr>
        <w:t>
      8) байланыс операторы Қазақстан Республикасының рұқсаттар және хабарламалар туралы заңнамасына сәйкес айқындалатын радиожиілік спектрін пайдалануға рұқсат алған күннен бастап алты ай ішінде радиоэлектрондық құралдарды және (немесе) жоғары жиілікті құрылғыларды пайдалану туралы хабарламаны және азаматтық мақсаттағы радиоэлектрондық құралдардың электромагниттік үйлесімділігінің есептемесін ұсынбағанда, уәкілетті орган айқындаған тәртіппен тоқтатылады.</w:t>
      </w:r>
    </w:p>
    <w:bookmarkEnd w:id="255"/>
    <w:bookmarkStart w:name="z232" w:id="256"/>
    <w:p>
      <w:pPr>
        <w:spacing w:after="0"/>
        <w:ind w:left="0"/>
        <w:jc w:val="both"/>
      </w:pPr>
      <w:r>
        <w:rPr>
          <w:rFonts w:ascii="Times New Roman"/>
          <w:b w:val="false"/>
          <w:i w:val="false"/>
          <w:color w:val="000000"/>
          <w:sz w:val="28"/>
        </w:rPr>
        <w:t>
      9. Жиіліктер белдеулерін, радиожиіліктерді (радиожиілік арналарын) радиожиілік органдарымен келісу жүргізілген жағдайда, келісу жүргізу мерзімі сұрау салу алынған кезден бастап күнтізбелік отыз күннен аспауға тиіс, бұл ретте өтінімді қарау мерзімі қажетті келісулерді жүргізу уақытына, бірақ күнтізбелік отыз күннен асырмай ұзартылуы мүмкін.</w:t>
      </w:r>
    </w:p>
    <w:bookmarkEnd w:id="256"/>
    <w:p>
      <w:pPr>
        <w:spacing w:after="0"/>
        <w:ind w:left="0"/>
        <w:jc w:val="both"/>
      </w:pPr>
      <w:r>
        <w:rPr>
          <w:rFonts w:ascii="Times New Roman"/>
          <w:b w:val="false"/>
          <w:i w:val="false"/>
          <w:color w:val="000000"/>
          <w:sz w:val="28"/>
        </w:rPr>
        <w:t>
      Халықаралық электр байланысы одағының Радиобайланыс регламентіне сәйкес іргелес жатқан мемлекеттермен (Қазақстан Республикасының шекара маңындағы аймақтарында) радиожиіліктерді халықаралық үйлестіруді жүргізу қажет болған жағдайда өтінімді қарау мерзімі, бірақ алты айдан асырмай ұзартылуы мүмкін, бұл жөнінде өтінім беруші алдын ала электрондық нысанда хабардар 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12-бапқа өзгерістер енгізілді - ҚР 2006.12.06 </w:t>
      </w:r>
      <w:r>
        <w:rPr>
          <w:rFonts w:ascii="Times New Roman"/>
          <w:b w:val="false"/>
          <w:i w:val="false"/>
          <w:color w:val="ff0000"/>
          <w:sz w:val="28"/>
        </w:rPr>
        <w:t>№ 209</w:t>
      </w:r>
      <w:r>
        <w:rPr>
          <w:rFonts w:ascii="Times New Roman"/>
          <w:b w:val="false"/>
          <w:i w:val="false"/>
          <w:color w:val="ff0000"/>
          <w:sz w:val="28"/>
        </w:rPr>
        <w:t xml:space="preserve">, 2008.11.21 </w:t>
      </w:r>
      <w:r>
        <w:rPr>
          <w:rFonts w:ascii="Times New Roman"/>
          <w:b w:val="false"/>
          <w:i w:val="false"/>
          <w:color w:val="ff0000"/>
          <w:sz w:val="28"/>
        </w:rPr>
        <w:t>№ 89-IV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2011.07.05 </w:t>
      </w:r>
      <w:r>
        <w:rPr>
          <w:rFonts w:ascii="Times New Roman"/>
          <w:b w:val="false"/>
          <w:i w:val="false"/>
          <w:color w:val="ff0000"/>
          <w:sz w:val="28"/>
        </w:rPr>
        <w:t>№ 452-IV</w:t>
      </w:r>
      <w:r>
        <w:rPr>
          <w:rFonts w:ascii="Times New Roman"/>
          <w:b w:val="false"/>
          <w:i w:val="false"/>
          <w:color w:val="ff0000"/>
          <w:sz w:val="28"/>
        </w:rPr>
        <w:t xml:space="preserve"> (2011.10.13 бастап қолданысқа енгізіледі),  2012.01.18 </w:t>
      </w:r>
      <w:r>
        <w:rPr>
          <w:rFonts w:ascii="Times New Roman"/>
          <w:b w:val="false"/>
          <w:i w:val="false"/>
          <w:color w:val="ff0000"/>
          <w:sz w:val="28"/>
        </w:rPr>
        <w:t>№ 546-IV</w:t>
      </w:r>
      <w:r>
        <w:rPr>
          <w:rFonts w:ascii="Times New Roman"/>
          <w:b w:val="false"/>
          <w:i w:val="false"/>
          <w:color w:val="ff0000"/>
          <w:sz w:val="28"/>
        </w:rPr>
        <w:t xml:space="preserve"> (алғашқы ресми жарияланғанынан кейін күнтізбелік отыз күн өткен соң қолданысқа енгізіледі), 2012.04.27 </w:t>
      </w:r>
      <w:r>
        <w:rPr>
          <w:rFonts w:ascii="Times New Roman"/>
          <w:b w:val="false"/>
          <w:i w:val="false"/>
          <w:color w:val="ff0000"/>
          <w:sz w:val="28"/>
        </w:rPr>
        <w:t>№ 15-V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2012.07.10 </w:t>
      </w:r>
      <w:r>
        <w:rPr>
          <w:rFonts w:ascii="Times New Roman"/>
          <w:b w:val="false"/>
          <w:i w:val="false"/>
          <w:color w:val="ff0000"/>
          <w:sz w:val="28"/>
        </w:rPr>
        <w:t>№ 36-V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29.09.2014 </w:t>
      </w:r>
      <w:r>
        <w:rPr>
          <w:rFonts w:ascii="Times New Roman"/>
          <w:b w:val="false"/>
          <w:i w:val="false"/>
          <w:color w:val="ff0000"/>
          <w:sz w:val="28"/>
        </w:rPr>
        <w:t>№ 239-V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24.11.2015 </w:t>
      </w:r>
      <w:r>
        <w:rPr>
          <w:rFonts w:ascii="Times New Roman"/>
          <w:b w:val="false"/>
          <w:i w:val="false"/>
          <w:color w:val="ff0000"/>
          <w:sz w:val="28"/>
        </w:rPr>
        <w:t>№ 419-V</w:t>
      </w:r>
      <w:r>
        <w:rPr>
          <w:rFonts w:ascii="Times New Roman"/>
          <w:b w:val="false"/>
          <w:i w:val="false"/>
          <w:color w:val="ff0000"/>
          <w:sz w:val="28"/>
        </w:rPr>
        <w:t xml:space="preserve"> (01.01.2016 бастап қолданысқа енгізіледі); 28.12.2017 </w:t>
      </w:r>
      <w:r>
        <w:rPr>
          <w:rFonts w:ascii="Times New Roman"/>
          <w:b w:val="false"/>
          <w:i w:val="false"/>
          <w:color w:val="ff0000"/>
          <w:sz w:val="28"/>
        </w:rPr>
        <w:t>№ 128-VI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25.06.2020 </w:t>
      </w:r>
      <w:r>
        <w:rPr>
          <w:rFonts w:ascii="Times New Roman"/>
          <w:b w:val="false"/>
          <w:i w:val="false"/>
          <w:color w:val="000000"/>
          <w:sz w:val="28"/>
        </w:rPr>
        <w:t>№ 347-VI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02.07.2020 </w:t>
      </w:r>
      <w:r>
        <w:rPr>
          <w:rFonts w:ascii="Times New Roman"/>
          <w:b w:val="false"/>
          <w:i w:val="false"/>
          <w:color w:val="000000"/>
          <w:sz w:val="28"/>
        </w:rPr>
        <w:t>№ 355-VI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15.11.2021 </w:t>
      </w:r>
      <w:r>
        <w:rPr>
          <w:rFonts w:ascii="Times New Roman"/>
          <w:b w:val="false"/>
          <w:i w:val="false"/>
          <w:color w:val="000000"/>
          <w:sz w:val="28"/>
        </w:rPr>
        <w:t>№ 72-VII</w:t>
      </w:r>
      <w:r>
        <w:rPr>
          <w:rFonts w:ascii="Times New Roman"/>
          <w:b w:val="false"/>
          <w:i w:val="false"/>
          <w:color w:val="ff0000"/>
          <w:sz w:val="28"/>
        </w:rPr>
        <w:t xml:space="preserve"> (01.01.2022 бастап қолданысқа енгізіледі); 14.07.2022 </w:t>
      </w:r>
      <w:r>
        <w:rPr>
          <w:rFonts w:ascii="Times New Roman"/>
          <w:b w:val="false"/>
          <w:i w:val="false"/>
          <w:color w:val="ff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21.05.2024 </w:t>
      </w:r>
      <w:r>
        <w:rPr>
          <w:rFonts w:ascii="Times New Roman"/>
          <w:b w:val="false"/>
          <w:i w:val="false"/>
          <w:color w:val="000000"/>
          <w:sz w:val="28"/>
        </w:rPr>
        <w:t>№ 86-VIII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19.06.2024 </w:t>
      </w:r>
      <w:r>
        <w:rPr>
          <w:rFonts w:ascii="Times New Roman"/>
          <w:b w:val="false"/>
          <w:i w:val="false"/>
          <w:color w:val="000000"/>
          <w:sz w:val="28"/>
        </w:rPr>
        <w:t>№ 94-VIII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19.06.2026 </w:t>
      </w:r>
      <w:r>
        <w:rPr>
          <w:rFonts w:ascii="Times New Roman"/>
          <w:b w:val="false"/>
          <w:i w:val="false"/>
          <w:color w:val="ff0000"/>
          <w:sz w:val="28"/>
        </w:rPr>
        <w:t>№ 320-VIII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13-бап. Нөмірлеу ресурсын бөлу мен оларды пайдалануды реттеу және нөмірлер беру</w:t>
      </w:r>
    </w:p>
    <w:bookmarkStart w:name="z206" w:id="257"/>
    <w:p>
      <w:pPr>
        <w:spacing w:after="0"/>
        <w:ind w:left="0"/>
        <w:jc w:val="both"/>
      </w:pPr>
      <w:r>
        <w:rPr>
          <w:rFonts w:ascii="Times New Roman"/>
          <w:b w:val="false"/>
          <w:i w:val="false"/>
          <w:color w:val="000000"/>
          <w:sz w:val="28"/>
        </w:rPr>
        <w:t>
      1. Нөмірлеу ресурсын бөлу және нөмірлерді беру, сондай-ақ оларды алып қою тәртібін Қазақстан Республикасының уәкілетті органы айқындайды.</w:t>
      </w:r>
    </w:p>
    <w:bookmarkEnd w:id="257"/>
    <w:bookmarkStart w:name="z207" w:id="258"/>
    <w:p>
      <w:pPr>
        <w:spacing w:after="0"/>
        <w:ind w:left="0"/>
        <w:jc w:val="both"/>
      </w:pPr>
      <w:r>
        <w:rPr>
          <w:rFonts w:ascii="Times New Roman"/>
          <w:b w:val="false"/>
          <w:i w:val="false"/>
          <w:color w:val="000000"/>
          <w:sz w:val="28"/>
        </w:rPr>
        <w:t>
      2. Уәкілетті орган нөмірлеудің бөлінген және резервтік ресурстарының тізілімін жүргізеді.</w:t>
      </w:r>
    </w:p>
    <w:bookmarkEnd w:id="2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13-бап жаңа редакцияда - ҚР 2011.07.05 </w:t>
      </w:r>
      <w:r>
        <w:rPr>
          <w:rFonts w:ascii="Times New Roman"/>
          <w:b w:val="false"/>
          <w:i w:val="false"/>
          <w:color w:val="000000"/>
          <w:sz w:val="28"/>
        </w:rPr>
        <w:t>№ 452-IV</w:t>
      </w:r>
      <w:r>
        <w:rPr>
          <w:rFonts w:ascii="Times New Roman"/>
          <w:b w:val="false"/>
          <w:i w:val="false"/>
          <w:color w:val="ff0000"/>
          <w:sz w:val="28"/>
        </w:rPr>
        <w:t xml:space="preserve"> (2011.10.13 бастап қолданысқа енгізіледі) Заңымен; өзгеріс енгізілді - ҚР 29.09.2014 </w:t>
      </w:r>
      <w:r>
        <w:rPr>
          <w:rFonts w:ascii="Times New Roman"/>
          <w:b w:val="false"/>
          <w:i w:val="false"/>
          <w:color w:val="000000"/>
          <w:sz w:val="28"/>
        </w:rPr>
        <w:t>№ 239-V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14-бап. Төтенше жағдайлар кезінде, төтенше жағдай енгізілген кезде байланыс желілерін басқару</w:t>
      </w:r>
    </w:p>
    <w:p>
      <w:pPr>
        <w:spacing w:after="0"/>
        <w:ind w:left="0"/>
        <w:jc w:val="both"/>
      </w:pPr>
      <w:r>
        <w:rPr>
          <w:rFonts w:ascii="Times New Roman"/>
          <w:b w:val="false"/>
          <w:i w:val="false"/>
          <w:color w:val="000000"/>
          <w:sz w:val="28"/>
        </w:rPr>
        <w:t>
      1. Әлеуметтік, табиғи және техногендік сипаттағы төтенше жағдай қатері төнген немесе туындаған, сондай-ақ төтенше жағдай енгізілген кезде байланыс желілерін басқаруды Қазақстан Республикасының заңнамасына сәйкес уәкілетті орган Қазақстан Республикасының Үкіметі айқындайтын тізбе бойынша, үкіметтік және президенттік байланысты, шұғыл қызметтердің байланыс желілері мен құралдарын қоспағанда, байланыс желілері мен құралдарын басымдықпен пайдалануға, сондай-ақ осы Заңның 41-1-бабының 1-2-тармағына сәйкес олардың қызметін тоқтата тұруға құқығы бар мемлекеттік органдармен өзара іс-қимыл жасай отырып жүзеге асырады.</w:t>
      </w:r>
    </w:p>
    <w:bookmarkStart w:name="z240" w:id="259"/>
    <w:p>
      <w:pPr>
        <w:spacing w:after="0"/>
        <w:ind w:left="0"/>
        <w:jc w:val="both"/>
      </w:pPr>
      <w:r>
        <w:rPr>
          <w:rFonts w:ascii="Times New Roman"/>
          <w:b w:val="false"/>
          <w:i w:val="false"/>
          <w:color w:val="000000"/>
          <w:sz w:val="28"/>
        </w:rPr>
        <w:t>
      2. Әлеуметтік, табиғи және техногендік сипаттағы төтенше жағдай қатері төнген немесе туындаған, сондай-ақ төтенше жағдай енгізілген кезде байланыс операторларының байланыс желілері мен құралдары пайдаланылған жағдайда олар шеккен шығындарды өтеу Қазақстан Республикасының Үкіметі айқындаған тәртіппен жүзеге асырылады.</w:t>
      </w:r>
    </w:p>
    <w:bookmarkEnd w:id="259"/>
    <w:bookmarkStart w:name="z241" w:id="260"/>
    <w:p>
      <w:pPr>
        <w:spacing w:after="0"/>
        <w:ind w:left="0"/>
        <w:jc w:val="both"/>
      </w:pPr>
      <w:r>
        <w:rPr>
          <w:rFonts w:ascii="Times New Roman"/>
          <w:b w:val="false"/>
          <w:i w:val="false"/>
          <w:color w:val="000000"/>
          <w:sz w:val="28"/>
        </w:rPr>
        <w:t>
      3. Байланыс желілері мен құралдарының иелері адамдар өмірінің теңіздегі, жердегі, әуедегі, ғарыш кеңістігіндегі қауіпсіздігіне, Қазақстан Республикасында қорғаныс, қауіпсіздік және құқықтық тәртіпті қорғау саласындағы кезек күттірмейтін іс-шараларды жүргізуге қатысты барлық хабарламаларға, сондай-ақ төтенше жағдайлар туралы хабарлармаларға абсолюттік басымдық беруге тиіс.</w:t>
      </w:r>
    </w:p>
    <w:bookmarkEnd w:id="260"/>
    <w:bookmarkStart w:name="z374" w:id="261"/>
    <w:p>
      <w:pPr>
        <w:spacing w:after="0"/>
        <w:ind w:left="0"/>
        <w:jc w:val="both"/>
      </w:pPr>
      <w:r>
        <w:rPr>
          <w:rFonts w:ascii="Times New Roman"/>
          <w:b w:val="false"/>
          <w:i w:val="false"/>
          <w:color w:val="000000"/>
          <w:sz w:val="28"/>
        </w:rPr>
        <w:t>
      4. Байланыс операторлары өтеусіз негізде бірыңғай кезекшілік-диспетчерлік "112" қызметіне қоңырау шалушы абоненттің орналасқан жерін анықтау және әлеуметтік, табиғи және техногендік сипаттағы төтенше жағдайлар қатері төнген немесе қатер туындаған және жойылған, төтенше жағдай енгізілген кезде, сондай-ақ террористік және экстремистік қылмыстардың профилактикасы кезінде қорғаныс, қауіпсіздік және құқық тәртібі мүддесінде халықтың ұялы байланысының абоненттік құрылғыларына қысқа мәтіндік хабарлар жіберу жөнінде қызметтер көрсетуге міндетті. Көрсетілген мақсаттарда байланыс операторларының желілерін пайдалану тәртібін уәкілетті орган айқындайды.</w:t>
      </w:r>
    </w:p>
    <w:bookmarkEnd w:id="261"/>
    <w:bookmarkStart w:name="z678" w:id="262"/>
    <w:p>
      <w:pPr>
        <w:spacing w:after="0"/>
        <w:ind w:left="0"/>
        <w:jc w:val="both"/>
      </w:pPr>
      <w:r>
        <w:rPr>
          <w:rFonts w:ascii="Times New Roman"/>
          <w:b w:val="false"/>
          <w:i w:val="false"/>
          <w:color w:val="000000"/>
          <w:sz w:val="28"/>
        </w:rPr>
        <w:t>
      5. Байланыс операторлары әлеуметтік сипаттағы, табиғи және техногендік сипаттағы төтенше жағдай қаупі төнген және (немесе) туындаған кезде, сондай-ақ төтенше жағдай енгізілген кезде жедел штабтардың сұратуы бойынша олардың иелігіне жылжымалы базалық станцияларды беруге міндетті.</w:t>
      </w:r>
    </w:p>
    <w:bookmarkEnd w:id="262"/>
    <w:bookmarkStart w:name="z679" w:id="263"/>
    <w:p>
      <w:pPr>
        <w:spacing w:after="0"/>
        <w:ind w:left="0"/>
        <w:jc w:val="both"/>
      </w:pPr>
      <w:r>
        <w:rPr>
          <w:rFonts w:ascii="Times New Roman"/>
          <w:b w:val="false"/>
          <w:i w:val="false"/>
          <w:color w:val="000000"/>
          <w:sz w:val="28"/>
        </w:rPr>
        <w:t>
      6. Ұялы байланыс операторлары өз желілерінде кеңінен хабар тарату технологиясының жұмыс істеуін қамтамасыз етеді.</w:t>
      </w:r>
    </w:p>
    <w:bookmarkEnd w:id="2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14-бап жаңа редакцияда - ҚР 11.04.2014 </w:t>
      </w:r>
      <w:r>
        <w:rPr>
          <w:rFonts w:ascii="Times New Roman"/>
          <w:b w:val="false"/>
          <w:i w:val="false"/>
          <w:color w:val="ff0000"/>
          <w:sz w:val="28"/>
        </w:rPr>
        <w:t>№ 189-V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өзгерістер енгізілді - ҚР 16.11.2015 </w:t>
      </w:r>
      <w:r>
        <w:rPr>
          <w:rFonts w:ascii="Times New Roman"/>
          <w:b w:val="false"/>
          <w:i w:val="false"/>
          <w:color w:val="ff0000"/>
          <w:sz w:val="28"/>
        </w:rPr>
        <w:t>№ 404-V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28.12.2017 </w:t>
      </w:r>
      <w:r>
        <w:rPr>
          <w:rFonts w:ascii="Times New Roman"/>
          <w:b w:val="false"/>
          <w:i w:val="false"/>
          <w:color w:val="ff0000"/>
          <w:sz w:val="28"/>
        </w:rPr>
        <w:t>№ 128-VI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14.07.2022 </w:t>
      </w:r>
      <w:r>
        <w:rPr>
          <w:rFonts w:ascii="Times New Roman"/>
          <w:b w:val="false"/>
          <w:i w:val="false"/>
          <w:color w:val="ff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21.05.2024 </w:t>
      </w:r>
      <w:r>
        <w:rPr>
          <w:rFonts w:ascii="Times New Roman"/>
          <w:b w:val="false"/>
          <w:i w:val="false"/>
          <w:color w:val="000000"/>
          <w:sz w:val="28"/>
        </w:rPr>
        <w:t>№ 86-VIII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19.06.2026 </w:t>
      </w:r>
      <w:r>
        <w:rPr>
          <w:rFonts w:ascii="Times New Roman"/>
          <w:b w:val="false"/>
          <w:i w:val="false"/>
          <w:color w:val="ff0000"/>
          <w:sz w:val="28"/>
        </w:rPr>
        <w:t>№ 320-VIII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15-бап. Байланыс операторларының, абоненттік нөмірлердің орталықтандырылған дерекқоры операторының, ұялы байланыстың абоненттік құрылғылары сәйкестендіру кодтарының дерекқоры операторының жедел-іздестіру, қарсы барлау қызметін жүзеге асыратын органдармен өзара іс-қимылы</w:t>
      </w:r>
    </w:p>
    <w:p>
      <w:pPr>
        <w:spacing w:after="0"/>
        <w:ind w:left="0"/>
        <w:jc w:val="both"/>
      </w:pPr>
      <w:r>
        <w:rPr>
          <w:rFonts w:ascii="Times New Roman"/>
          <w:b w:val="false"/>
          <w:i w:val="false"/>
          <w:color w:val="ff0000"/>
          <w:sz w:val="28"/>
        </w:rPr>
        <w:t xml:space="preserve">
      Ескерту. 15-баптың тақырыбы жаңа редакцияда - ҚР 28.12.2017 </w:t>
      </w:r>
      <w:r>
        <w:rPr>
          <w:rFonts w:ascii="Times New Roman"/>
          <w:b w:val="false"/>
          <w:i w:val="false"/>
          <w:color w:val="ff0000"/>
          <w:sz w:val="28"/>
        </w:rPr>
        <w:t>№ 128-VI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573" w:id="264"/>
    <w:p>
      <w:pPr>
        <w:spacing w:after="0"/>
        <w:ind w:left="0"/>
        <w:jc w:val="both"/>
      </w:pPr>
      <w:r>
        <w:rPr>
          <w:rFonts w:ascii="Times New Roman"/>
          <w:b w:val="false"/>
          <w:i w:val="false"/>
          <w:color w:val="000000"/>
          <w:sz w:val="28"/>
        </w:rPr>
        <w:t>
      1. Қазақстан Республикасының аумағында қызметін жүзеге асыратын байланыс операторлары және (немесе) байланыс желілерін иеленушілер:</w:t>
      </w:r>
    </w:p>
    <w:bookmarkEnd w:id="264"/>
    <w:bookmarkStart w:name="z574" w:id="265"/>
    <w:p>
      <w:pPr>
        <w:spacing w:after="0"/>
        <w:ind w:left="0"/>
        <w:jc w:val="both"/>
      </w:pPr>
      <w:r>
        <w:rPr>
          <w:rFonts w:ascii="Times New Roman"/>
          <w:b w:val="false"/>
          <w:i w:val="false"/>
          <w:color w:val="000000"/>
          <w:sz w:val="28"/>
        </w:rPr>
        <w:t>
      1) байланыс желілерінде жедел-іздестіру, қарсы барлау қызметін жүзеге асыратын органдарды барлық байланыс желілерінде жедел-іздестіру, қарсы барлау іс-шараларын жүргізудің ұйымдастырушылық және техникалық мүмкіндіктерімен қамтамасыз етуге, сондай-ақ аталған іс-шараларды жүргізудің нысандары мен әдістерін ашуға жол бермеу жөнінде шаралар қолдануға;</w:t>
      </w:r>
    </w:p>
    <w:bookmarkEnd w:id="265"/>
    <w:bookmarkStart w:name="z575" w:id="266"/>
    <w:p>
      <w:pPr>
        <w:spacing w:after="0"/>
        <w:ind w:left="0"/>
        <w:jc w:val="both"/>
      </w:pPr>
      <w:r>
        <w:rPr>
          <w:rFonts w:ascii="Times New Roman"/>
          <w:b w:val="false"/>
          <w:i w:val="false"/>
          <w:color w:val="000000"/>
          <w:sz w:val="28"/>
        </w:rPr>
        <w:t>
      2) байланыс саласындағы уәкілетті орган айқындайтын тәртіппен абоненттер және (немесе) байланыс қызметтерін пайдаланушылар туралы қызметтік ақпаратты жинауды және сақтауды жүзеге асыруға міндетті. Абоненттер және (немесе) байланыс қызметтерін пайдаланушылар туралы қызметтік ақпаратты сақтау Қазақстан Республикасының аумағында жүзеге асырылады. Шетелдегі Қазақстан Республикасының абоненттеріне байланыс қызметтерін көрсету жағдайларын қоспағанда, қызметтік ақпаратты Қазақстан Республикасының шегінен тысқары жерлерге беруге тыйым салынады;</w:t>
      </w:r>
    </w:p>
    <w:bookmarkEnd w:id="266"/>
    <w:bookmarkStart w:name="z576" w:id="267"/>
    <w:p>
      <w:pPr>
        <w:spacing w:after="0"/>
        <w:ind w:left="0"/>
        <w:jc w:val="both"/>
      </w:pPr>
      <w:r>
        <w:rPr>
          <w:rFonts w:ascii="Times New Roman"/>
          <w:b w:val="false"/>
          <w:i w:val="false"/>
          <w:color w:val="000000"/>
          <w:sz w:val="28"/>
        </w:rPr>
        <w:t>
      3) байланыс желілерінде жедел-іздестіру, қарсы барлау қызметін жүзеге асыратын органдардың қызметтік ақпаратқа қол жеткізуін қамтамасыз етуге, сондай-ақ аталған іс-шараларды жүргізудің нысандары мен әдістерін ашуға жол бермеу жөнінде шаралар қолдануға;</w:t>
      </w:r>
    </w:p>
    <w:bookmarkEnd w:id="267"/>
    <w:bookmarkStart w:name="z577" w:id="268"/>
    <w:p>
      <w:pPr>
        <w:spacing w:after="0"/>
        <w:ind w:left="0"/>
        <w:jc w:val="both"/>
      </w:pPr>
      <w:r>
        <w:rPr>
          <w:rFonts w:ascii="Times New Roman"/>
          <w:b w:val="false"/>
          <w:i w:val="false"/>
          <w:color w:val="000000"/>
          <w:sz w:val="28"/>
        </w:rPr>
        <w:t>
      4) уәкілетті органмен келісу бойынша Қазақстан Республикасының Ұлттық қауіпсіздік комитеті айқындаған, байланыс желілері мен құралдарына қойылатын талаптарға және тәртіпке сәйкес жедел-іздестіру, қарсы барлау іс-шараларын техникалық тұрғыдан жүргізу үшін өзінің телекоммуникациялық жабдығының функцияларын өз қаражаты немесе тартылған қаражат есебінен қамтамасыз етуге;</w:t>
      </w:r>
    </w:p>
    <w:bookmarkEnd w:id="268"/>
    <w:bookmarkStart w:name="z578" w:id="269"/>
    <w:p>
      <w:pPr>
        <w:spacing w:after="0"/>
        <w:ind w:left="0"/>
        <w:jc w:val="both"/>
      </w:pPr>
      <w:r>
        <w:rPr>
          <w:rFonts w:ascii="Times New Roman"/>
          <w:b w:val="false"/>
          <w:i w:val="false"/>
          <w:color w:val="000000"/>
          <w:sz w:val="28"/>
        </w:rPr>
        <w:t>
      5) байланыс қызметтерін көрсету қағидаларына сәйкес жасалатын байланыс қызметтерін көрсету туралы тиісті шарт жасалған кезде ғана байланыс қызметтерін көрсетуді, сол сияқты байланыс операторы өкілінің абоненттік нөмірлерді таратуын қамтамасыз етуге міндетті.</w:t>
      </w:r>
    </w:p>
    <w:bookmarkEnd w:id="2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w:t>
      </w:r>
      <w:r>
        <w:rPr>
          <w:rFonts w:ascii="Times New Roman"/>
          <w:b w:val="false"/>
          <w:i w:val="false"/>
          <w:color w:val="ff0000"/>
          <w:sz w:val="28"/>
        </w:rPr>
        <w:t xml:space="preserve">Алып тасталды - ҚР 28.12.2017 </w:t>
      </w:r>
      <w:r>
        <w:rPr>
          <w:rFonts w:ascii="Times New Roman"/>
          <w:b w:val="false"/>
          <w:i w:val="false"/>
          <w:color w:val="ff0000"/>
          <w:sz w:val="28"/>
        </w:rPr>
        <w:t>№ 128-VI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581" w:id="270"/>
    <w:p>
      <w:pPr>
        <w:spacing w:after="0"/>
        <w:ind w:left="0"/>
        <w:jc w:val="both"/>
      </w:pPr>
      <w:r>
        <w:rPr>
          <w:rFonts w:ascii="Times New Roman"/>
          <w:b w:val="false"/>
          <w:i w:val="false"/>
          <w:color w:val="000000"/>
          <w:sz w:val="28"/>
        </w:rPr>
        <w:t>
      3. Осы Заңға және "Жедел-іздестіру қызметі туралы", "Қарсы барлау қызметі туралы", "Дербес деректер және оларды қорғау туралы" Қазақстан Республикасының заңдарына сәйкес байланыс операторлары, абоненттік нөмірлердің орталықтандырылған дерекқорының операторы және ұялы байланыстың абоненттік құрылғылары сәйкестендіру кодтарының дерекқоры операторы бірыңғай кезекшілік-диспетчерлік "112" қызметіне байланыс желілерінде жедел-іздестіру, қарсы барлау қызметін жүзеге асыратын органдардың абоненттік нөмірлердің және ұялы байланыстың абоненттік құрылғылары сәйкестендіру кодтарының дерекқорларындағы мәліметтерге қол жеткізуін өтеусіз қамтамасыз етуге міндетті.</w:t>
      </w:r>
    </w:p>
    <w:bookmarkEnd w:id="2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28.12.2017 </w:t>
      </w:r>
      <w:r>
        <w:rPr>
          <w:rFonts w:ascii="Times New Roman"/>
          <w:b w:val="false"/>
          <w:i w:val="false"/>
          <w:color w:val="ff0000"/>
          <w:sz w:val="28"/>
        </w:rPr>
        <w:t>№ 128-VI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583" w:id="271"/>
    <w:p>
      <w:pPr>
        <w:spacing w:after="0"/>
        <w:ind w:left="0"/>
        <w:jc w:val="both"/>
      </w:pPr>
      <w:r>
        <w:rPr>
          <w:rFonts w:ascii="Times New Roman"/>
          <w:b w:val="false"/>
          <w:i w:val="false"/>
          <w:color w:val="000000"/>
          <w:sz w:val="28"/>
        </w:rPr>
        <w:t>
      5. Байланыс операторларының, абоненттік нөмірлердің орталықтандырылған дерекқоры операторының, ұялы байланыстың абоненттік құрылғылары сәйкестендіру кодтарының дерекқоры операторының жедел-іздестіру, қарсы барлау қызметін жүзеге асыратын органдармен өзара қарым-қатынастары осы Заңға және "Жедел-іздестіру қызметі туралы", "Қарсы барлау қызметі туралы" Қазақстан Республикасының заңдарына сәйкес реттеледі.</w:t>
      </w:r>
    </w:p>
    <w:bookmarkEnd w:id="271"/>
    <w:bookmarkStart w:name="z700" w:id="272"/>
    <w:p>
      <w:pPr>
        <w:spacing w:after="0"/>
        <w:ind w:left="0"/>
        <w:jc w:val="both"/>
      </w:pPr>
      <w:r>
        <w:rPr>
          <w:rFonts w:ascii="Times New Roman"/>
          <w:b w:val="false"/>
          <w:i w:val="false"/>
          <w:color w:val="000000"/>
          <w:sz w:val="28"/>
        </w:rPr>
        <w:t>
      6. Ұялы байланыс операторлары ұялы байланыстың абоненттік құрылғыларын верификациялау, тіркеу және қайта тіркеу қағидаларына сәйкес иеленушінің өтініші бойынша өз желісіндегі ұялы байланыстың абоненттік құрылғысының жұмысын сәйкестендіру коды бойынша тоқтата тұруға не қайта бастауға міндетті.</w:t>
      </w:r>
    </w:p>
    <w:bookmarkEnd w:id="272"/>
    <w:bookmarkStart w:name="z701" w:id="273"/>
    <w:p>
      <w:pPr>
        <w:spacing w:after="0"/>
        <w:ind w:left="0"/>
        <w:jc w:val="both"/>
      </w:pPr>
      <w:r>
        <w:rPr>
          <w:rFonts w:ascii="Times New Roman"/>
          <w:b w:val="false"/>
          <w:i w:val="false"/>
          <w:color w:val="000000"/>
          <w:sz w:val="28"/>
        </w:rPr>
        <w:t>
      7. Байланыс операторларында ішкі антифрод жүйелерінің болуы және олар санкцияланбаған трафикті (фрод) бұғаттауға міндетті. Осы мақсатта телекоммуникация желілерінде санкцияланбаған трафикті анықтау және киберқауіпсіздік талаптарын сақтау үшін жабдық орнатылады.</w:t>
      </w:r>
    </w:p>
    <w:bookmarkEnd w:id="2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15-бап жаңа редакцияда - ҚР 28.12.2016 </w:t>
      </w:r>
      <w:r>
        <w:rPr>
          <w:rFonts w:ascii="Times New Roman"/>
          <w:b w:val="false"/>
          <w:i w:val="false"/>
          <w:color w:val="ff0000"/>
          <w:sz w:val="28"/>
        </w:rPr>
        <w:t>№ 36-VI</w:t>
      </w:r>
      <w:r>
        <w:rPr>
          <w:rFonts w:ascii="Times New Roman"/>
          <w:b w:val="false"/>
          <w:i w:val="false"/>
          <w:color w:val="ff0000"/>
          <w:sz w:val="28"/>
        </w:rPr>
        <w:t xml:space="preserve"> Заңымен (01.07.2017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өзгерістер енгізілді - ҚР 28.12.2017 </w:t>
      </w:r>
      <w:r>
        <w:rPr>
          <w:rFonts w:ascii="Times New Roman"/>
          <w:b w:val="false"/>
          <w:i w:val="false"/>
          <w:color w:val="ff0000"/>
          <w:sz w:val="28"/>
        </w:rPr>
        <w:t>№ 128-VI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29.06.2020 </w:t>
      </w:r>
      <w:r>
        <w:rPr>
          <w:rFonts w:ascii="Times New Roman"/>
          <w:b w:val="false"/>
          <w:i w:val="false"/>
          <w:color w:val="000000"/>
          <w:sz w:val="28"/>
        </w:rPr>
        <w:t>№ 352-VI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05.07.2024 </w:t>
      </w:r>
      <w:r>
        <w:rPr>
          <w:rFonts w:ascii="Times New Roman"/>
          <w:b w:val="false"/>
          <w:i w:val="false"/>
          <w:color w:val="000000"/>
          <w:sz w:val="28"/>
        </w:rPr>
        <w:t>№ 115-VIII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30.06.2025 </w:t>
      </w:r>
      <w:r>
        <w:rPr>
          <w:rFonts w:ascii="Times New Roman"/>
          <w:b w:val="false"/>
          <w:i w:val="false"/>
          <w:color w:val="000000"/>
          <w:sz w:val="28"/>
        </w:rPr>
        <w:t>№ 205-VIII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19.06.2026 </w:t>
      </w:r>
      <w:r>
        <w:rPr>
          <w:rFonts w:ascii="Times New Roman"/>
          <w:b w:val="false"/>
          <w:i w:val="false"/>
          <w:color w:val="ff0000"/>
          <w:sz w:val="28"/>
        </w:rPr>
        <w:t>№ 320-VIII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15-1-бап. Байланыс операторларының радиосигналды бұғаттауға не абоненттік құрылғыларды санкциясыз пайдалануды анықтауға және (немесе)оның жолын кесуге арналған арнайы техникалық жабдықты пайдаланатын мемлекеттік органдармен өзара іс-қимылы</w:t>
      </w:r>
    </w:p>
    <w:bookmarkStart w:name="z511" w:id="274"/>
    <w:p>
      <w:pPr>
        <w:spacing w:after="0"/>
        <w:ind w:left="0"/>
        <w:jc w:val="both"/>
      </w:pPr>
      <w:r>
        <w:rPr>
          <w:rFonts w:ascii="Times New Roman"/>
          <w:b w:val="false"/>
          <w:i w:val="false"/>
          <w:color w:val="000000"/>
          <w:sz w:val="28"/>
        </w:rPr>
        <w:t>
      1. Ішкі істер органдарының қылмыстық-атқару (пенитенциарлық) жүйесі мекемелерін күзетуін қамтамасыз ету мақсатында қылмыстық-атқару (пенитенциарлық) жүйесінің уәкілетті органы өздерінің аумақтары шегінде:</w:t>
      </w:r>
    </w:p>
    <w:bookmarkEnd w:id="274"/>
    <w:p>
      <w:pPr>
        <w:spacing w:after="0"/>
        <w:ind w:left="0"/>
        <w:jc w:val="both"/>
      </w:pPr>
      <w:r>
        <w:rPr>
          <w:rFonts w:ascii="Times New Roman"/>
          <w:b w:val="false"/>
          <w:i w:val="false"/>
          <w:color w:val="000000"/>
          <w:sz w:val="28"/>
        </w:rPr>
        <w:t>
      1) радиосигналды бұғаттауға не абоненттік құрылғылардың санкциясыз пайдаланылуын анықтау және (немесе) жолын кесу үшін арнаулы техникалық жабдықты қолданады;</w:t>
      </w:r>
    </w:p>
    <w:p>
      <w:pPr>
        <w:spacing w:after="0"/>
        <w:ind w:left="0"/>
        <w:jc w:val="both"/>
      </w:pPr>
      <w:r>
        <w:rPr>
          <w:rFonts w:ascii="Times New Roman"/>
          <w:b w:val="false"/>
          <w:i w:val="false"/>
          <w:color w:val="000000"/>
          <w:sz w:val="28"/>
        </w:rPr>
        <w:t>
      2) ұялы байланыстың абоненттік құрылғыларын верификациялау, тiркеу және қайта тiркеу қағидаларына сәйкес қылмыстық-атқару (пенитенциарлық) жүйесі мекемелерінде және тергеу изоляторларында пайдаланылатын ұялы байланыстың абоненттік құрылғысының жұмысын сәйкестендіру коды бойынша тоқтата тұруды және оны қайта бастауды жүзеге асырады.</w:t>
      </w:r>
    </w:p>
    <w:bookmarkStart w:name="z512" w:id="275"/>
    <w:p>
      <w:pPr>
        <w:spacing w:after="0"/>
        <w:ind w:left="0"/>
        <w:jc w:val="both"/>
      </w:pPr>
      <w:r>
        <w:rPr>
          <w:rFonts w:ascii="Times New Roman"/>
          <w:b w:val="false"/>
          <w:i w:val="false"/>
          <w:color w:val="000000"/>
          <w:sz w:val="28"/>
        </w:rPr>
        <w:t>
      2. Байланыс операторлары қылмыстық-атқару (пенитенциарлық) жүйесі мекемелерінің аумағында радиосигналдың таралуын азайту мақсатында уақтылы ден қоюды және шаралар қабылдауды қоса алғанда, өздерінің байланыс желілерін оңтайландыруды қамтамасыз етуге міндетті.</w:t>
      </w:r>
    </w:p>
    <w:bookmarkEnd w:id="275"/>
    <w:bookmarkStart w:name="z515" w:id="276"/>
    <w:p>
      <w:pPr>
        <w:spacing w:after="0"/>
        <w:ind w:left="0"/>
        <w:jc w:val="both"/>
      </w:pPr>
      <w:r>
        <w:rPr>
          <w:rFonts w:ascii="Times New Roman"/>
          <w:b w:val="false"/>
          <w:i w:val="false"/>
          <w:color w:val="000000"/>
          <w:sz w:val="28"/>
        </w:rPr>
        <w:t>
      3. Радиосигналды бұғаттауға арналған арнайы техникалық жабдық Қазақстан Республикасының техникалық реттеу саласындағы заңнамасының талаптарына сәйкес болуға тиіс.</w:t>
      </w:r>
    </w:p>
    <w:bookmarkEnd w:id="2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15-1-баппен толықтырылды - ҚР 24.11.2015 </w:t>
      </w:r>
      <w:r>
        <w:rPr>
          <w:rFonts w:ascii="Times New Roman"/>
          <w:b w:val="false"/>
          <w:i w:val="false"/>
          <w:color w:val="ff0000"/>
          <w:sz w:val="28"/>
        </w:rPr>
        <w:t>№ 419-V</w:t>
      </w:r>
      <w:r>
        <w:rPr>
          <w:rFonts w:ascii="Times New Roman"/>
          <w:b w:val="false"/>
          <w:i w:val="false"/>
          <w:color w:val="ff0000"/>
          <w:sz w:val="28"/>
        </w:rPr>
        <w:t xml:space="preserve"> (01.01.2016 бастап қолданысқа енгізіледі); өзгеріс енгізілді – ҚР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19.06.2026 </w:t>
      </w:r>
      <w:r>
        <w:rPr>
          <w:rFonts w:ascii="Times New Roman"/>
          <w:b w:val="false"/>
          <w:i w:val="false"/>
          <w:color w:val="000000"/>
          <w:sz w:val="28"/>
        </w:rPr>
        <w:t>№ 320-VIII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15-2-бап. Байланыс операторларының сот орындаушыларымен өзара іс-қимылы</w:t>
      </w:r>
    </w:p>
    <w:p>
      <w:pPr>
        <w:spacing w:after="0"/>
        <w:ind w:left="0"/>
        <w:jc w:val="both"/>
      </w:pPr>
      <w:r>
        <w:rPr>
          <w:rFonts w:ascii="Times New Roman"/>
          <w:b w:val="false"/>
          <w:i w:val="false"/>
          <w:color w:val="000000"/>
          <w:sz w:val="28"/>
        </w:rPr>
        <w:t>
      Байланыс операторлары сот орындаушыларына өтеулі шарттық негізде атқарушылық іс жүргізу тараптарының ұялы байланысының абоненттік құрылғыларына мәтіндік хабарларды жөнелту (жіберу) жөніндегі көрсетілетін қызметтерді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15-2-баппен толықтырылды – ҚР 26.06.2020 </w:t>
      </w:r>
      <w:r>
        <w:rPr>
          <w:rFonts w:ascii="Times New Roman"/>
          <w:b w:val="false"/>
          <w:i w:val="false"/>
          <w:color w:val="ff0000"/>
          <w:sz w:val="28"/>
        </w:rPr>
        <w:t>№ 349-VI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15-3-бап. Байланыс операторларының мемлекеттік органдармен және мемлекеттік радиожиілік қызметімен өзара іс-қимылы</w:t>
      </w:r>
    </w:p>
    <w:p>
      <w:pPr>
        <w:spacing w:after="0"/>
        <w:ind w:left="0"/>
        <w:jc w:val="both"/>
      </w:pPr>
      <w:r>
        <w:rPr>
          <w:rFonts w:ascii="Times New Roman"/>
          <w:b w:val="false"/>
          <w:i w:val="false"/>
          <w:color w:val="ff0000"/>
          <w:sz w:val="28"/>
        </w:rPr>
        <w:t xml:space="preserve">
      Ескерту. 15-3-баптың тақырыбына өзгеріс енгізілді – ҚР 19.06.2026 </w:t>
      </w:r>
      <w:r>
        <w:rPr>
          <w:rFonts w:ascii="Times New Roman"/>
          <w:b w:val="false"/>
          <w:i w:val="false"/>
          <w:color w:val="ff0000"/>
          <w:sz w:val="28"/>
        </w:rPr>
        <w:t>№ 320-VIII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Қазақстан Республикасының аумағында қызметін жүзеге асыратын байланыс операторлары және (немесе) байланыс желілерін иеленушілер дүлей зілзалалардан (жер сілкінісі, сел, қар көшкіні, су тасқыны және басқалар), дағдарысты экологиялық жағдайлардан, табиғи өрттерден, эпидемиялардан болған әлеуметтік, табиғи және техногендік сипаттағы төтенше жағдайлардың туындау қатері төнген және туындаған кезде біріктірілген деректерді Қазақстан Республикасының Ұлттық қауіпсіздік комитетімен келісу бойынша уәкілетті орган айқындайтын тәртіппен уәкілетті органға ұсынады.</w:t>
      </w:r>
    </w:p>
    <w:p>
      <w:pPr>
        <w:spacing w:after="0"/>
        <w:ind w:left="0"/>
        <w:jc w:val="both"/>
      </w:pPr>
      <w:r>
        <w:rPr>
          <w:rFonts w:ascii="Times New Roman"/>
          <w:b w:val="false"/>
          <w:i w:val="false"/>
          <w:color w:val="000000"/>
          <w:sz w:val="28"/>
        </w:rPr>
        <w:t>
      Қазақстан Республикасының аумағында қызметін жүзеге асыратын байланыс операторлары және (немесе) байланыс желілерін иеленушілер абоненттер туралы иесіздендірілген деректерді үшінші тұлғаларға бермей, статистикалық қызметті жүзеге асыру үшін мемлекеттік статистика саласындағы уәкілетті органға Қазақстан Республикасының Ұлттық қауіпсіздік комитетімен келісу бойынша мемлекеттік статистика саласындағы уәкілетті орган айқындайтын тәртіппен ұсынады.</w:t>
      </w:r>
    </w:p>
    <w:p>
      <w:pPr>
        <w:spacing w:after="0"/>
        <w:ind w:left="0"/>
        <w:jc w:val="both"/>
      </w:pPr>
      <w:r>
        <w:rPr>
          <w:rFonts w:ascii="Times New Roman"/>
          <w:b w:val="false"/>
          <w:i w:val="false"/>
          <w:color w:val="000000"/>
          <w:sz w:val="28"/>
        </w:rPr>
        <w:t>
      Қазақстан Республикасының аумағында қызметін жүзеге асыратын байланыс операторлары және (немесе) байланыс желілерін иеленушілер бірдей сәйкестендіру кодтары бар ұялы байланыстың абоненттік құрылғыларын анықтау және байланыс желілерінде олардың бір мезгілде жұмыс істеуін болғызбау мақсатында байланыс желілерінде пайдаланылатын ұялы байланыстың абоненттік құрылғылары туралы мәліметтерді уәкілетті орган айқындайтын тәртіппен мемлекеттік радиожиілік қызметіне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15-3-баппен толықтырылды – ҚР 05.07.2024 </w:t>
      </w:r>
      <w:r>
        <w:rPr>
          <w:rFonts w:ascii="Times New Roman"/>
          <w:b w:val="false"/>
          <w:i w:val="false"/>
          <w:color w:val="000000"/>
          <w:sz w:val="28"/>
        </w:rPr>
        <w:t>№ 115-VIII</w:t>
      </w:r>
      <w:r>
        <w:rPr>
          <w:rFonts w:ascii="Times New Roman"/>
          <w:b w:val="false"/>
          <w:i w:val="false"/>
          <w:color w:val="ff0000"/>
          <w:sz w:val="28"/>
        </w:rPr>
        <w:t xml:space="preserve"> (алғашқы ресми жарияланған күнінен кейін алты ай өткен соң қолданысқа енгізіледі); өзгеріс енгізілді – ҚР 27.09.2025 </w:t>
      </w:r>
      <w:r>
        <w:rPr>
          <w:rFonts w:ascii="Times New Roman"/>
          <w:b w:val="false"/>
          <w:i w:val="false"/>
          <w:color w:val="000000"/>
          <w:sz w:val="28"/>
        </w:rPr>
        <w:t>№ 220-VIII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19.06.2026 </w:t>
      </w:r>
      <w:r>
        <w:rPr>
          <w:rFonts w:ascii="Times New Roman"/>
          <w:b w:val="false"/>
          <w:i w:val="false"/>
          <w:color w:val="ff0000"/>
          <w:sz w:val="28"/>
        </w:rPr>
        <w:t>№ 320-VIII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15-4-бап. Ұялы байланыс операторларының Қазақстан Республикасы Ұлттық Банкінің антифрод-орталығымен өзара іс-қимылы</w:t>
      </w:r>
    </w:p>
    <w:bookmarkStart w:name="z702" w:id="277"/>
    <w:p>
      <w:pPr>
        <w:spacing w:after="0"/>
        <w:ind w:left="0"/>
        <w:jc w:val="both"/>
      </w:pPr>
      <w:r>
        <w:rPr>
          <w:rFonts w:ascii="Times New Roman"/>
          <w:b w:val="false"/>
          <w:i w:val="false"/>
          <w:color w:val="000000"/>
          <w:sz w:val="28"/>
        </w:rPr>
        <w:t>
      1. Қазақстан Республикасы Ұлттық Банкінің антифрод-орталығы өз функцияларын орындау үшін абоненттің тегін, атын, әкесінің атын (егер ол жеке басты куәландыратын құжатта көрсетілсе), жеке сәйкестендіру нөмірі мен оған ресімделген абоненттік нөмірлерді қоса алғанда, абонент туралы ақпарат алу үшін ұялы байланыстың абоненттік құрылғыларының сәйкестендіру кодтарының дерекқорымен және (немесе) ұялы байланыс операторларының базаларымен интеграцияланады.</w:t>
      </w:r>
    </w:p>
    <w:bookmarkEnd w:id="277"/>
    <w:bookmarkStart w:name="z703" w:id="278"/>
    <w:p>
      <w:pPr>
        <w:spacing w:after="0"/>
        <w:ind w:left="0"/>
        <w:jc w:val="both"/>
      </w:pPr>
      <w:r>
        <w:rPr>
          <w:rFonts w:ascii="Times New Roman"/>
          <w:b w:val="false"/>
          <w:i w:val="false"/>
          <w:color w:val="000000"/>
          <w:sz w:val="28"/>
        </w:rPr>
        <w:t>
      2. Ұялы байланыс операторлары алаяқтық белгілері бар қоңырау шалу жүзеге асырылған абоненттік нөмірді анықтаған кезде, сондай-ақ байланыс желілерінде алаяқтық әрекеттер анықталған кезде абоненттің тегін, атын, әкесінің атын (егер ол жеке басты куәландыратын құжатта көрсетілсе), жеке сәйкестендіру нөмірі мен оған ресімделген абоненттік нөмірлерді қоса алғанда, абонент туралы ақпаратты бере отырып, Қазақстан Республикасы Ұлттық Банкінің антифрод-орталығын хабардар етуге міндетті.</w:t>
      </w:r>
    </w:p>
    <w:bookmarkEnd w:id="278"/>
    <w:p>
      <w:pPr>
        <w:spacing w:after="0"/>
        <w:ind w:left="0"/>
        <w:jc w:val="both"/>
      </w:pPr>
      <w:r>
        <w:rPr>
          <w:rFonts w:ascii="Times New Roman"/>
          <w:b w:val="false"/>
          <w:i w:val="false"/>
          <w:color w:val="000000"/>
          <w:sz w:val="28"/>
        </w:rPr>
        <w:t>
      Алаяқтық белгілері бар қоңырау шалу жүзеге асырылған абоненттік нөмірді, сондай-ақ байланыс желілерінде алаяқтық әрекеттерді анықтау тәртібі байланыс қызметтерін көрсету қағидаларында айқындалады.</w:t>
      </w:r>
    </w:p>
    <w:bookmarkStart w:name="z704" w:id="279"/>
    <w:p>
      <w:pPr>
        <w:spacing w:after="0"/>
        <w:ind w:left="0"/>
        <w:jc w:val="both"/>
      </w:pPr>
      <w:r>
        <w:rPr>
          <w:rFonts w:ascii="Times New Roman"/>
          <w:b w:val="false"/>
          <w:i w:val="false"/>
          <w:color w:val="000000"/>
          <w:sz w:val="28"/>
        </w:rPr>
        <w:t>
      3. Ұялы байланыс операторлары осы баптың 2-тармағында көзделген жағдайларда, сондай-ақ Қазақстан Республикасы Ұлттық Банкінің антифрод-орталығынан ақпарат алған кезде байланыс қызметтерін көрсету қағидаларында белгіленген тәртіппен және мерзімдерде осы абоненттік нөмірге, оның ішінде GSM-шлюзге (сим-боксқа) байланыс қызметтерін көрсетуді тоқтата тұрады.</w:t>
      </w:r>
    </w:p>
    <w:bookmarkEnd w:id="279"/>
    <w:bookmarkStart w:name="z709" w:id="280"/>
    <w:p>
      <w:pPr>
        <w:spacing w:after="0"/>
        <w:ind w:left="0"/>
        <w:jc w:val="both"/>
      </w:pPr>
      <w:r>
        <w:rPr>
          <w:rFonts w:ascii="Times New Roman"/>
          <w:b w:val="false"/>
          <w:i w:val="false"/>
          <w:color w:val="000000"/>
          <w:sz w:val="28"/>
        </w:rPr>
        <w:t xml:space="preserve">
      4. Ұялы байланыстың абоненттік құрылғыларының сәйкестендіру кодтары дерекқорының операторы өзінің дерекқорындағы мәліметтерге Қазақстан Республикасы Ұлттық Банкінің антифрод-орталығының "Төлемдер және төлем жүйелері туралы" Қазақстан Республикасы Заңының </w:t>
      </w:r>
      <w:r>
        <w:rPr>
          <w:rFonts w:ascii="Times New Roman"/>
          <w:b w:val="false"/>
          <w:i w:val="false"/>
          <w:color w:val="000000"/>
          <w:sz w:val="28"/>
        </w:rPr>
        <w:t>25-1-бабында</w:t>
      </w:r>
      <w:r>
        <w:rPr>
          <w:rFonts w:ascii="Times New Roman"/>
          <w:b w:val="false"/>
          <w:i w:val="false"/>
          <w:color w:val="000000"/>
          <w:sz w:val="28"/>
        </w:rPr>
        <w:t xml:space="preserve"> айқындалған функцияларды орындауы үшін қол жеткізуін өтеусіз қамтамасыз етуге міндетті.</w:t>
      </w:r>
    </w:p>
    <w:bookmarkEnd w:id="2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15-4-баппен толықтырылды – ҚР 30.06.2025 </w:t>
      </w:r>
      <w:r>
        <w:rPr>
          <w:rFonts w:ascii="Times New Roman"/>
          <w:b w:val="false"/>
          <w:i w:val="false"/>
          <w:color w:val="000000"/>
          <w:sz w:val="28"/>
        </w:rPr>
        <w:t>№ 205-VIII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өзгеріс енгізілді – ҚР 16.01.2026 </w:t>
      </w:r>
      <w:r>
        <w:rPr>
          <w:rFonts w:ascii="Times New Roman"/>
          <w:b w:val="false"/>
          <w:i w:val="false"/>
          <w:color w:val="000000"/>
          <w:sz w:val="28"/>
        </w:rPr>
        <w:t>№ 259-VIII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16-бап. Техникалық байланыс құралдарының сәйкестігін растау </w:t>
      </w:r>
    </w:p>
    <w:p>
      <w:pPr>
        <w:spacing w:after="0"/>
        <w:ind w:left="0"/>
        <w:jc w:val="both"/>
      </w:pPr>
      <w:r>
        <w:rPr>
          <w:rFonts w:ascii="Times New Roman"/>
          <w:b w:val="false"/>
          <w:i w:val="false"/>
          <w:color w:val="000000"/>
          <w:sz w:val="28"/>
        </w:rPr>
        <w:t xml:space="preserve">
      Қазақстан Республикасының бірыңғай телекоммуникация желісінде пайдаланылатын техникалық байланыс құралдары электромагниттік сәулелену көздері болып табылатын радиоэлектрондық құралдар мен жоғары жиілікті құрылғылар, пошта байланысының техникалық құралдары Қазақстан Республикасының заңдарына сәйкес сәйкестігі расталуға тиіс.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16-бапқа өзгеріс енгізілді - ҚР 2006.12.06 </w:t>
      </w:r>
      <w:r>
        <w:rPr>
          <w:rFonts w:ascii="Times New Roman"/>
          <w:b w:val="false"/>
          <w:i w:val="false"/>
          <w:color w:val="000000"/>
          <w:sz w:val="28"/>
        </w:rPr>
        <w:t>№ 209</w:t>
      </w:r>
      <w:r>
        <w:rPr>
          <w:rFonts w:ascii="Times New Roman"/>
          <w:b w:val="false"/>
          <w:i w:val="false"/>
          <w:color w:val="ff0000"/>
          <w:sz w:val="28"/>
        </w:rPr>
        <w:t xml:space="preserve">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16-1-бап. Байланыс қызметтерін көрсету жөніндегі қызметтің басталғаны немесе тоқтатылғаны туралы хабарлама</w:t>
      </w:r>
    </w:p>
    <w:bookmarkStart w:name="z516" w:id="281"/>
    <w:p>
      <w:pPr>
        <w:spacing w:after="0"/>
        <w:ind w:left="0"/>
        <w:jc w:val="both"/>
      </w:pPr>
      <w:r>
        <w:rPr>
          <w:rFonts w:ascii="Times New Roman"/>
          <w:b w:val="false"/>
          <w:i w:val="false"/>
          <w:color w:val="000000"/>
          <w:sz w:val="28"/>
        </w:rPr>
        <w:t>
      1. Байланыс операторы байланыс қызметтерін көрсету жөніндегі қызметті бастаған кезден бастап уәкілетті органға қағаз жеткізгіште немесе электрондық құжат нысанында хабарлама жіберуге міндетті.</w:t>
      </w:r>
    </w:p>
    <w:bookmarkEnd w:id="281"/>
    <w:bookmarkStart w:name="z517" w:id="282"/>
    <w:p>
      <w:pPr>
        <w:spacing w:after="0"/>
        <w:ind w:left="0"/>
        <w:jc w:val="both"/>
      </w:pPr>
      <w:r>
        <w:rPr>
          <w:rFonts w:ascii="Times New Roman"/>
          <w:b w:val="false"/>
          <w:i w:val="false"/>
          <w:color w:val="000000"/>
          <w:sz w:val="28"/>
        </w:rPr>
        <w:t>
      Хабарламада:</w:t>
      </w:r>
    </w:p>
    <w:bookmarkEnd w:id="282"/>
    <w:bookmarkStart w:name="z518" w:id="283"/>
    <w:p>
      <w:pPr>
        <w:spacing w:after="0"/>
        <w:ind w:left="0"/>
        <w:jc w:val="both"/>
      </w:pPr>
      <w:r>
        <w:rPr>
          <w:rFonts w:ascii="Times New Roman"/>
          <w:b w:val="false"/>
          <w:i w:val="false"/>
          <w:color w:val="000000"/>
          <w:sz w:val="28"/>
        </w:rPr>
        <w:t>
      байланыс операторының атауы;</w:t>
      </w:r>
    </w:p>
    <w:bookmarkEnd w:id="283"/>
    <w:bookmarkStart w:name="z519" w:id="284"/>
    <w:p>
      <w:pPr>
        <w:spacing w:after="0"/>
        <w:ind w:left="0"/>
        <w:jc w:val="both"/>
      </w:pPr>
      <w:r>
        <w:rPr>
          <w:rFonts w:ascii="Times New Roman"/>
          <w:b w:val="false"/>
          <w:i w:val="false"/>
          <w:color w:val="000000"/>
          <w:sz w:val="28"/>
        </w:rPr>
        <w:t>
      байланыс операторының бизнес-сәйкестендіру нөмірі;</w:t>
      </w:r>
    </w:p>
    <w:bookmarkEnd w:id="284"/>
    <w:bookmarkStart w:name="z520" w:id="285"/>
    <w:p>
      <w:pPr>
        <w:spacing w:after="0"/>
        <w:ind w:left="0"/>
        <w:jc w:val="both"/>
      </w:pPr>
      <w:r>
        <w:rPr>
          <w:rFonts w:ascii="Times New Roman"/>
          <w:b w:val="false"/>
          <w:i w:val="false"/>
          <w:color w:val="000000"/>
          <w:sz w:val="28"/>
        </w:rPr>
        <w:t>
      байланыс қызметтерінің атауы;</w:t>
      </w:r>
    </w:p>
    <w:bookmarkEnd w:id="285"/>
    <w:bookmarkStart w:name="z521" w:id="286"/>
    <w:p>
      <w:pPr>
        <w:spacing w:after="0"/>
        <w:ind w:left="0"/>
        <w:jc w:val="both"/>
      </w:pPr>
      <w:r>
        <w:rPr>
          <w:rFonts w:ascii="Times New Roman"/>
          <w:b w:val="false"/>
          <w:i w:val="false"/>
          <w:color w:val="000000"/>
          <w:sz w:val="28"/>
        </w:rPr>
        <w:t>
      байланыс қызметтерін көрсету аумағы көрсетіледі.</w:t>
      </w:r>
    </w:p>
    <w:bookmarkEnd w:id="286"/>
    <w:bookmarkStart w:name="z522" w:id="287"/>
    <w:p>
      <w:pPr>
        <w:spacing w:after="0"/>
        <w:ind w:left="0"/>
        <w:jc w:val="both"/>
      </w:pPr>
      <w:r>
        <w:rPr>
          <w:rFonts w:ascii="Times New Roman"/>
          <w:b w:val="false"/>
          <w:i w:val="false"/>
          <w:color w:val="000000"/>
          <w:sz w:val="28"/>
        </w:rPr>
        <w:t>
      2. Байланыс операторының атауы, оның бизнес-сәйкестендіру нөмірі, байланыс қызметтерінің атауы және байланыс қызметтерін көрсету аумағы өзгерген жағдайда, байланыс операторы осы баптың 1-тармағында көзделген тәртіппен хабарлама жіберуге міндетті.</w:t>
      </w:r>
    </w:p>
    <w:bookmarkEnd w:id="287"/>
    <w:bookmarkStart w:name="z523" w:id="288"/>
    <w:p>
      <w:pPr>
        <w:spacing w:after="0"/>
        <w:ind w:left="0"/>
        <w:jc w:val="both"/>
      </w:pPr>
      <w:r>
        <w:rPr>
          <w:rFonts w:ascii="Times New Roman"/>
          <w:b w:val="false"/>
          <w:i w:val="false"/>
          <w:color w:val="000000"/>
          <w:sz w:val="28"/>
        </w:rPr>
        <w:t>
      3. Байланыс операторы байланыс қызметтерін көрсету жөніндегі қызметті тоқтатқан кезден бастап уәкілетті органға қағаз жеткізгіште немесе электрондық құжат нысанында хабарлама жіберуге міндетті.</w:t>
      </w:r>
    </w:p>
    <w:bookmarkEnd w:id="288"/>
    <w:bookmarkStart w:name="z524" w:id="289"/>
    <w:p>
      <w:pPr>
        <w:spacing w:after="0"/>
        <w:ind w:left="0"/>
        <w:jc w:val="both"/>
      </w:pPr>
      <w:r>
        <w:rPr>
          <w:rFonts w:ascii="Times New Roman"/>
          <w:b w:val="false"/>
          <w:i w:val="false"/>
          <w:color w:val="000000"/>
          <w:sz w:val="28"/>
        </w:rPr>
        <w:t>
      Хабарламада байланыс операторының атауы және оның бизнес-сәйкестендіру нөмірі көрсетіледі.</w:t>
      </w:r>
    </w:p>
    <w:bookmarkEnd w:id="2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16-1-баппен толықтырылды - ҚР 24.11.2015 </w:t>
      </w:r>
      <w:r>
        <w:rPr>
          <w:rFonts w:ascii="Times New Roman"/>
          <w:b w:val="false"/>
          <w:i w:val="false"/>
          <w:color w:val="ff0000"/>
          <w:sz w:val="28"/>
        </w:rPr>
        <w:t>№ 419-V</w:t>
      </w:r>
      <w:r>
        <w:rPr>
          <w:rFonts w:ascii="Times New Roman"/>
          <w:b w:val="false"/>
          <w:i w:val="false"/>
          <w:color w:val="ff0000"/>
          <w:sz w:val="28"/>
        </w:rPr>
        <w:t xml:space="preserve"> Заңымен (01.01.2016 бастап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16-2-бап. Радиоэлектрондық құралдарды және (немесе) жоғары жиілікті құрылғыларды пайдаланудың басталғаны немесе тоқтатылғаны туралы хабарлама</w:t>
      </w:r>
    </w:p>
    <w:p>
      <w:pPr>
        <w:spacing w:after="0"/>
        <w:ind w:left="0"/>
        <w:jc w:val="both"/>
      </w:pPr>
      <w:r>
        <w:rPr>
          <w:rFonts w:ascii="Times New Roman"/>
          <w:b w:val="false"/>
          <w:i w:val="false"/>
          <w:color w:val="000000"/>
          <w:sz w:val="28"/>
        </w:rPr>
        <w:t>
      Жеке және (немесе) заңды тұлғалар, оның ішінде шет мемлекеттердің дипломатиялық және консулдық өкілдіктері, радиоәуесқойлық қызметтердің радиоэлектрондық құралдары мен жоғары жиілікті құрылғыларын қоса алғанда, радиоэлектрондық құралдарды және (немесе) жоғары жиілікті құрылғыларды пайдалану басталғанға немесе тоқтатылғанға дейін уәкілетті органның аумақтық бөлімшелеріне Қазақстан Республикасының рұқсаттар және хабарламар туралы заңнамасына сәйкес айқындалатын нысан бойынша хабарлама жіберуге міндетті.</w:t>
      </w:r>
    </w:p>
    <w:p>
      <w:pPr>
        <w:spacing w:after="0"/>
        <w:ind w:left="0"/>
        <w:jc w:val="both"/>
      </w:pPr>
      <w:r>
        <w:rPr>
          <w:rFonts w:ascii="Times New Roman"/>
          <w:b w:val="false"/>
          <w:i w:val="false"/>
          <w:color w:val="000000"/>
          <w:sz w:val="28"/>
        </w:rPr>
        <w:t>
      Бір ғана радиоэлектрондық құралды және (немесе) жоғары жиілікті құрылғыны бір ғана диапазонда екі және одан көп байланыс операторы осы Заңның 12-бабы 5-1-тармағының 2) тармақшасында көзделген тәртіппен бірлесіп пайдаланған кезде, сондай-ақ осы Заңның 29-бабының 4-3-тармағында көзделген тәртіппен бірлесіп пайдаланған кезде радиоэлектрондық құралды және (немесе) жоғары жиілікті құрылғыны пайдаланудың басталғаны немесе тоқтатылғаны туралы хабарламаны оларды бірлесіп пайдалануға қатысатын барлық байланыс операторының атынан байланыс операторларының осындай құрылғының (құрылғылардың) меншік иесі болып табылатын біреуі ғана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16-2-баппен толықтырылды - ҚР 28.12.2017 </w:t>
      </w:r>
      <w:r>
        <w:rPr>
          <w:rFonts w:ascii="Times New Roman"/>
          <w:b w:val="false"/>
          <w:i w:val="false"/>
          <w:color w:val="ff0000"/>
          <w:sz w:val="28"/>
        </w:rPr>
        <w:t>№ 128-VI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25.06.2020 </w:t>
      </w:r>
      <w:r>
        <w:rPr>
          <w:rFonts w:ascii="Times New Roman"/>
          <w:b w:val="false"/>
          <w:i w:val="false"/>
          <w:color w:val="000000"/>
          <w:sz w:val="28"/>
        </w:rPr>
        <w:t>№ 347-VI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19.06.2026 </w:t>
      </w:r>
      <w:r>
        <w:rPr>
          <w:rFonts w:ascii="Times New Roman"/>
          <w:b w:val="false"/>
          <w:i w:val="false"/>
          <w:color w:val="ff0000"/>
          <w:sz w:val="28"/>
        </w:rPr>
        <w:t>№ 320-VIII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17-бап. Байланыс саласындағы қызметті лицензиялау</w:t>
      </w:r>
    </w:p>
    <w:p>
      <w:pPr>
        <w:spacing w:after="0"/>
        <w:ind w:left="0"/>
        <w:jc w:val="both"/>
      </w:pPr>
      <w:r>
        <w:rPr>
          <w:rFonts w:ascii="Times New Roman"/>
          <w:b w:val="false"/>
          <w:i w:val="false"/>
          <w:color w:val="000000"/>
          <w:sz w:val="28"/>
        </w:rPr>
        <w:t>
      Байланыс саласындағы қызметті лицензиялауды уәкілетті орган Қазақстан Республикасының рұқсаттар және хабарламалар туралы заңнамасына сәйкес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17-бап жаңа редакцияда - ҚР 16.05.2014 </w:t>
      </w:r>
      <w:r>
        <w:rPr>
          <w:rFonts w:ascii="Times New Roman"/>
          <w:b w:val="false"/>
          <w:i w:val="false"/>
          <w:color w:val="ff0000"/>
          <w:sz w:val="28"/>
        </w:rPr>
        <w:t>№ 203-V</w:t>
      </w:r>
      <w:r>
        <w:rPr>
          <w:rFonts w:ascii="Times New Roman"/>
          <w:b w:val="false"/>
          <w:i w:val="false"/>
          <w:color w:val="ff0000"/>
          <w:sz w:val="28"/>
        </w:rPr>
        <w:t xml:space="preserve"> Заңымен (алғашқы ресми жарияланған күнінен кейін алты ай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17-1-бап. Радиоэлектрондық құралдар мен жоғары жиілікті құрылғыларды әкелу тәртібі</w:t>
      </w:r>
    </w:p>
    <w:bookmarkStart w:name="z370" w:id="290"/>
    <w:p>
      <w:pPr>
        <w:spacing w:after="0"/>
        <w:ind w:left="0"/>
        <w:jc w:val="both"/>
      </w:pPr>
      <w:r>
        <w:rPr>
          <w:rFonts w:ascii="Times New Roman"/>
          <w:b w:val="false"/>
          <w:i w:val="false"/>
          <w:color w:val="000000"/>
          <w:sz w:val="28"/>
        </w:rPr>
        <w:t>
      1. Осы баптың 2-тармағында көзделген жағдайларды қоспағанда, шектеулі, оның ішінде басқа тауарлардың құрамына кіріктірілген не кіретін радиоэлектрондық құралдар мен жоғары жиілікті құрылғыларды Еуразиялық экономикалық одаққа кірмейтін елдерден Қазақстан Республикасының аумағына әкелу Қазақстан Республикасының Үкіметі уәкілеттік берген орган Қазақстан Республикасы ратификациялаған тауарлардың сыртқы саудасын лицензиялау саласындағы халықаралық шарттар мен "Рұқсаттар және хабарламалар туралы" Қазақстан Республикасының Заңына сәйкес беретін лицензия негізінде жүзеге асырылады.</w:t>
      </w:r>
    </w:p>
    <w:bookmarkEnd w:id="290"/>
    <w:bookmarkStart w:name="z371" w:id="291"/>
    <w:p>
      <w:pPr>
        <w:spacing w:after="0"/>
        <w:ind w:left="0"/>
        <w:jc w:val="both"/>
      </w:pPr>
      <w:r>
        <w:rPr>
          <w:rFonts w:ascii="Times New Roman"/>
          <w:b w:val="false"/>
          <w:i w:val="false"/>
          <w:color w:val="000000"/>
          <w:sz w:val="28"/>
        </w:rPr>
        <w:t>
      2. Егер, импорттан өзгеше жағдайларда, алты айдан аспайтын мерзімге әкелінетін азаматтық мақсаттағы, оның ішінде басқа тауарлардың құрамына кіріктірілген не кіретін радиоэлектрондық құралдар мен жоғары жиілікті құрылғылар:</w:t>
      </w:r>
    </w:p>
    <w:bookmarkEnd w:id="291"/>
    <w:p>
      <w:pPr>
        <w:spacing w:after="0"/>
        <w:ind w:left="0"/>
        <w:jc w:val="both"/>
      </w:pPr>
      <w:r>
        <w:rPr>
          <w:rFonts w:ascii="Times New Roman"/>
          <w:b w:val="false"/>
          <w:i w:val="false"/>
          <w:color w:val="000000"/>
          <w:sz w:val="28"/>
        </w:rPr>
        <w:t>
      1) шетелдік ресми делегациялардың Қазақстан Республикасының аумағында болуын қамтамасыз етуге;</w:t>
      </w:r>
    </w:p>
    <w:p>
      <w:pPr>
        <w:spacing w:after="0"/>
        <w:ind w:left="0"/>
        <w:jc w:val="both"/>
      </w:pPr>
      <w:r>
        <w:rPr>
          <w:rFonts w:ascii="Times New Roman"/>
          <w:b w:val="false"/>
          <w:i w:val="false"/>
          <w:color w:val="000000"/>
          <w:sz w:val="28"/>
        </w:rPr>
        <w:t>
      2) Қазақстан Республикасының аумағында өткізілетін спорттық жарыстар мен өзге де мәдени-бұқаралық іс-шаралар өткізуге;</w:t>
      </w:r>
    </w:p>
    <w:p>
      <w:pPr>
        <w:spacing w:after="0"/>
        <w:ind w:left="0"/>
        <w:jc w:val="both"/>
      </w:pPr>
      <w:r>
        <w:rPr>
          <w:rFonts w:ascii="Times New Roman"/>
          <w:b w:val="false"/>
          <w:i w:val="false"/>
          <w:color w:val="000000"/>
          <w:sz w:val="28"/>
        </w:rPr>
        <w:t xml:space="preserve">
      3) Қазақстан Республикасының аумағында өткізілетін көрмелерде көрсетуге; </w:t>
      </w:r>
    </w:p>
    <w:p>
      <w:pPr>
        <w:spacing w:after="0"/>
        <w:ind w:left="0"/>
        <w:jc w:val="both"/>
      </w:pPr>
      <w:r>
        <w:rPr>
          <w:rFonts w:ascii="Times New Roman"/>
          <w:b w:val="false"/>
          <w:i w:val="false"/>
          <w:color w:val="000000"/>
          <w:sz w:val="28"/>
        </w:rPr>
        <w:t>
      4) Қазақстан Республикасының аумағында ғылыми-зерттеу және эксперименттік жұмыстарды жүргізуге;</w:t>
      </w:r>
    </w:p>
    <w:p>
      <w:pPr>
        <w:spacing w:after="0"/>
        <w:ind w:left="0"/>
        <w:jc w:val="both"/>
      </w:pPr>
      <w:r>
        <w:rPr>
          <w:rFonts w:ascii="Times New Roman"/>
          <w:b w:val="false"/>
          <w:i w:val="false"/>
          <w:color w:val="000000"/>
          <w:sz w:val="28"/>
        </w:rPr>
        <w:t>
      5) сәйкестікті растау (сертификаттау немесе сәйкестікті декларациялау) мақсаттарында сынақтар жүргізуге арналған болса, олар уәкілетті органның қорытындысы негізінде Қазақстан Республикасының аумағына әкелінеді.</w:t>
      </w:r>
    </w:p>
    <w:bookmarkStart w:name="z738" w:id="292"/>
    <w:p>
      <w:pPr>
        <w:spacing w:after="0"/>
        <w:ind w:left="0"/>
        <w:jc w:val="both"/>
      </w:pPr>
      <w:r>
        <w:rPr>
          <w:rFonts w:ascii="Times New Roman"/>
          <w:b w:val="false"/>
          <w:i w:val="false"/>
          <w:color w:val="000000"/>
          <w:sz w:val="28"/>
        </w:rPr>
        <w:t>
      3. Ұялы байланыс сигналын күшейткіштерді әкелуді байланыс саласында қызметтер көрсетуге арналған лицензиясы бар байланыс операторлары ғана жүзеге асырады.</w:t>
      </w:r>
    </w:p>
    <w:bookmarkEnd w:id="2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17-1-баппен толықтырылды - ҚР 21.06.2013 </w:t>
      </w:r>
      <w:r>
        <w:rPr>
          <w:rFonts w:ascii="Times New Roman"/>
          <w:b w:val="false"/>
          <w:i w:val="false"/>
          <w:color w:val="000000"/>
          <w:sz w:val="28"/>
        </w:rPr>
        <w:t>№ 107-V</w:t>
      </w:r>
      <w:r>
        <w:rPr>
          <w:rFonts w:ascii="Times New Roman"/>
          <w:b w:val="false"/>
          <w:i w:val="false"/>
          <w:color w:val="ff0000"/>
          <w:sz w:val="28"/>
        </w:rPr>
        <w:t xml:space="preserve"> (алғашқы ресми жарияланғанынан кейін күнтізбелік отыз күн өткен соң қолданысқа енгізіледі); өзгерістер енгізілді - ҚР 16.05.2014 </w:t>
      </w:r>
      <w:r>
        <w:rPr>
          <w:rFonts w:ascii="Times New Roman"/>
          <w:b w:val="false"/>
          <w:i w:val="false"/>
          <w:color w:val="000000"/>
          <w:sz w:val="28"/>
        </w:rPr>
        <w:t>№ 203-V</w:t>
      </w:r>
      <w:r>
        <w:rPr>
          <w:rFonts w:ascii="Times New Roman"/>
          <w:b w:val="false"/>
          <w:i w:val="false"/>
          <w:color w:val="ff0000"/>
          <w:sz w:val="28"/>
        </w:rPr>
        <w:t xml:space="preserve"> (алғашқы ресми жарияланған күнінен кейін алты ай өткен соң қолданысқа енгізіледі); 26.12.2017 </w:t>
      </w:r>
      <w:r>
        <w:rPr>
          <w:rFonts w:ascii="Times New Roman"/>
          <w:b w:val="false"/>
          <w:i w:val="false"/>
          <w:color w:val="000000"/>
          <w:sz w:val="28"/>
        </w:rPr>
        <w:t>№ 124-VI</w:t>
      </w:r>
      <w:r>
        <w:rPr>
          <w:rFonts w:ascii="Times New Roman"/>
          <w:b w:val="false"/>
          <w:i w:val="false"/>
          <w:color w:val="ff0000"/>
          <w:sz w:val="28"/>
        </w:rPr>
        <w:t xml:space="preserve"> (01.01.2018 бастап қолданысқа енгізіледі); 19.06.2026 </w:t>
      </w:r>
      <w:r>
        <w:rPr>
          <w:rFonts w:ascii="Times New Roman"/>
          <w:b w:val="false"/>
          <w:i w:val="false"/>
          <w:color w:val="000000"/>
          <w:sz w:val="28"/>
        </w:rPr>
        <w:t>№ 320-VIII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18-бап. Байланыс саласындағы ұлттық ресурстарды конкурстық негізде бөлу</w:t>
      </w:r>
    </w:p>
    <w:p>
      <w:pPr>
        <w:spacing w:after="0"/>
        <w:ind w:left="0"/>
        <w:jc w:val="both"/>
      </w:pPr>
      <w:r>
        <w:rPr>
          <w:rFonts w:ascii="Times New Roman"/>
          <w:b w:val="false"/>
          <w:i w:val="false"/>
          <w:color w:val="ff0000"/>
          <w:sz w:val="28"/>
        </w:rPr>
        <w:t xml:space="preserve">
      Ескерту. Тақырып жаңа редакцияда - ҚР 2011.07.15 </w:t>
      </w:r>
      <w:r>
        <w:rPr>
          <w:rFonts w:ascii="Times New Roman"/>
          <w:b w:val="false"/>
          <w:i w:val="false"/>
          <w:color w:val="ff0000"/>
          <w:sz w:val="28"/>
        </w:rPr>
        <w:t>№ 461-IV</w:t>
      </w:r>
      <w:r>
        <w:rPr>
          <w:rFonts w:ascii="Times New Roman"/>
          <w:b w:val="false"/>
          <w:i w:val="false"/>
          <w:color w:val="ff0000"/>
          <w:sz w:val="28"/>
        </w:rPr>
        <w:t xml:space="preserve"> (2012.01.30 бастап қолданысқа енгізіледі) Заңымен.</w:t>
      </w:r>
    </w:p>
    <w:p>
      <w:pPr>
        <w:spacing w:after="0"/>
        <w:ind w:left="0"/>
        <w:jc w:val="both"/>
      </w:pPr>
      <w:r>
        <w:rPr>
          <w:rFonts w:ascii="Times New Roman"/>
          <w:b w:val="false"/>
          <w:i w:val="false"/>
          <w:color w:val="000000"/>
          <w:sz w:val="28"/>
        </w:rPr>
        <w:t>
      1. Егер байланыс қызметі радиожиілік спектрі көлемінің жеткіліксіз болуына байланысты радиожилік органдары белгілі бір аумақта жұмыс істейтін байланыс операторларының ықтимал саны бойынша шектеу қойған диапазондағы радиожиіліктер пайдаланыла отырып көрсетілетін болса, радиожиілік ресурсын пайдалану құқығы жиілік белдеулері, радиожиіліктер (радиожиілік арналары) конкурс (немесе аукцион) негізінде бөліп берілгеннен кейін беріледі. Бұл ретте байланыс операторына радиожиілік спектрін пайдалануға арналған рұқсатта көрсетілетін аумақтарды не елді мекендерді байланыс қызметтерімен қамтамасыз ету жөніндегі міндеттемелер жүктеледі.</w:t>
      </w:r>
    </w:p>
    <w:p>
      <w:pPr>
        <w:spacing w:after="0"/>
        <w:ind w:left="0"/>
        <w:jc w:val="both"/>
      </w:pPr>
      <w:r>
        <w:rPr>
          <w:rFonts w:ascii="Times New Roman"/>
          <w:b w:val="false"/>
          <w:i w:val="false"/>
          <w:color w:val="000000"/>
          <w:sz w:val="28"/>
        </w:rPr>
        <w:t>
      Радиожиілік спектрін пайдалануға арналған рұқсат конкурстық құжаттамада көрсетілген мерзімге беріледі. Конкурстық құжаттамада мерзім көрсетілмеген жағдайда ол радиожиілік спектрін перспективалық пайдаланудың қолданыстағы жоспарының кезеңіне сәйкес белгіленеді.</w:t>
      </w:r>
    </w:p>
    <w:bookmarkStart w:name="z260" w:id="293"/>
    <w:p>
      <w:pPr>
        <w:spacing w:after="0"/>
        <w:ind w:left="0"/>
        <w:jc w:val="both"/>
      </w:pPr>
      <w:r>
        <w:rPr>
          <w:rFonts w:ascii="Times New Roman"/>
          <w:b w:val="false"/>
          <w:i w:val="false"/>
          <w:color w:val="000000"/>
          <w:sz w:val="28"/>
        </w:rPr>
        <w:t>
      2. Конкурс (немесе аукцион) өткізу туралы шешімді уәкілетті орган осы баптың 1-тармағына сәйкес қабылдайды.</w:t>
      </w:r>
    </w:p>
    <w:bookmarkEnd w:id="293"/>
    <w:p>
      <w:pPr>
        <w:spacing w:after="0"/>
        <w:ind w:left="0"/>
        <w:jc w:val="both"/>
      </w:pPr>
      <w:r>
        <w:rPr>
          <w:rFonts w:ascii="Times New Roman"/>
          <w:b w:val="false"/>
          <w:i w:val="false"/>
          <w:color w:val="000000"/>
          <w:sz w:val="28"/>
        </w:rPr>
        <w:t>
      Конкурс (немесе аукцион) осындай шешім қабылданғаннан кейін алты айдан кешіктірілмейтін мерзімде өткізіледі.</w:t>
      </w:r>
    </w:p>
    <w:bookmarkStart w:name="z261" w:id="294"/>
    <w:p>
      <w:pPr>
        <w:spacing w:after="0"/>
        <w:ind w:left="0"/>
        <w:jc w:val="both"/>
      </w:pPr>
      <w:r>
        <w:rPr>
          <w:rFonts w:ascii="Times New Roman"/>
          <w:b w:val="false"/>
          <w:i w:val="false"/>
          <w:color w:val="000000"/>
          <w:sz w:val="28"/>
        </w:rPr>
        <w:t>
      3. Радиожиіліктерді пайдалану құқығын конкурстың (немесе аукционның) қорытындысы бойынша алған кезде жеңімпаз мемлекеттік бюджетке Қазақстан Республикасының салық заңдарында белгіленген тәртіппен және мөлшерде біржолғы төлемақы енгізеді.</w:t>
      </w:r>
    </w:p>
    <w:bookmarkEnd w:id="294"/>
    <w:bookmarkStart w:name="z262" w:id="295"/>
    <w:p>
      <w:pPr>
        <w:spacing w:after="0"/>
        <w:ind w:left="0"/>
        <w:jc w:val="both"/>
      </w:pPr>
      <w:r>
        <w:rPr>
          <w:rFonts w:ascii="Times New Roman"/>
          <w:b w:val="false"/>
          <w:i w:val="false"/>
          <w:color w:val="000000"/>
          <w:sz w:val="28"/>
        </w:rPr>
        <w:t>
      4. Конкурстарға (немесе аукциондарға) қатысуға Қазақстан Республикасының заңнамасында белгіленген талаптарға, жиіліктер белдеулерін, радиожиіліктерді (радиожиілік арналарын) иелікке беру, радиоэлектрондық құралдар мен жоғары жиілікті құрылғыларды пайдалану, сондай-ақ азаматтық мақсаттағы радиоэлектрондық құралдардың электрмагниттік үйлесімдігін есептеуді жүргізу қағидаларына сай келетін заңды тұлғалар жіберіледі.</w:t>
      </w:r>
    </w:p>
    <w:bookmarkEnd w:id="2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18-бапқа өзгерістер енгізілді - ҚР 2011.07.15 </w:t>
      </w:r>
      <w:r>
        <w:rPr>
          <w:rFonts w:ascii="Times New Roman"/>
          <w:b w:val="false"/>
          <w:i w:val="false"/>
          <w:color w:val="ff0000"/>
          <w:sz w:val="28"/>
        </w:rPr>
        <w:t>№ 461-IV</w:t>
      </w:r>
      <w:r>
        <w:rPr>
          <w:rFonts w:ascii="Times New Roman"/>
          <w:b w:val="false"/>
          <w:i w:val="false"/>
          <w:color w:val="ff0000"/>
          <w:sz w:val="28"/>
        </w:rPr>
        <w:t xml:space="preserve"> (2012.01.30 бастап қолданысқа енгізіледі), 2012.07.10 </w:t>
      </w:r>
      <w:r>
        <w:rPr>
          <w:rFonts w:ascii="Times New Roman"/>
          <w:b w:val="false"/>
          <w:i w:val="false"/>
          <w:color w:val="ff0000"/>
          <w:sz w:val="28"/>
        </w:rPr>
        <w:t>№ 36-V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28.12.2017 </w:t>
      </w:r>
      <w:r>
        <w:rPr>
          <w:rFonts w:ascii="Times New Roman"/>
          <w:b w:val="false"/>
          <w:i w:val="false"/>
          <w:color w:val="ff0000"/>
          <w:sz w:val="28"/>
        </w:rPr>
        <w:t>№ 128-VI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15.11.2021 </w:t>
      </w:r>
      <w:r>
        <w:rPr>
          <w:rFonts w:ascii="Times New Roman"/>
          <w:b w:val="false"/>
          <w:i w:val="false"/>
          <w:color w:val="000000"/>
          <w:sz w:val="28"/>
        </w:rPr>
        <w:t>№ 72-VII</w:t>
      </w:r>
      <w:r>
        <w:rPr>
          <w:rFonts w:ascii="Times New Roman"/>
          <w:b w:val="false"/>
          <w:i w:val="false"/>
          <w:color w:val="ff0000"/>
          <w:sz w:val="28"/>
        </w:rPr>
        <w:t xml:space="preserve"> (01.01.2022 бастап қолданысқа енгізіледі); 21.05.2024 </w:t>
      </w:r>
      <w:r>
        <w:rPr>
          <w:rFonts w:ascii="Times New Roman"/>
          <w:b w:val="false"/>
          <w:i w:val="false"/>
          <w:color w:val="000000"/>
          <w:sz w:val="28"/>
        </w:rPr>
        <w:t>№ 86-VIII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19.06.2026 </w:t>
      </w:r>
      <w:r>
        <w:rPr>
          <w:rFonts w:ascii="Times New Roman"/>
          <w:b w:val="false"/>
          <w:i w:val="false"/>
          <w:color w:val="ff0000"/>
          <w:sz w:val="28"/>
        </w:rPr>
        <w:t>№ 320-VIII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19-бап. Телевизия және (немесе) радио хабарларын таратуды ұйымдастыру жөніндегі қызметті лицензиялау </w:t>
      </w:r>
    </w:p>
    <w:p>
      <w:pPr>
        <w:spacing w:after="0"/>
        <w:ind w:left="0"/>
        <w:jc w:val="both"/>
      </w:pPr>
      <w:r>
        <w:rPr>
          <w:rFonts w:ascii="Times New Roman"/>
          <w:b w:val="false"/>
          <w:i w:val="false"/>
          <w:color w:val="ff0000"/>
          <w:sz w:val="28"/>
        </w:rPr>
        <w:t xml:space="preserve">
      Ескерту. 19-бап алып тасталды - ҚР 2012.01.18 </w:t>
      </w:r>
      <w:r>
        <w:rPr>
          <w:rFonts w:ascii="Times New Roman"/>
          <w:b w:val="false"/>
          <w:i w:val="false"/>
          <w:color w:val="ff0000"/>
          <w:sz w:val="28"/>
        </w:rPr>
        <w:t>№ 546-IV</w:t>
      </w:r>
      <w:r>
        <w:rPr>
          <w:rFonts w:ascii="Times New Roman"/>
          <w:b w:val="false"/>
          <w:i w:val="false"/>
          <w:color w:val="ff0000"/>
          <w:sz w:val="28"/>
        </w:rPr>
        <w:t xml:space="preserve"> (алғашқы ресми жарияланғанынан кейін күнтізбелік отыз күн өткен соң қолданысқа енгізіледі) Заңымен.</w:t>
      </w:r>
    </w:p>
    <w:p>
      <w:pPr>
        <w:spacing w:after="0"/>
        <w:ind w:left="0"/>
        <w:jc w:val="both"/>
      </w:pPr>
      <w:r>
        <w:rPr>
          <w:rFonts w:ascii="Times New Roman"/>
          <w:b/>
          <w:i w:val="false"/>
          <w:color w:val="000000"/>
          <w:sz w:val="28"/>
        </w:rPr>
        <w:t xml:space="preserve">20-бап. Байланыс қызметтеріне арналған тарифтер </w:t>
      </w:r>
    </w:p>
    <w:p>
      <w:pPr>
        <w:spacing w:after="0"/>
        <w:ind w:left="0"/>
        <w:jc w:val="both"/>
      </w:pPr>
      <w:r>
        <w:rPr>
          <w:rFonts w:ascii="Times New Roman"/>
          <w:b w:val="false"/>
          <w:i w:val="false"/>
          <w:color w:val="000000"/>
          <w:sz w:val="28"/>
        </w:rPr>
        <w:t>
      1. Егер Қазақстан Республикасының заңдарында өзгеше көзделмесе, байланыс операторлары байланыс қызметтеріне арналған тарифтерді негізделген шығындарды негізге ала отырып дербес белгілейді.</w:t>
      </w:r>
    </w:p>
    <w:bookmarkStart w:name="z484" w:id="296"/>
    <w:p>
      <w:pPr>
        <w:spacing w:after="0"/>
        <w:ind w:left="0"/>
        <w:jc w:val="both"/>
      </w:pPr>
      <w:r>
        <w:rPr>
          <w:rFonts w:ascii="Times New Roman"/>
          <w:b w:val="false"/>
          <w:i w:val="false"/>
          <w:color w:val="000000"/>
          <w:sz w:val="28"/>
        </w:rPr>
        <w:t>
      2. Уәкілетті орган:</w:t>
      </w:r>
    </w:p>
    <w:bookmarkEnd w:id="296"/>
    <w:bookmarkStart w:name="z552" w:id="297"/>
    <w:p>
      <w:pPr>
        <w:spacing w:after="0"/>
        <w:ind w:left="0"/>
        <w:jc w:val="both"/>
      </w:pPr>
      <w:r>
        <w:rPr>
          <w:rFonts w:ascii="Times New Roman"/>
          <w:b w:val="false"/>
          <w:i w:val="false"/>
          <w:color w:val="000000"/>
          <w:sz w:val="28"/>
        </w:rPr>
        <w:t>
      1) байланыс саласындағы табиғи монополия аясындағы көрсетілетін қызметтерге тарифтерді, сондай-ақ байланыс саласындағы мемлекеттік монополия субъектісі өндіретін және өткізетін көрсетілетін қызметтерге бағаларды;</w:t>
      </w:r>
    </w:p>
    <w:bookmarkEnd w:id="297"/>
    <w:bookmarkStart w:name="z553" w:id="298"/>
    <w:p>
      <w:pPr>
        <w:spacing w:after="0"/>
        <w:ind w:left="0"/>
        <w:jc w:val="both"/>
      </w:pPr>
      <w:r>
        <w:rPr>
          <w:rFonts w:ascii="Times New Roman"/>
          <w:b w:val="false"/>
          <w:i w:val="false"/>
          <w:color w:val="000000"/>
          <w:sz w:val="28"/>
        </w:rPr>
        <w:t>
      2) ауылдық елді мекендерде көрсетілетін, субсидияланатын байланыстың әмбебап көрсетілетін қызметтеріне бағалардың шекті деңгейін;</w:t>
      </w:r>
    </w:p>
    <w:bookmarkEnd w:id="298"/>
    <w:bookmarkStart w:name="z680" w:id="299"/>
    <w:p>
      <w:pPr>
        <w:spacing w:after="0"/>
        <w:ind w:left="0"/>
        <w:jc w:val="both"/>
      </w:pPr>
      <w:r>
        <w:rPr>
          <w:rFonts w:ascii="Times New Roman"/>
          <w:b w:val="false"/>
          <w:i w:val="false"/>
          <w:color w:val="000000"/>
          <w:sz w:val="28"/>
        </w:rPr>
        <w:t>
      3) байланыс құралдарын, сондай-ақ талшықты-оптикалық байланыс желілерін тарту үшін электр берудің әуе желілерінің тіреуіштерін орналастыру үшін орындарды мүліктік жалдауға (жалға беруге) арналған шекті тарифтерді реттейді.</w:t>
      </w:r>
    </w:p>
    <w:bookmarkEnd w:id="299"/>
    <w:bookmarkStart w:name="z554" w:id="300"/>
    <w:p>
      <w:pPr>
        <w:spacing w:after="0"/>
        <w:ind w:left="0"/>
        <w:jc w:val="both"/>
      </w:pPr>
      <w:r>
        <w:rPr>
          <w:rFonts w:ascii="Times New Roman"/>
          <w:b w:val="false"/>
          <w:i w:val="false"/>
          <w:color w:val="000000"/>
          <w:sz w:val="28"/>
        </w:rPr>
        <w:t>
      Осы тармақта аталған көрсетілетін қызметтерге бағалар мен тарифтерді реттеу тәртібін уәкілетті орган айқындайды.</w:t>
      </w:r>
    </w:p>
    <w:bookmarkEnd w:id="3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28.12.2016 </w:t>
      </w:r>
      <w:r>
        <w:rPr>
          <w:rFonts w:ascii="Times New Roman"/>
          <w:b w:val="false"/>
          <w:i w:val="false"/>
          <w:color w:val="ff0000"/>
          <w:sz w:val="28"/>
        </w:rPr>
        <w:t>№ 34-VI</w:t>
      </w:r>
      <w:r>
        <w:rPr>
          <w:rFonts w:ascii="Times New Roman"/>
          <w:b w:val="false"/>
          <w:i w:val="false"/>
          <w:color w:val="ff0000"/>
          <w:sz w:val="28"/>
        </w:rPr>
        <w:t xml:space="preserve"> (01.01.2017 бастап қолданысқа енгізіледі) Заңымен.</w:t>
      </w:r>
      <w:r>
        <w:br/>
      </w:r>
      <w:r>
        <w:rPr>
          <w:rFonts w:ascii="Times New Roman"/>
          <w:b w:val="false"/>
          <w:i w:val="false"/>
          <w:color w:val="000000"/>
          <w:sz w:val="28"/>
        </w:rPr>
        <w:t>
</w:t>
      </w:r>
    </w:p>
    <w:bookmarkStart w:name="z266" w:id="301"/>
    <w:p>
      <w:pPr>
        <w:spacing w:after="0"/>
        <w:ind w:left="0"/>
        <w:jc w:val="both"/>
      </w:pPr>
      <w:r>
        <w:rPr>
          <w:rFonts w:ascii="Times New Roman"/>
          <w:b w:val="false"/>
          <w:i w:val="false"/>
          <w:color w:val="000000"/>
          <w:sz w:val="28"/>
        </w:rPr>
        <w:t>
      4. Байланыс қызметтерін көрсету қағидаларында айқындалған тәртіппен байланыс операторлары байланыс қызметтерін әрбір пайдаланушыға Қазақстан Республикасының Үкіметі айқындайтын тізбеге сәйкес шұғыл шақыру жүйесінің операторымен, шұғыл медициналық, құқық қорғау, өрт сөндіру, авариялық және басқа да қызметтермен тегін жалғанымдарды тәулік бойы ұсынуды қамтамасыз етеді.</w:t>
      </w:r>
    </w:p>
    <w:bookmarkEnd w:id="301"/>
    <w:bookmarkStart w:name="z739" w:id="302"/>
    <w:p>
      <w:pPr>
        <w:spacing w:after="0"/>
        <w:ind w:left="0"/>
        <w:jc w:val="both"/>
      </w:pPr>
      <w:r>
        <w:rPr>
          <w:rFonts w:ascii="Times New Roman"/>
          <w:b w:val="false"/>
          <w:i w:val="false"/>
          <w:color w:val="000000"/>
          <w:sz w:val="28"/>
        </w:rPr>
        <w:t>
      5. Ұялы байланыс операторлары әлеуметтік және мемлекеттік мәні бар мобильді қосымшаларға әрбір пайдаланушының тәулік бойы және тарифтелмейтін қосылуын қамтамасыз етеді, мұндай қосымшалардың тізбесін уәкілетті орган айқындайды.</w:t>
      </w:r>
    </w:p>
    <w:bookmarkEnd w:id="3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20-бап жаңа редакцияда - ҚР 2008.11.21 </w:t>
      </w:r>
      <w:r>
        <w:rPr>
          <w:rFonts w:ascii="Times New Roman"/>
          <w:b w:val="false"/>
          <w:i w:val="false"/>
          <w:color w:val="ff0000"/>
          <w:sz w:val="28"/>
        </w:rPr>
        <w:t>№ 89-IV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өзгерістер  енгізілді - ҚР 2012.01.18 </w:t>
      </w:r>
      <w:r>
        <w:rPr>
          <w:rFonts w:ascii="Times New Roman"/>
          <w:b w:val="false"/>
          <w:i w:val="false"/>
          <w:color w:val="ff0000"/>
          <w:sz w:val="28"/>
        </w:rPr>
        <w:t>№ 546-IV</w:t>
      </w:r>
      <w:r>
        <w:rPr>
          <w:rFonts w:ascii="Times New Roman"/>
          <w:b w:val="false"/>
          <w:i w:val="false"/>
          <w:color w:val="ff0000"/>
          <w:sz w:val="28"/>
        </w:rPr>
        <w:t xml:space="preserve"> (алғашқы ресми жарияланғанынан кейін күнтізбелік отыз күн өткен соң қолданысқа енгізіледі); 17.04.2014 </w:t>
      </w:r>
      <w:r>
        <w:rPr>
          <w:rFonts w:ascii="Times New Roman"/>
          <w:b w:val="false"/>
          <w:i w:val="false"/>
          <w:color w:val="ff0000"/>
          <w:sz w:val="28"/>
        </w:rPr>
        <w:t>№ 195-V</w:t>
      </w:r>
      <w:r>
        <w:rPr>
          <w:rFonts w:ascii="Times New Roman"/>
          <w:b w:val="false"/>
          <w:i w:val="false"/>
          <w:color w:val="ff0000"/>
          <w:sz w:val="28"/>
        </w:rPr>
        <w:t xml:space="preserve"> (алғашқы ресми жарияланған күнінен кейін алты ай өткен соң қолданысқа енгізіледі); 09.04.2016 </w:t>
      </w:r>
      <w:r>
        <w:rPr>
          <w:rFonts w:ascii="Times New Roman"/>
          <w:b w:val="false"/>
          <w:i w:val="false"/>
          <w:color w:val="ff0000"/>
          <w:sz w:val="28"/>
        </w:rPr>
        <w:t>№ 499-V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28.12.2016 </w:t>
      </w:r>
      <w:r>
        <w:rPr>
          <w:rFonts w:ascii="Times New Roman"/>
          <w:b w:val="false"/>
          <w:i w:val="false"/>
          <w:color w:val="ff0000"/>
          <w:sz w:val="28"/>
        </w:rPr>
        <w:t>№ 34-VI</w:t>
      </w:r>
      <w:r>
        <w:rPr>
          <w:rFonts w:ascii="Times New Roman"/>
          <w:b w:val="false"/>
          <w:i w:val="false"/>
          <w:color w:val="ff0000"/>
          <w:sz w:val="28"/>
        </w:rPr>
        <w:t xml:space="preserve"> (01.01.2017 бастап қолданысқа енгізіледі); 28.12.2017 </w:t>
      </w:r>
      <w:r>
        <w:rPr>
          <w:rFonts w:ascii="Times New Roman"/>
          <w:b w:val="false"/>
          <w:i w:val="false"/>
          <w:color w:val="ff0000"/>
          <w:sz w:val="28"/>
        </w:rPr>
        <w:t>№ 128-VI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24.05.2018 </w:t>
      </w:r>
      <w:r>
        <w:rPr>
          <w:rFonts w:ascii="Times New Roman"/>
          <w:b w:val="false"/>
          <w:i w:val="false"/>
          <w:color w:val="00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26.12.2018 </w:t>
      </w:r>
      <w:r>
        <w:rPr>
          <w:rFonts w:ascii="Times New Roman"/>
          <w:b w:val="false"/>
          <w:i w:val="false"/>
          <w:color w:val="ff0000"/>
          <w:sz w:val="28"/>
        </w:rPr>
        <w:t>№ 202-VI</w:t>
      </w:r>
      <w:r>
        <w:rPr>
          <w:rFonts w:ascii="Times New Roman"/>
          <w:b w:val="false"/>
          <w:i w:val="false"/>
          <w:color w:val="ff0000"/>
          <w:sz w:val="28"/>
        </w:rPr>
        <w:t xml:space="preserve"> Заңымен (01.01.2019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21.05.2024 </w:t>
      </w:r>
      <w:r>
        <w:rPr>
          <w:rFonts w:ascii="Times New Roman"/>
          <w:b w:val="false"/>
          <w:i w:val="false"/>
          <w:color w:val="000000"/>
          <w:sz w:val="28"/>
        </w:rPr>
        <w:t>№ 86-VIII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19.06.2026 </w:t>
      </w:r>
      <w:r>
        <w:rPr>
          <w:rFonts w:ascii="Times New Roman"/>
          <w:b w:val="false"/>
          <w:i w:val="false"/>
          <w:color w:val="ff0000"/>
          <w:sz w:val="28"/>
        </w:rPr>
        <w:t>№ 320-VIII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4" w:id="303"/>
    <w:p>
      <w:pPr>
        <w:spacing w:after="0"/>
        <w:ind w:left="0"/>
        <w:jc w:val="left"/>
      </w:pPr>
      <w:r>
        <w:rPr>
          <w:rFonts w:ascii="Times New Roman"/>
          <w:b/>
          <w:i w:val="false"/>
          <w:color w:val="000000"/>
        </w:rPr>
        <w:t xml:space="preserve"> 3-тарау. Байланыс желілері</w:t>
      </w:r>
    </w:p>
    <w:bookmarkEnd w:id="303"/>
    <w:p>
      <w:pPr>
        <w:spacing w:after="0"/>
        <w:ind w:left="0"/>
        <w:jc w:val="both"/>
      </w:pPr>
      <w:r>
        <w:rPr>
          <w:rFonts w:ascii="Times New Roman"/>
          <w:b/>
          <w:i w:val="false"/>
          <w:color w:val="000000"/>
          <w:sz w:val="28"/>
        </w:rPr>
        <w:t xml:space="preserve">21-бап. Қазақстан Республикасының бірыңғай телекоммуникация желісі </w:t>
      </w:r>
    </w:p>
    <w:p>
      <w:pPr>
        <w:spacing w:after="0"/>
        <w:ind w:left="0"/>
        <w:jc w:val="both"/>
      </w:pPr>
      <w:r>
        <w:rPr>
          <w:rFonts w:ascii="Times New Roman"/>
          <w:b w:val="false"/>
          <w:i w:val="false"/>
          <w:color w:val="000000"/>
          <w:sz w:val="28"/>
        </w:rPr>
        <w:t>
      1. Қазақстан Республикасының бірыңғай телекоммуникация желісі Қазақстан Республикасының аумағында орналасқан және мынадай санаттардағы телекоммуникация желілерінен:</w:t>
      </w:r>
    </w:p>
    <w:bookmarkStart w:name="z267" w:id="304"/>
    <w:p>
      <w:pPr>
        <w:spacing w:after="0"/>
        <w:ind w:left="0"/>
        <w:jc w:val="both"/>
      </w:pPr>
      <w:r>
        <w:rPr>
          <w:rFonts w:ascii="Times New Roman"/>
          <w:b w:val="false"/>
          <w:i w:val="false"/>
          <w:color w:val="000000"/>
          <w:sz w:val="28"/>
        </w:rPr>
        <w:t>
      1) ортақ пайдаланылатын телекоммуникация желілерінен;</w:t>
      </w:r>
    </w:p>
    <w:bookmarkEnd w:id="304"/>
    <w:bookmarkStart w:name="z268" w:id="305"/>
    <w:p>
      <w:pPr>
        <w:spacing w:after="0"/>
        <w:ind w:left="0"/>
        <w:jc w:val="both"/>
      </w:pPr>
      <w:r>
        <w:rPr>
          <w:rFonts w:ascii="Times New Roman"/>
          <w:b w:val="false"/>
          <w:i w:val="false"/>
          <w:color w:val="000000"/>
          <w:sz w:val="28"/>
        </w:rPr>
        <w:t>
      2) телекоммуникацияның ведомстволық желілерінен;</w:t>
      </w:r>
    </w:p>
    <w:bookmarkEnd w:id="305"/>
    <w:bookmarkStart w:name="z269" w:id="306"/>
    <w:p>
      <w:pPr>
        <w:spacing w:after="0"/>
        <w:ind w:left="0"/>
        <w:jc w:val="both"/>
      </w:pPr>
      <w:r>
        <w:rPr>
          <w:rFonts w:ascii="Times New Roman"/>
          <w:b w:val="false"/>
          <w:i w:val="false"/>
          <w:color w:val="000000"/>
          <w:sz w:val="28"/>
        </w:rPr>
        <w:t>
      3) телекоммуникацияның, бөлектелген желілерінен;</w:t>
      </w:r>
    </w:p>
    <w:bookmarkEnd w:id="306"/>
    <w:bookmarkStart w:name="z270" w:id="307"/>
    <w:p>
      <w:pPr>
        <w:spacing w:after="0"/>
        <w:ind w:left="0"/>
        <w:jc w:val="both"/>
      </w:pPr>
      <w:r>
        <w:rPr>
          <w:rFonts w:ascii="Times New Roman"/>
          <w:b w:val="false"/>
          <w:i w:val="false"/>
          <w:color w:val="000000"/>
          <w:sz w:val="28"/>
        </w:rPr>
        <w:t>
      4) арнаулы мақсаттағы телекоммуникация желілерінен;</w:t>
      </w:r>
    </w:p>
    <w:bookmarkEnd w:id="307"/>
    <w:bookmarkStart w:name="z271" w:id="308"/>
    <w:p>
      <w:pPr>
        <w:spacing w:after="0"/>
        <w:ind w:left="0"/>
        <w:jc w:val="both"/>
      </w:pPr>
      <w:r>
        <w:rPr>
          <w:rFonts w:ascii="Times New Roman"/>
          <w:b w:val="false"/>
          <w:i w:val="false"/>
          <w:color w:val="000000"/>
          <w:sz w:val="28"/>
        </w:rPr>
        <w:t>
      5) корпорациялық және ақпаратты электромагниттік сигналдар арқылы беретін басқа да желілерден тұратын телекоммуникация желісі болып табылады.</w:t>
      </w:r>
    </w:p>
    <w:bookmarkEnd w:id="308"/>
    <w:bookmarkStart w:name="z272" w:id="309"/>
    <w:p>
      <w:pPr>
        <w:spacing w:after="0"/>
        <w:ind w:left="0"/>
        <w:jc w:val="both"/>
      </w:pPr>
      <w:r>
        <w:rPr>
          <w:rFonts w:ascii="Times New Roman"/>
          <w:b w:val="false"/>
          <w:i w:val="false"/>
          <w:color w:val="000000"/>
          <w:sz w:val="28"/>
        </w:rPr>
        <w:t>
      2. Президенттік және үкіметтік байланыс желілерін қоспағанда, Қазақстан Республикасының бірыңғай телекоммуникация желісін құрайтын желілер үшін ұлттық қауіпсіздік органдары мыналарды:</w:t>
      </w:r>
    </w:p>
    <w:bookmarkEnd w:id="309"/>
    <w:p>
      <w:pPr>
        <w:spacing w:after="0"/>
        <w:ind w:left="0"/>
        <w:jc w:val="both"/>
      </w:pPr>
      <w:r>
        <w:rPr>
          <w:rFonts w:ascii="Times New Roman"/>
          <w:b w:val="false"/>
          <w:i w:val="false"/>
          <w:color w:val="000000"/>
          <w:sz w:val="28"/>
        </w:rPr>
        <w:t>
      халықаралық түйісу нүктелерін ұйымдастыруды, тіркеуді және пайдалануды;</w:t>
      </w:r>
    </w:p>
    <w:p>
      <w:pPr>
        <w:spacing w:after="0"/>
        <w:ind w:left="0"/>
        <w:jc w:val="both"/>
      </w:pPr>
      <w:r>
        <w:rPr>
          <w:rFonts w:ascii="Times New Roman"/>
          <w:b w:val="false"/>
          <w:i w:val="false"/>
          <w:color w:val="000000"/>
          <w:sz w:val="28"/>
        </w:rPr>
        <w:t>
      ұйымдастырушылық-техникалық іс-шаралар кешенін, басқарушылық параметрлерін қалыптастыруды;</w:t>
      </w:r>
    </w:p>
    <w:p>
      <w:pPr>
        <w:spacing w:after="0"/>
        <w:ind w:left="0"/>
        <w:jc w:val="both"/>
      </w:pPr>
      <w:r>
        <w:rPr>
          <w:rFonts w:ascii="Times New Roman"/>
          <w:b w:val="false"/>
          <w:i w:val="false"/>
          <w:color w:val="000000"/>
          <w:sz w:val="28"/>
        </w:rPr>
        <w:t>
      қолданылатын байланыс құралдарына және оларды басқаруға қойылатын талаптарды, байланыс желілерінде киберқауіпсіздікті қамтамасыз етуді, байланыс желілерін іске қосуды және олардың орындалуын бақылауды;</w:t>
      </w:r>
    </w:p>
    <w:p>
      <w:pPr>
        <w:spacing w:after="0"/>
        <w:ind w:left="0"/>
        <w:jc w:val="both"/>
      </w:pPr>
      <w:r>
        <w:rPr>
          <w:rFonts w:ascii="Times New Roman"/>
          <w:b w:val="false"/>
          <w:i w:val="false"/>
          <w:color w:val="000000"/>
          <w:sz w:val="28"/>
        </w:rPr>
        <w:t>
      қалааралық және халықаралық байланыс операторларының Қазақстан Республикасының телекоммуникация желілерін орталықтандырылған басқару жүйесінің жұмыс істеуін қамтамасыз ету үшін қажетті байланыс жолдары мен арналарын беруін қамтитын Қазақстан Республикасының телекоммуникация желілерін орталықтандырылған басқару жүйесінің жұмыс істеу тәртібін айқындайды.</w:t>
      </w:r>
    </w:p>
    <w:bookmarkStart w:name="z275" w:id="310"/>
    <w:p>
      <w:pPr>
        <w:spacing w:after="0"/>
        <w:ind w:left="0"/>
        <w:jc w:val="both"/>
      </w:pPr>
      <w:r>
        <w:rPr>
          <w:rFonts w:ascii="Times New Roman"/>
          <w:b w:val="false"/>
          <w:i w:val="false"/>
          <w:color w:val="000000"/>
          <w:sz w:val="28"/>
        </w:rPr>
        <w:t>
      3. Барлық санаттағы желілердің байланыс операторларының Қазақстан Республикасының аумағында байланыс желісін басқару орталығының болуы міндетті.</w:t>
      </w:r>
    </w:p>
    <w:bookmarkEnd w:id="310"/>
    <w:p>
      <w:pPr>
        <w:spacing w:after="0"/>
        <w:ind w:left="0"/>
        <w:jc w:val="both"/>
      </w:pPr>
      <w:r>
        <w:rPr>
          <w:rFonts w:ascii="Times New Roman"/>
          <w:b w:val="false"/>
          <w:i w:val="false"/>
          <w:color w:val="000000"/>
          <w:sz w:val="28"/>
        </w:rPr>
        <w:t>
      Спутниктік байланыс операторларында абоненттік құрылғыларды басқару пультінің болуы және олар Қазақстан Республикасының Ұлттық қауіпсіздік комитетімен келісу бойынша уәкілетті орган айқындайтын тәртіппен Қазақстан Республикасының телекоммуникация желілеріне жалғау (қосу) нүктесін құруға міндетті.</w:t>
      </w:r>
    </w:p>
    <w:p>
      <w:pPr>
        <w:spacing w:after="0"/>
        <w:ind w:left="0"/>
        <w:jc w:val="both"/>
      </w:pPr>
      <w:r>
        <w:rPr>
          <w:rFonts w:ascii="Times New Roman"/>
          <w:b w:val="false"/>
          <w:i w:val="false"/>
          <w:color w:val="000000"/>
          <w:sz w:val="28"/>
        </w:rPr>
        <w:t>
      Функционалдық міндеттеріне сымды телефон байланысы, ұялы, спутниктік және басқа да сымсыз телефон байланысы желілерінің коммутациялық жабдығының (станциялардың, кіші станциялардың, концентраторлардың), деректерді беру желілерінің, сондай-ақ жедел-іздестіру және қарсы барлау іс-шараларын жүргізу құралдарының жұмыс істеуі және оларға қызмет көрсету, сондай-ақ қызметтік ақпаратты жинау мен сақтауды қамтамасыз ететін жүйелерге қызмет көрсету кіретін байланыс операторлары мен байланыс желілері иелерінің жұмыскерлері Қазақстан Республикасының азаматтары болуға тиіс. Байланыс операторларының өз байланыс желілерін қандай да бір басқару түрінде өзге тұлғаларға беруіне тыйым салынады.</w:t>
      </w:r>
    </w:p>
    <w:p>
      <w:pPr>
        <w:spacing w:after="0"/>
        <w:ind w:left="0"/>
        <w:jc w:val="both"/>
      </w:pPr>
      <w:r>
        <w:rPr>
          <w:rFonts w:ascii="Times New Roman"/>
          <w:b w:val="false"/>
          <w:i w:val="false"/>
          <w:color w:val="000000"/>
          <w:sz w:val="28"/>
        </w:rPr>
        <w:t>
      Телекоммуникация желілерін құру кезінде байланыс операторлары байланыс желілерінің телекоммуникациялық жабдығының жедел-іздестіру және қарсы барлау іс-шараларын жүргізуді қамтамасыз ету жөніндегі талаптарды белгілейтін ұлттық стандарттарға технологиялық тұрғыдан сәйкес келуін қамтамасыз етеді.</w:t>
      </w:r>
    </w:p>
    <w:bookmarkStart w:name="z740" w:id="311"/>
    <w:p>
      <w:pPr>
        <w:spacing w:after="0"/>
        <w:ind w:left="0"/>
        <w:jc w:val="both"/>
      </w:pPr>
      <w:r>
        <w:rPr>
          <w:rFonts w:ascii="Times New Roman"/>
          <w:b w:val="false"/>
          <w:i w:val="false"/>
          <w:color w:val="000000"/>
          <w:sz w:val="28"/>
        </w:rPr>
        <w:t>
      3-1. Байланыс операторларына, телекоммуникация желілерінің иеленушілеріне жергілікті телекоммуникациялар желісінде, қалааралық, халықаралық және ұялы байланыста санкцияланбаған трафикті (фродты) өткізуге және (немесе) байланыс желілерін заңсыз пайдалануға тыйым салынады.</w:t>
      </w:r>
    </w:p>
    <w:bookmarkEnd w:id="311"/>
    <w:p>
      <w:pPr>
        <w:spacing w:after="0"/>
        <w:ind w:left="0"/>
        <w:jc w:val="both"/>
      </w:pPr>
      <w:r>
        <w:rPr>
          <w:rFonts w:ascii="Times New Roman"/>
          <w:b w:val="false"/>
          <w:i w:val="false"/>
          <w:color w:val="000000"/>
          <w:sz w:val="28"/>
        </w:rPr>
        <w:t>
      Байланыс операторларына:</w:t>
      </w:r>
    </w:p>
    <w:p>
      <w:pPr>
        <w:spacing w:after="0"/>
        <w:ind w:left="0"/>
        <w:jc w:val="both"/>
      </w:pPr>
      <w:r>
        <w:rPr>
          <w:rFonts w:ascii="Times New Roman"/>
          <w:b w:val="false"/>
          <w:i w:val="false"/>
          <w:color w:val="000000"/>
          <w:sz w:val="28"/>
        </w:rPr>
        <w:t>
      абонентті сәйкестендіру және (немесе) аутентификациялау кодтарын, оның ішінде бірінші дыбысбелгіге дейін немесе одан кейін үзілетін шақыруларды;</w:t>
      </w:r>
    </w:p>
    <w:p>
      <w:pPr>
        <w:spacing w:after="0"/>
        <w:ind w:left="0"/>
        <w:jc w:val="both"/>
      </w:pPr>
      <w:r>
        <w:rPr>
          <w:rFonts w:ascii="Times New Roman"/>
          <w:b w:val="false"/>
          <w:i w:val="false"/>
          <w:color w:val="000000"/>
          <w:sz w:val="28"/>
        </w:rPr>
        <w:t>
      алдын ала жазылған дауыстық хабарламаларды өткізу бойынша байланыс операторларымен өзара іс-қимыл жасау талаптары шартта көзделген жағдайларды қоспағанда, осындай хабарламаларды беру үшін жасалатын генерацияланған автоматты шақыруларды өткізуге тыйым салынады.</w:t>
      </w:r>
    </w:p>
    <w:p>
      <w:pPr>
        <w:spacing w:after="0"/>
        <w:ind w:left="0"/>
        <w:jc w:val="both"/>
      </w:pPr>
      <w:r>
        <w:rPr>
          <w:rFonts w:ascii="Times New Roman"/>
          <w:b w:val="false"/>
          <w:i w:val="false"/>
          <w:color w:val="000000"/>
          <w:sz w:val="28"/>
        </w:rPr>
        <w:t>
      Байланыс операторлары құқыққа қайшы әрекеттерді болғызбау мақсатында байланыс желілерінде алаяқтық әрекеттер үшін пайдаланылатын нөмірлер мен трафик белгілері туралы өзара ақпарат алмасуға міндетті.</w:t>
      </w:r>
    </w:p>
    <w:bookmarkStart w:name="z276" w:id="312"/>
    <w:p>
      <w:pPr>
        <w:spacing w:after="0"/>
        <w:ind w:left="0"/>
        <w:jc w:val="both"/>
      </w:pPr>
      <w:r>
        <w:rPr>
          <w:rFonts w:ascii="Times New Roman"/>
          <w:b w:val="false"/>
          <w:i w:val="false"/>
          <w:color w:val="000000"/>
          <w:sz w:val="28"/>
        </w:rPr>
        <w:t xml:space="preserve">
      4. Ортақ пайдаланылатын телекоммуникация желілері Қазақстан Республикасының аумағындағы барлық пайдаланушыларға телекоммуникация қызметтерін көрсетуге арналған телекоммуникацияның өзара байланысты желілерінің кешені болып табылады. </w:t>
      </w:r>
    </w:p>
    <w:bookmarkEnd w:id="312"/>
    <w:p>
      <w:pPr>
        <w:spacing w:after="0"/>
        <w:ind w:left="0"/>
        <w:jc w:val="both"/>
      </w:pPr>
      <w:r>
        <w:rPr>
          <w:rFonts w:ascii="Times New Roman"/>
          <w:b w:val="false"/>
          <w:i w:val="false"/>
          <w:color w:val="000000"/>
          <w:sz w:val="28"/>
        </w:rPr>
        <w:t>
      Ортақ пайдаланылатын телекоммуникация желісі:</w:t>
      </w:r>
    </w:p>
    <w:bookmarkStart w:name="z277" w:id="313"/>
    <w:p>
      <w:pPr>
        <w:spacing w:after="0"/>
        <w:ind w:left="0"/>
        <w:jc w:val="both"/>
      </w:pPr>
      <w:r>
        <w:rPr>
          <w:rFonts w:ascii="Times New Roman"/>
          <w:b w:val="false"/>
          <w:i w:val="false"/>
          <w:color w:val="000000"/>
          <w:sz w:val="28"/>
        </w:rPr>
        <w:t>
      1) қызмет көрсетілетін аумақ пен нөмірлеу ресурсы аясында географиялық тұрғыда (жергілікті телекоммуникация желілері);</w:t>
      </w:r>
    </w:p>
    <w:bookmarkEnd w:id="313"/>
    <w:bookmarkStart w:name="z278" w:id="314"/>
    <w:p>
      <w:pPr>
        <w:spacing w:after="0"/>
        <w:ind w:left="0"/>
        <w:jc w:val="both"/>
      </w:pPr>
      <w:r>
        <w:rPr>
          <w:rFonts w:ascii="Times New Roman"/>
          <w:b w:val="false"/>
          <w:i w:val="false"/>
          <w:color w:val="000000"/>
          <w:sz w:val="28"/>
        </w:rPr>
        <w:t>
      2) Қазақстан Республикасының шегінде белгілі бір географиялық аумақпен және нөмірлеу ресурсымен байланыспаған, географиялық емес тұрғыда айқындалатын телекоммуникация желілері болып бөлінеді.</w:t>
      </w:r>
    </w:p>
    <w:bookmarkEnd w:id="3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28.12.2017 </w:t>
      </w:r>
      <w:r>
        <w:rPr>
          <w:rFonts w:ascii="Times New Roman"/>
          <w:b w:val="false"/>
          <w:i w:val="false"/>
          <w:color w:val="ff0000"/>
          <w:sz w:val="28"/>
        </w:rPr>
        <w:t>№ 128-VI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Ортақ пайдаланылатын телекоммуникация желілері шет мемлекеттердің ортақ пайдаланылатын телекоммуникация желілерімен әрекеттестік жасайды.</w:t>
      </w:r>
    </w:p>
    <w:bookmarkStart w:name="z741" w:id="315"/>
    <w:p>
      <w:pPr>
        <w:spacing w:after="0"/>
        <w:ind w:left="0"/>
        <w:jc w:val="both"/>
      </w:pPr>
      <w:r>
        <w:rPr>
          <w:rFonts w:ascii="Times New Roman"/>
          <w:b w:val="false"/>
          <w:i w:val="false"/>
          <w:color w:val="000000"/>
          <w:sz w:val="28"/>
        </w:rPr>
        <w:t>
      4-1. Заттар интернетінің желілері – Қазақстан Республикасының бірыңғай телекоммуникациялар желісінің құрамдас бөлігі. Заттар интернетінің желілері деректерді қашықтан жинау және беру технологияларын қолданыстағы байланыс желілерімен, Интернет желілерімен, ұялы, спутниктік және басқа да байланыс желілерімен интеграциялауға ықпал етеді.</w:t>
      </w:r>
    </w:p>
    <w:bookmarkEnd w:id="315"/>
    <w:bookmarkStart w:name="z280" w:id="316"/>
    <w:p>
      <w:pPr>
        <w:spacing w:after="0"/>
        <w:ind w:left="0"/>
        <w:jc w:val="both"/>
      </w:pPr>
      <w:r>
        <w:rPr>
          <w:rFonts w:ascii="Times New Roman"/>
          <w:b w:val="false"/>
          <w:i w:val="false"/>
          <w:color w:val="000000"/>
          <w:sz w:val="28"/>
        </w:rPr>
        <w:t xml:space="preserve">
      5. Телекоммуникацияның ведомстволық желілері мемлекеттік органдар мен жергілікті өзін-өзі басқару органдарының басқарушылық және ұйымдастырушылық мақсаттарын өз өкілеттіліктеріне сәйкес іске асыруын қамтамасыз етуге, сондай-ақ мемлекеттік кәсіпорындар мен мекемелердің өндірістік және басқарушылық мақсаттарды қамтамасыз етуін іске асыруға арналған. </w:t>
      </w:r>
    </w:p>
    <w:bookmarkEnd w:id="316"/>
    <w:p>
      <w:pPr>
        <w:spacing w:after="0"/>
        <w:ind w:left="0"/>
        <w:jc w:val="both"/>
      </w:pPr>
      <w:r>
        <w:rPr>
          <w:rFonts w:ascii="Times New Roman"/>
          <w:b w:val="false"/>
          <w:i w:val="false"/>
          <w:color w:val="000000"/>
          <w:sz w:val="28"/>
        </w:rPr>
        <w:t>
      Ведомстволық телекоммуникациялар желілері бір-бірімен мемлекеттік органдардың бірыңғай көліктік ортасы арқылы, оның ішінде Қазақстан Республикасының заңнамасында белгіленген тәртіппен пайдаланылатын мемлекеттік шифрлау құралдарын және ақпаратты қорғаудың бсқа да құралдарын пайдалана отырып өзара іс-қимыл жасайды.</w:t>
      </w:r>
    </w:p>
    <w:bookmarkStart w:name="z689" w:id="317"/>
    <w:p>
      <w:pPr>
        <w:spacing w:after="0"/>
        <w:ind w:left="0"/>
        <w:jc w:val="both"/>
      </w:pPr>
      <w:r>
        <w:rPr>
          <w:rFonts w:ascii="Times New Roman"/>
          <w:b w:val="false"/>
          <w:i w:val="false"/>
          <w:color w:val="000000"/>
          <w:sz w:val="28"/>
        </w:rPr>
        <w:t>
      5-1. Байланыс операторлары мемлекеттік органдардың бірыңғай көліктік ортасына кірмейтін және радиоэлектрондық құралдарды пайдаланып ақпарат беруді жүзеге асыратын байланыс жолдары мен арналарын ұсына отырып, мемлекеттік органдарға байланыс қызметтерін көрсету кезінде осы байланыс жолдары мен арналарында уәкілетті орган айқындайтын тәртіппен ақпаратты қорғау құралдарын қолдануды өтеусіз негізде қамтамасыз етеді.</w:t>
      </w:r>
    </w:p>
    <w:bookmarkEnd w:id="317"/>
    <w:bookmarkStart w:name="z281" w:id="318"/>
    <w:p>
      <w:pPr>
        <w:spacing w:after="0"/>
        <w:ind w:left="0"/>
        <w:jc w:val="both"/>
      </w:pPr>
      <w:r>
        <w:rPr>
          <w:rFonts w:ascii="Times New Roman"/>
          <w:b w:val="false"/>
          <w:i w:val="false"/>
          <w:color w:val="000000"/>
          <w:sz w:val="28"/>
        </w:rPr>
        <w:t>
      6. Телекоммуникацияның бөлектелген желілері телекоммуникация желілерінің дербес санаты болып табылады және пайдаланушылардың шектеулі тобына телекоммуникация (электрлі байланыс) қызметтерін көрсетуге арналған және:</w:t>
      </w:r>
    </w:p>
    <w:bookmarkEnd w:id="318"/>
    <w:bookmarkStart w:name="z282" w:id="319"/>
    <w:p>
      <w:pPr>
        <w:spacing w:after="0"/>
        <w:ind w:left="0"/>
        <w:jc w:val="both"/>
      </w:pPr>
      <w:r>
        <w:rPr>
          <w:rFonts w:ascii="Times New Roman"/>
          <w:b w:val="false"/>
          <w:i w:val="false"/>
          <w:color w:val="000000"/>
          <w:sz w:val="28"/>
        </w:rPr>
        <w:t>
      1) әрекеттесе алады, бірақ Қазақстан Республикасының ортақ пайдаланылатын телекоммуникация желілеріне немесе ортақ пайдаланылатын телекоммуникация желілеріне қосылған кез келген басқа желілерге, сондай-ақ шет мемлекеттердің ортақ пайдаланылатын телекоммуникация (электрлі байланыс) желілеріне қосылмайды;</w:t>
      </w:r>
    </w:p>
    <w:bookmarkEnd w:id="319"/>
    <w:bookmarkStart w:name="z283" w:id="320"/>
    <w:p>
      <w:pPr>
        <w:spacing w:after="0"/>
        <w:ind w:left="0"/>
        <w:jc w:val="both"/>
      </w:pPr>
      <w:r>
        <w:rPr>
          <w:rFonts w:ascii="Times New Roman"/>
          <w:b w:val="false"/>
          <w:i w:val="false"/>
          <w:color w:val="000000"/>
          <w:sz w:val="28"/>
        </w:rPr>
        <w:t>
      2) егер ортақ пайдаланылатын телекоммуникация желілерінің жұмыс істеуін регламенттейтін талаптарға сәйкес келсе, оларды ортақ пайдаланылатын телекоммуникация желісінің санатына ауыстыра отырып, ортақ танылатын телекоммуникация желілеріне қосуға болады. Бұл ретте осы бөлектелген желіге бұрын берілген географиялық емес код алып тасталады;</w:t>
      </w:r>
    </w:p>
    <w:bookmarkEnd w:id="320"/>
    <w:bookmarkStart w:name="z284" w:id="321"/>
    <w:p>
      <w:pPr>
        <w:spacing w:after="0"/>
        <w:ind w:left="0"/>
        <w:jc w:val="both"/>
      </w:pPr>
      <w:r>
        <w:rPr>
          <w:rFonts w:ascii="Times New Roman"/>
          <w:b w:val="false"/>
          <w:i w:val="false"/>
          <w:color w:val="000000"/>
          <w:sz w:val="28"/>
        </w:rPr>
        <w:t>
      3) осы телекоммуникация желілері операторларының байланыс қызметін көрсетуі лицензияның негізінде жүзеге асырылады.</w:t>
      </w:r>
    </w:p>
    <w:bookmarkEnd w:id="321"/>
    <w:bookmarkStart w:name="z487" w:id="322"/>
    <w:p>
      <w:pPr>
        <w:spacing w:after="0"/>
        <w:ind w:left="0"/>
        <w:jc w:val="both"/>
      </w:pPr>
      <w:r>
        <w:rPr>
          <w:rFonts w:ascii="Times New Roman"/>
          <w:b w:val="false"/>
          <w:i w:val="false"/>
          <w:color w:val="000000"/>
          <w:sz w:val="28"/>
        </w:rPr>
        <w:t>
      Бөлектелген желілерді ұйымдастыру үшін қолданылатын байланыс технологиялары мен құралдарын, сондай-ақ құру принциптері мен нөмірлеу жүйесін осы желілердің иелері белгілейді. Желілердің осы санатына ұлттық ресурстан нөмірлер (географиялық емес код) бөлінбейді.</w:t>
      </w:r>
    </w:p>
    <w:bookmarkEnd w:id="322"/>
    <w:bookmarkStart w:name="z285" w:id="323"/>
    <w:p>
      <w:pPr>
        <w:spacing w:after="0"/>
        <w:ind w:left="0"/>
        <w:jc w:val="both"/>
      </w:pPr>
      <w:r>
        <w:rPr>
          <w:rFonts w:ascii="Times New Roman"/>
          <w:b w:val="false"/>
          <w:i w:val="false"/>
          <w:color w:val="000000"/>
          <w:sz w:val="28"/>
        </w:rPr>
        <w:t>
      7. Арнаулы мақсаттағы телекоммуникация желілері ортақ пайдаланылатын телекоммуникация желілерін негіз ретінде пайдалана алатын Қазақстан Республикасының уәкілетті мемлекеттік органдарының, Мемлекеттік күзет қызметінің, әскери басқару, ұлттық қауіпсіздік және ішкі істер органдарының қажеттіліктерін қамтамасыз етуге арналған.</w:t>
      </w:r>
    </w:p>
    <w:bookmarkEnd w:id="323"/>
    <w:p>
      <w:pPr>
        <w:spacing w:after="0"/>
        <w:ind w:left="0"/>
        <w:jc w:val="both"/>
      </w:pPr>
      <w:r>
        <w:rPr>
          <w:rFonts w:ascii="Times New Roman"/>
          <w:b w:val="false"/>
          <w:i w:val="false"/>
          <w:color w:val="000000"/>
          <w:sz w:val="28"/>
        </w:rPr>
        <w:t>
      Егер Қазақстан Республикасының заңдарында өзгеше көзделмесе, арнаулы мақсаттағы телекоммуникация желілері байланыс қызметтерін өтеулі түрде көрсету үшін пайдаланылмайды.</w:t>
      </w:r>
    </w:p>
    <w:p>
      <w:pPr>
        <w:spacing w:after="0"/>
        <w:ind w:left="0"/>
        <w:jc w:val="both"/>
      </w:pPr>
      <w:r>
        <w:rPr>
          <w:rFonts w:ascii="Times New Roman"/>
          <w:b w:val="false"/>
          <w:i w:val="false"/>
          <w:color w:val="000000"/>
          <w:sz w:val="28"/>
        </w:rPr>
        <w:t>
      Арнаулы мақсаттағы телекоммуникация желілерін құру, басқару, пайдалану, нөмірлеуді бөлу, жұмыс істеуін, киберқауіпсіздігін, трафик өткізуді, өзара іс-қимыл жасау және пайдалануға қабылдау (пайдаланудан шығару) шарттарын ұйымдастырушылық-техникалық қамтамасыз ету тәртібін осы желілер қажеттілігін қамтамасыз етуге арналған Қазақстан Республикасының уәкілетті мемлекеттік органдарының, Мемлекеттік күзет қызметінің, әскери басқару, ұлттық қауіпсіздік және ішкі істер органдарының басшылары айқындайды.</w:t>
      </w:r>
    </w:p>
    <w:bookmarkStart w:name="z286" w:id="324"/>
    <w:p>
      <w:pPr>
        <w:spacing w:after="0"/>
        <w:ind w:left="0"/>
        <w:jc w:val="both"/>
      </w:pPr>
      <w:r>
        <w:rPr>
          <w:rFonts w:ascii="Times New Roman"/>
          <w:b w:val="false"/>
          <w:i w:val="false"/>
          <w:color w:val="000000"/>
          <w:sz w:val="28"/>
        </w:rPr>
        <w:t xml:space="preserve">
      8. Телекоммуникацияның корпорациялық желілері заңды тұлғалардың басқару және ішкі өндірістік мақсаттарын іске асыруды қамтамасыз етуге арналған. </w:t>
      </w:r>
    </w:p>
    <w:bookmarkEnd w:id="324"/>
    <w:p>
      <w:pPr>
        <w:spacing w:after="0"/>
        <w:ind w:left="0"/>
        <w:jc w:val="both"/>
      </w:pPr>
      <w:r>
        <w:rPr>
          <w:rFonts w:ascii="Times New Roman"/>
          <w:b w:val="false"/>
          <w:i w:val="false"/>
          <w:color w:val="000000"/>
          <w:sz w:val="28"/>
        </w:rPr>
        <w:t>
      Телекоммуникацияның корпорациялық желілері:</w:t>
      </w:r>
    </w:p>
    <w:bookmarkStart w:name="z287" w:id="325"/>
    <w:p>
      <w:pPr>
        <w:spacing w:after="0"/>
        <w:ind w:left="0"/>
        <w:jc w:val="both"/>
      </w:pPr>
      <w:r>
        <w:rPr>
          <w:rFonts w:ascii="Times New Roman"/>
          <w:b w:val="false"/>
          <w:i w:val="false"/>
          <w:color w:val="000000"/>
          <w:sz w:val="28"/>
        </w:rPr>
        <w:t>
      1) егер олар тиісті нөмірлеу ресурсын бөлектей отырып, желінің түрлі әкімшілік аумақтар бойынша бөлінген учаскелерін біріктіретін болса, әкімшілік аумақ шеңберінде мекемелік коммутациялық станция арқылы корпорациялық клиент ретінде немесе Қазақстан Республикасының халықаралық коммутация орталығының транзиттік торабы деңгейінде ортақ пайдаланылатын телекоммуникация желілеріне қосылуы;</w:t>
      </w:r>
    </w:p>
    <w:bookmarkEnd w:id="325"/>
    <w:bookmarkStart w:name="z288" w:id="326"/>
    <w:p>
      <w:pPr>
        <w:spacing w:after="0"/>
        <w:ind w:left="0"/>
        <w:jc w:val="both"/>
      </w:pPr>
      <w:r>
        <w:rPr>
          <w:rFonts w:ascii="Times New Roman"/>
          <w:b w:val="false"/>
          <w:i w:val="false"/>
          <w:color w:val="000000"/>
          <w:sz w:val="28"/>
        </w:rPr>
        <w:t xml:space="preserve">
      2) осы Заңның </w:t>
      </w:r>
      <w:r>
        <w:rPr>
          <w:rFonts w:ascii="Times New Roman"/>
          <w:b w:val="false"/>
          <w:i w:val="false"/>
          <w:color w:val="000000"/>
          <w:sz w:val="28"/>
        </w:rPr>
        <w:t>17-бабына</w:t>
      </w:r>
      <w:r>
        <w:rPr>
          <w:rFonts w:ascii="Times New Roman"/>
          <w:b w:val="false"/>
          <w:i w:val="false"/>
          <w:color w:val="000000"/>
          <w:sz w:val="28"/>
        </w:rPr>
        <w:t xml:space="preserve"> cәйкес кәсіпкерлік қызметті жүзеге асыруға лицензия алған жағдайда байланыс қызметтерін өтеулі көрсету үшін (егер олардың қолданылу аймағында ортақ пайдаланылатын телекоммуникация желілері операторларының желілері болмаса) пайдаланылуы мүмкін.</w:t>
      </w:r>
    </w:p>
    <w:bookmarkEnd w:id="326"/>
    <w:bookmarkStart w:name="z289" w:id="327"/>
    <w:p>
      <w:pPr>
        <w:spacing w:after="0"/>
        <w:ind w:left="0"/>
        <w:jc w:val="both"/>
      </w:pPr>
      <w:r>
        <w:rPr>
          <w:rFonts w:ascii="Times New Roman"/>
          <w:b w:val="false"/>
          <w:i w:val="false"/>
          <w:color w:val="000000"/>
          <w:sz w:val="28"/>
        </w:rPr>
        <w:t>
      9. Телевизия және радио хабарларын тарату желілері бірыңғай телекоммуникация желісінің құрамдас бөлігі болып табылады және Қазақстан Республикасы мен шет мемлекеттердің аумағына телевизия және радио бағдарламаларын тарату әрі трансляциялау үшін пайдаланылатын, жердегі және жерсеріктік хабар тарату жүйелерінің біртұтас өндірістік-технологиялық кешенін құрайды. Жердегі жүйелерге мемлекеттік және коммерциялық бағдарламаларды трансляциялауға арналған радиорелелі және кәбілді байланыс желілері, қуаты әртүрлі радиотаратқыштар мен басқа да құралдар кіреді. Жерсеріктік жүйелерге халықаралық жерсеріктік ұйымдарға, жекелеген мемлекеттерге тиесілі орбиталық байланыс жерсеріктері мен жердегі таратушы және қабылдаушы станциялар кіреді.</w:t>
      </w:r>
    </w:p>
    <w:bookmarkEnd w:id="327"/>
    <w:bookmarkStart w:name="z290" w:id="32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10. </w:t>
      </w:r>
      <w:r>
        <w:rPr>
          <w:rFonts w:ascii="Times New Roman"/>
          <w:b w:val="false"/>
          <w:i w:val="false"/>
          <w:color w:val="000000"/>
          <w:sz w:val="28"/>
        </w:rPr>
        <w:t xml:space="preserve">Алып тасталды - ҚР 2012.01.18 </w:t>
      </w:r>
      <w:r>
        <w:rPr>
          <w:rFonts w:ascii="Times New Roman"/>
          <w:b w:val="false"/>
          <w:i w:val="false"/>
          <w:color w:val="000000"/>
          <w:sz w:val="28"/>
        </w:rPr>
        <w:t>№ 546-IV</w:t>
      </w:r>
      <w:r>
        <w:rPr>
          <w:rFonts w:ascii="Times New Roman"/>
          <w:b w:val="false"/>
          <w:i w:val="false"/>
          <w:color w:val="000000"/>
          <w:sz w:val="28"/>
        </w:rPr>
        <w:t xml:space="preserve"> (алғашқы ресми жарияланғанынан кейін күнтізбелік отыз күн өткен соң қолданысқа енгізіледі) Заңымен.</w:t>
      </w:r>
    </w:p>
    <w:bookmarkEnd w:id="328"/>
    <w:bookmarkStart w:name="z291" w:id="32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11. </w:t>
      </w:r>
      <w:r>
        <w:rPr>
          <w:rFonts w:ascii="Times New Roman"/>
          <w:b w:val="false"/>
          <w:i w:val="false"/>
          <w:color w:val="000000"/>
          <w:sz w:val="28"/>
        </w:rPr>
        <w:t xml:space="preserve">Алып тасталды - ҚР 2012.01.18 </w:t>
      </w:r>
      <w:r>
        <w:rPr>
          <w:rFonts w:ascii="Times New Roman"/>
          <w:b w:val="false"/>
          <w:i w:val="false"/>
          <w:color w:val="000000"/>
          <w:sz w:val="28"/>
        </w:rPr>
        <w:t>№ 546-IV</w:t>
      </w:r>
      <w:r>
        <w:rPr>
          <w:rFonts w:ascii="Times New Roman"/>
          <w:b w:val="false"/>
          <w:i w:val="false"/>
          <w:color w:val="000000"/>
          <w:sz w:val="28"/>
        </w:rPr>
        <w:t xml:space="preserve"> (алғашқы ресми жарияланғанынан кейін күнтізбелік отыз күн өткен соң қолданысқа енгізіледі) Заңымен.</w:t>
      </w:r>
    </w:p>
    <w:bookmarkEnd w:id="3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21-бапқа өзгерістер енгізілді - ҚР 2008.11.21 </w:t>
      </w:r>
      <w:r>
        <w:rPr>
          <w:rFonts w:ascii="Times New Roman"/>
          <w:b w:val="false"/>
          <w:i w:val="false"/>
          <w:color w:val="ff0000"/>
          <w:sz w:val="28"/>
        </w:rPr>
        <w:t>№ 89-IV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2011.07.05 </w:t>
      </w:r>
      <w:r>
        <w:rPr>
          <w:rFonts w:ascii="Times New Roman"/>
          <w:b w:val="false"/>
          <w:i w:val="false"/>
          <w:color w:val="ff0000"/>
          <w:sz w:val="28"/>
        </w:rPr>
        <w:t>№ 452-IV</w:t>
      </w:r>
      <w:r>
        <w:rPr>
          <w:rFonts w:ascii="Times New Roman"/>
          <w:b w:val="false"/>
          <w:i w:val="false"/>
          <w:color w:val="ff0000"/>
          <w:sz w:val="28"/>
        </w:rPr>
        <w:t xml:space="preserve"> (2011.10.13 бастап қолданысқа енгізіледі), 2012.01.18 </w:t>
      </w:r>
      <w:r>
        <w:rPr>
          <w:rFonts w:ascii="Times New Roman"/>
          <w:b w:val="false"/>
          <w:i w:val="false"/>
          <w:color w:val="ff0000"/>
          <w:sz w:val="28"/>
        </w:rPr>
        <w:t>№ 546-IV</w:t>
      </w:r>
      <w:r>
        <w:rPr>
          <w:rFonts w:ascii="Times New Roman"/>
          <w:b w:val="false"/>
          <w:i w:val="false"/>
          <w:color w:val="ff0000"/>
          <w:sz w:val="28"/>
        </w:rPr>
        <w:t xml:space="preserve"> (алғашқы ресми жарияланғанынан кейін күнтізбелік отыз күн өткен соң қолданысқа енгізіледі), 2012.04.23 </w:t>
      </w:r>
      <w:r>
        <w:rPr>
          <w:rFonts w:ascii="Times New Roman"/>
          <w:b w:val="false"/>
          <w:i w:val="false"/>
          <w:color w:val="ff0000"/>
          <w:sz w:val="28"/>
        </w:rPr>
        <w:t>№ 14-V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2012.07.10 </w:t>
      </w:r>
      <w:r>
        <w:rPr>
          <w:rFonts w:ascii="Times New Roman"/>
          <w:b w:val="false"/>
          <w:i w:val="false"/>
          <w:color w:val="ff0000"/>
          <w:sz w:val="28"/>
        </w:rPr>
        <w:t>№ 31-V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29.09.2014 </w:t>
      </w:r>
      <w:r>
        <w:rPr>
          <w:rFonts w:ascii="Times New Roman"/>
          <w:b w:val="false"/>
          <w:i w:val="false"/>
          <w:color w:val="ff0000"/>
          <w:sz w:val="28"/>
        </w:rPr>
        <w:t>№ 239-V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24.11.2015 </w:t>
      </w:r>
      <w:r>
        <w:rPr>
          <w:rFonts w:ascii="Times New Roman"/>
          <w:b w:val="false"/>
          <w:i w:val="false"/>
          <w:color w:val="ff0000"/>
          <w:sz w:val="28"/>
        </w:rPr>
        <w:t>№ 419-V</w:t>
      </w:r>
      <w:r>
        <w:rPr>
          <w:rFonts w:ascii="Times New Roman"/>
          <w:b w:val="false"/>
          <w:i w:val="false"/>
          <w:color w:val="ff0000"/>
          <w:sz w:val="28"/>
        </w:rPr>
        <w:t xml:space="preserve"> (01.01.2016 бастап қолданысқа енгізіледі); 09.04.2016 </w:t>
      </w:r>
      <w:r>
        <w:rPr>
          <w:rFonts w:ascii="Times New Roman"/>
          <w:b w:val="false"/>
          <w:i w:val="false"/>
          <w:color w:val="ff0000"/>
          <w:sz w:val="28"/>
        </w:rPr>
        <w:t>№ 499-V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28.12.2016 </w:t>
      </w:r>
      <w:r>
        <w:rPr>
          <w:rFonts w:ascii="Times New Roman"/>
          <w:b w:val="false"/>
          <w:i w:val="false"/>
          <w:color w:val="ff0000"/>
          <w:sz w:val="28"/>
        </w:rPr>
        <w:t>№ 36-VI</w:t>
      </w:r>
      <w:r>
        <w:rPr>
          <w:rFonts w:ascii="Times New Roman"/>
          <w:b w:val="false"/>
          <w:i w:val="false"/>
          <w:color w:val="ff0000"/>
          <w:sz w:val="28"/>
        </w:rPr>
        <w:t xml:space="preserve"> (алғашқы ресми жарияланған күнінен кейін екі ай өткен соң қолданысқа енгізіледі); 28.12.2017 </w:t>
      </w:r>
      <w:r>
        <w:rPr>
          <w:rFonts w:ascii="Times New Roman"/>
          <w:b w:val="false"/>
          <w:i w:val="false"/>
          <w:color w:val="ff0000"/>
          <w:sz w:val="28"/>
        </w:rPr>
        <w:t>№ 128-VI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14.07.2022 </w:t>
      </w:r>
      <w:r>
        <w:rPr>
          <w:rFonts w:ascii="Times New Roman"/>
          <w:b w:val="false"/>
          <w:i w:val="false"/>
          <w:color w:val="000000"/>
          <w:sz w:val="28"/>
        </w:rPr>
        <w:t>№ 141-VII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23.12.2023 </w:t>
      </w:r>
      <w:r>
        <w:rPr>
          <w:rFonts w:ascii="Times New Roman"/>
          <w:b w:val="false"/>
          <w:i w:val="false"/>
          <w:color w:val="000000"/>
          <w:sz w:val="28"/>
        </w:rPr>
        <w:t>№ 51-VIII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21.05.2024 </w:t>
      </w:r>
      <w:r>
        <w:rPr>
          <w:rFonts w:ascii="Times New Roman"/>
          <w:b w:val="false"/>
          <w:i w:val="false"/>
          <w:color w:val="000000"/>
          <w:sz w:val="28"/>
        </w:rPr>
        <w:t>№ 86-VIII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10.02.2025 </w:t>
      </w:r>
      <w:r>
        <w:rPr>
          <w:rFonts w:ascii="Times New Roman"/>
          <w:b w:val="false"/>
          <w:i w:val="false"/>
          <w:color w:val="000000"/>
          <w:sz w:val="28"/>
        </w:rPr>
        <w:t>№ 164-VIII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30.06.2025 </w:t>
      </w:r>
      <w:r>
        <w:rPr>
          <w:rFonts w:ascii="Times New Roman"/>
          <w:b w:val="false"/>
          <w:i w:val="false"/>
          <w:color w:val="000000"/>
          <w:sz w:val="28"/>
        </w:rPr>
        <w:t>№ 205-VIII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19.06.2026 </w:t>
      </w:r>
      <w:r>
        <w:rPr>
          <w:rFonts w:ascii="Times New Roman"/>
          <w:b w:val="false"/>
          <w:i w:val="false"/>
          <w:color w:val="ff0000"/>
          <w:sz w:val="28"/>
        </w:rPr>
        <w:t>№ 320-VIII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22-бап. Мемлекеттік фельдъегерлік қызмет</w:t>
      </w:r>
    </w:p>
    <w:p>
      <w:pPr>
        <w:spacing w:after="0"/>
        <w:ind w:left="0"/>
        <w:jc w:val="both"/>
      </w:pPr>
      <w:r>
        <w:rPr>
          <w:rFonts w:ascii="Times New Roman"/>
          <w:b w:val="false"/>
          <w:i w:val="false"/>
          <w:color w:val="ff0000"/>
          <w:sz w:val="28"/>
        </w:rPr>
        <w:t xml:space="preserve">
      Ескерту. 22-бап алып тасталды – ҚР 29.06.2021 </w:t>
      </w:r>
      <w:r>
        <w:rPr>
          <w:rFonts w:ascii="Times New Roman"/>
          <w:b w:val="false"/>
          <w:i w:val="false"/>
          <w:color w:val="ff0000"/>
          <w:sz w:val="28"/>
        </w:rPr>
        <w:t>№ 58-VII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p>
      <w:pPr>
        <w:spacing w:after="0"/>
        <w:ind w:left="0"/>
        <w:jc w:val="both"/>
      </w:pPr>
      <w:r>
        <w:rPr>
          <w:rFonts w:ascii="Times New Roman"/>
          <w:b/>
          <w:i w:val="false"/>
          <w:color w:val="000000"/>
          <w:sz w:val="28"/>
        </w:rPr>
        <w:t>22-1-бап. Фельдъегерлік қызмет қызметкерлерінің құқықтары мен міндеттері</w:t>
      </w:r>
    </w:p>
    <w:p>
      <w:pPr>
        <w:spacing w:after="0"/>
        <w:ind w:left="0"/>
        <w:jc w:val="both"/>
      </w:pPr>
      <w:r>
        <w:rPr>
          <w:rFonts w:ascii="Times New Roman"/>
          <w:b w:val="false"/>
          <w:i w:val="false"/>
          <w:color w:val="ff0000"/>
          <w:sz w:val="28"/>
        </w:rPr>
        <w:t xml:space="preserve">
      Ескерту. 22-1-бап алып тасталды – ҚР 29.06.2021 </w:t>
      </w:r>
      <w:r>
        <w:rPr>
          <w:rFonts w:ascii="Times New Roman"/>
          <w:b w:val="false"/>
          <w:i w:val="false"/>
          <w:color w:val="ff0000"/>
          <w:sz w:val="28"/>
        </w:rPr>
        <w:t>№ 58-VII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p>
      <w:pPr>
        <w:spacing w:after="0"/>
        <w:ind w:left="0"/>
        <w:jc w:val="both"/>
      </w:pPr>
      <w:r>
        <w:rPr>
          <w:rFonts w:ascii="Times New Roman"/>
          <w:b/>
          <w:i w:val="false"/>
          <w:color w:val="000000"/>
          <w:sz w:val="28"/>
        </w:rPr>
        <w:t>22-2-бап. Арнаулы пошта байланысы қызметі</w:t>
      </w:r>
    </w:p>
    <w:p>
      <w:pPr>
        <w:spacing w:after="0"/>
        <w:ind w:left="0"/>
        <w:jc w:val="both"/>
      </w:pPr>
      <w:r>
        <w:rPr>
          <w:rFonts w:ascii="Times New Roman"/>
          <w:b w:val="false"/>
          <w:i w:val="false"/>
          <w:color w:val="ff0000"/>
          <w:sz w:val="28"/>
        </w:rPr>
        <w:t xml:space="preserve">
      Ескерту. 22-2-бап алып тасталды - ҚР 28.12.2017 </w:t>
      </w:r>
      <w:r>
        <w:rPr>
          <w:rFonts w:ascii="Times New Roman"/>
          <w:b w:val="false"/>
          <w:i w:val="false"/>
          <w:color w:val="ff0000"/>
          <w:sz w:val="28"/>
        </w:rPr>
        <w:t>№ 128-VI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p>
      <w:pPr>
        <w:spacing w:after="0"/>
        <w:ind w:left="0"/>
        <w:jc w:val="both"/>
      </w:pPr>
      <w:r>
        <w:rPr>
          <w:rFonts w:ascii="Times New Roman"/>
          <w:b/>
          <w:i w:val="false"/>
          <w:color w:val="000000"/>
          <w:sz w:val="28"/>
        </w:rPr>
        <w:t>23-бап. Қазақстан Республикасының уәкілетті мемлекеттік органдарының, әскери басқару, ұлттық қауіпсіздік және ішкі істер органдарының қажеттілігіне арналған байланыс желілері</w:t>
      </w:r>
    </w:p>
    <w:bookmarkStart w:name="z690" w:id="330"/>
    <w:p>
      <w:pPr>
        <w:spacing w:after="0"/>
        <w:ind w:left="0"/>
        <w:jc w:val="both"/>
      </w:pPr>
      <w:r>
        <w:rPr>
          <w:rFonts w:ascii="Times New Roman"/>
          <w:b w:val="false"/>
          <w:i w:val="false"/>
          <w:color w:val="000000"/>
          <w:sz w:val="28"/>
        </w:rPr>
        <w:t xml:space="preserve">
      1. Үкіметтік байланысты Қазақстан Республикасының Президенті айқындайтын тәртіппен Қазақстан Республикасының ұлттық қауіпсіздік органы қамтамасыз етеді. </w:t>
      </w:r>
    </w:p>
    <w:bookmarkEnd w:id="330"/>
    <w:p>
      <w:pPr>
        <w:spacing w:after="0"/>
        <w:ind w:left="0"/>
        <w:jc w:val="both"/>
      </w:pPr>
      <w:r>
        <w:rPr>
          <w:rFonts w:ascii="Times New Roman"/>
          <w:b w:val="false"/>
          <w:i w:val="false"/>
          <w:color w:val="000000"/>
          <w:sz w:val="28"/>
        </w:rPr>
        <w:t xml:space="preserve">
      Президенттік байланысты Қазақстан Республикасының Президенті айқындайтын тәртіппен Мемлекеттік күзет қызметі қамтамасыз етеді. </w:t>
      </w:r>
    </w:p>
    <w:p>
      <w:pPr>
        <w:spacing w:after="0"/>
        <w:ind w:left="0"/>
        <w:jc w:val="both"/>
      </w:pPr>
      <w:r>
        <w:rPr>
          <w:rFonts w:ascii="Times New Roman"/>
          <w:b w:val="false"/>
          <w:i w:val="false"/>
          <w:color w:val="000000"/>
          <w:sz w:val="28"/>
        </w:rPr>
        <w:t>
      Байланыс операторлары үкіметтік және президенттік байланыстың техникалық мүмкіндіктері мен жарақтандырылуын ескере отырып, ортақ пайдаланылатын телекоммуникация желілерін жаңғыртуды және дамытуды ұлттық қауіпсіздік органымен және Мемлекеттік күзет қызметімен келісу бойынша жүргізеді.</w:t>
      </w:r>
    </w:p>
    <w:p>
      <w:pPr>
        <w:spacing w:after="0"/>
        <w:ind w:left="0"/>
        <w:jc w:val="both"/>
      </w:pPr>
      <w:r>
        <w:rPr>
          <w:rFonts w:ascii="Times New Roman"/>
          <w:b w:val="false"/>
          <w:i w:val="false"/>
          <w:color w:val="000000"/>
          <w:sz w:val="28"/>
        </w:rPr>
        <w:t>
      Үкіметтік, президенттік байланыс жүйелері, шифрланған, құпияландырылған және кодталған байланыс Қазақстан Республикасының заңнамасында айқындалатын тәртіппен қамтамасыз етіледі.</w:t>
      </w:r>
    </w:p>
    <w:bookmarkStart w:name="z691" w:id="331"/>
    <w:p>
      <w:pPr>
        <w:spacing w:after="0"/>
        <w:ind w:left="0"/>
        <w:jc w:val="both"/>
      </w:pPr>
      <w:r>
        <w:rPr>
          <w:rFonts w:ascii="Times New Roman"/>
          <w:b w:val="false"/>
          <w:i w:val="false"/>
          <w:color w:val="000000"/>
          <w:sz w:val="28"/>
        </w:rPr>
        <w:t>
      2. Қазақстан Республикасының уәкілетті мемлекеттік органдарында, әскери басқару, ұлттық қауіпсіздік және ішкі істер органдарында шифрлау жұмысын ұйымдастыру тәртібін және үкіметтік байланысты қамтамасыз ету тәртібін Қазақстан Республикасының Ұлттық қауіпсіздік комитеті әзірлейді.</w:t>
      </w:r>
    </w:p>
    <w:bookmarkEnd w:id="331"/>
    <w:bookmarkStart w:name="z692" w:id="332"/>
    <w:p>
      <w:pPr>
        <w:spacing w:after="0"/>
        <w:ind w:left="0"/>
        <w:jc w:val="both"/>
      </w:pPr>
      <w:r>
        <w:rPr>
          <w:rFonts w:ascii="Times New Roman"/>
          <w:b w:val="false"/>
          <w:i w:val="false"/>
          <w:color w:val="000000"/>
          <w:sz w:val="28"/>
        </w:rPr>
        <w:t xml:space="preserve">
      3. Қазақстан Республикасының уәкілетті мемлекеттік органдарында, әскери басқару, ұлттық қауіпсіздік және ішкі істер органдарында шифрлау жұмысын ұйымдастыру тәртібін Қазақстан Республикасының Президенті айқындайды. </w:t>
      </w:r>
    </w:p>
    <w:bookmarkEnd w:id="332"/>
    <w:bookmarkStart w:name="z693" w:id="333"/>
    <w:p>
      <w:pPr>
        <w:spacing w:after="0"/>
        <w:ind w:left="0"/>
        <w:jc w:val="both"/>
      </w:pPr>
      <w:r>
        <w:rPr>
          <w:rFonts w:ascii="Times New Roman"/>
          <w:b w:val="false"/>
          <w:i w:val="false"/>
          <w:color w:val="000000"/>
          <w:sz w:val="28"/>
        </w:rPr>
        <w:t>
      4. Қазақстан Республикасының уәкілетті мемлекеттік органдарының, Мемлекеттік күзет қызметінің (президенттік байланыс қажеттілігін қоспағанда), әскери басқару, ұлттық қауіпсіздік және ішкі істер органдарының, сондай-ақ "цифрлық үкіметтің" цифрлық инфрақұрылымы операторының қажеттілігі үшін байланыс жолдары мен арналарын, кабельдік кәріздегі арналарды және техникалық құралдарды орналастыру үшін қажетті алаңдарды беру Қазақстан Республикасының Үкіметі айқындайтын тәртіппен, уәкілетті орган реттейтін бағалар (тарифтер) бойынша шарттық негізде жүзеге асырылады.</w:t>
      </w:r>
    </w:p>
    <w:bookmarkEnd w:id="333"/>
    <w:p>
      <w:pPr>
        <w:spacing w:after="0"/>
        <w:ind w:left="0"/>
        <w:jc w:val="both"/>
      </w:pPr>
      <w:r>
        <w:rPr>
          <w:rFonts w:ascii="Times New Roman"/>
          <w:b w:val="false"/>
          <w:i w:val="false"/>
          <w:color w:val="000000"/>
          <w:sz w:val="28"/>
        </w:rPr>
        <w:t>
      Президенттік байланыс қажеттілігі үшін байланыс жолдары мен арналарын, кабельдік кәріздегі арналарды және техникалық құралдарды орналастыруға қажетті алаңдарды байланыс операторлары техникалық мүмкіндік болған кезде өтеусіз негізде ұсынады.</w:t>
      </w:r>
    </w:p>
    <w:bookmarkStart w:name="z694" w:id="334"/>
    <w:p>
      <w:pPr>
        <w:spacing w:after="0"/>
        <w:ind w:left="0"/>
        <w:jc w:val="both"/>
      </w:pPr>
      <w:r>
        <w:rPr>
          <w:rFonts w:ascii="Times New Roman"/>
          <w:b w:val="false"/>
          <w:i w:val="false"/>
          <w:color w:val="000000"/>
          <w:sz w:val="28"/>
        </w:rPr>
        <w:t>
      5. Арнаулы мақсаттағы телекоммуникация желілерінің жұмыс істеуін қамтамасыз ету үшін бірыңғай телекоммуникация желісінің ресурстарын дайындау және пайдалану тәртібін Қазақстан Республикасының Үкіметі айқындайды.</w:t>
      </w:r>
    </w:p>
    <w:bookmarkEnd w:id="334"/>
    <w:bookmarkStart w:name="z650" w:id="335"/>
    <w:p>
      <w:pPr>
        <w:spacing w:after="0"/>
        <w:ind w:left="0"/>
        <w:jc w:val="both"/>
      </w:pPr>
      <w:r>
        <w:rPr>
          <w:rFonts w:ascii="Times New Roman"/>
          <w:b w:val="false"/>
          <w:i w:val="false"/>
          <w:color w:val="000000"/>
          <w:sz w:val="28"/>
        </w:rPr>
        <w:t>
      6. Байланыс операторлары Қазақстан Республикасы мемлекеттік органдарының, Қазақстан Республикасы Мемлекеттік күзет қызметінің, әскери басқару, ұлттық қауіпсіздік, ішкі істер органдарының, "цифрлық үкіметтің" цифрлық инфрақұрылымы операторының мұқтаждары үшін байланыс арналары мен жолдарын басымдықпен беруді, сондай-ақ олардың сақталуын қамтамасыз етуге және бүлінген жағдайда байланыс арналарын ауыстыру немесе оларды қалпына келтіру жөнінде бірінші кезекті және кезек күттірмейтін шаралар қабылдауға міндетті.</w:t>
      </w:r>
    </w:p>
    <w:bookmarkEnd w:id="335"/>
    <w:bookmarkStart w:name="z651" w:id="336"/>
    <w:p>
      <w:pPr>
        <w:spacing w:after="0"/>
        <w:ind w:left="0"/>
        <w:jc w:val="both"/>
      </w:pPr>
      <w:r>
        <w:rPr>
          <w:rFonts w:ascii="Times New Roman"/>
          <w:b w:val="false"/>
          <w:i w:val="false"/>
          <w:color w:val="000000"/>
          <w:sz w:val="28"/>
        </w:rPr>
        <w:t xml:space="preserve">
      7. Байланыс операторлары, сот шешімімен болмаса, байланыс арналарын ажыратуға және (немесе) Қазақстан Республикасының Мемлекеттік күзет қызметіне, әскери басқару, ұлттық қауіпсіздік және ішкі істер органдарына, сондай-ақ "цифрлық үкіметтің" цифрлық инфрақұрылымы операторына үкіметтік және президенттік байланыс қызметтерін, байланыс қызметтерін ұсынуды тоқтата тұруға құқылы емес. </w:t>
      </w:r>
    </w:p>
    <w:bookmarkEnd w:id="336"/>
    <w:bookmarkStart w:name="z695" w:id="337"/>
    <w:p>
      <w:pPr>
        <w:spacing w:after="0"/>
        <w:ind w:left="0"/>
        <w:jc w:val="both"/>
      </w:pPr>
      <w:r>
        <w:rPr>
          <w:rFonts w:ascii="Times New Roman"/>
          <w:b w:val="false"/>
          <w:i w:val="false"/>
          <w:color w:val="000000"/>
          <w:sz w:val="28"/>
        </w:rPr>
        <w:t>
      8. Байланыс операторлары байланыстың жұмыс істеп тұрған және жаңадан салынып жатқан құрылысжайлары мен тораптарында арнаулы мақсаттағы телекоммуникация, үкіметтік және президенттік байланыс желілері мүддесінде пайдаланылатын, техникалық құралдарды орналастыру үшін қажетті алаңдарды, сондай-ақ жол-кабельдік құрылыстардағы резервтік сыйымдылықтар мен кепілдендірілген электрмен қоректендіруді көздеуге міндетті.</w:t>
      </w:r>
    </w:p>
    <w:bookmarkEnd w:id="337"/>
    <w:bookmarkStart w:name="z696" w:id="338"/>
    <w:p>
      <w:pPr>
        <w:spacing w:after="0"/>
        <w:ind w:left="0"/>
        <w:jc w:val="both"/>
      </w:pPr>
      <w:r>
        <w:rPr>
          <w:rFonts w:ascii="Times New Roman"/>
          <w:b w:val="false"/>
          <w:i w:val="false"/>
          <w:color w:val="000000"/>
          <w:sz w:val="28"/>
        </w:rPr>
        <w:t>
      9. Бейбіт уақытта жедел жағдай шиеленіскен, аса маңызды жұмыстар мен іс-шаралар жүргізілген кезде байланыс операторлары жедел-іздестіру және қарсы барлау қызметін жүзеге асыратын немесе аса маңызды жұмыстар мен іс-шараларды жүргізуге өкілеттіктері бар байланыс қызметтерін пайдаланушыларға шарттарды ресімдемей, уақытша жалдау шарттарымен, шығындарды кейіннен өтей отырып, қажет болған кезде ортақ пайдаланылатын телекоммуникациялар желісі байланысының жұмыс арналарын пайдаланып, жекелеген өтінімдер бойынша қосымша арналар мен тікелей байланыс жолдарын бөліп береді.</w:t>
      </w:r>
    </w:p>
    <w:bookmarkEnd w:id="3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23-бап жаңа редакцияда - ҚР 28.12.2017 </w:t>
      </w:r>
      <w:r>
        <w:rPr>
          <w:rFonts w:ascii="Times New Roman"/>
          <w:b w:val="false"/>
          <w:i w:val="false"/>
          <w:color w:val="000000"/>
          <w:sz w:val="28"/>
        </w:rPr>
        <w:t>№ 128-VI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өзгеріс енгізілді – ҚР 14.07.2022 </w:t>
      </w:r>
      <w:r>
        <w:rPr>
          <w:rFonts w:ascii="Times New Roman"/>
          <w:b w:val="false"/>
          <w:i w:val="false"/>
          <w:color w:val="000000"/>
          <w:sz w:val="28"/>
        </w:rPr>
        <w:t>№ 141-VII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10.02.2025 </w:t>
      </w:r>
      <w:r>
        <w:rPr>
          <w:rFonts w:ascii="Times New Roman"/>
          <w:b w:val="false"/>
          <w:i w:val="false"/>
          <w:color w:val="000000"/>
          <w:sz w:val="28"/>
        </w:rPr>
        <w:t>№ 164-VIII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23-1-бап. Байланыс желілерінің абоненттері туралы қызметтік ақпарат</w:t>
      </w:r>
    </w:p>
    <w:bookmarkStart w:name="z763" w:id="339"/>
    <w:p>
      <w:pPr>
        <w:spacing w:after="0"/>
        <w:ind w:left="0"/>
        <w:jc w:val="both"/>
      </w:pPr>
      <w:r>
        <w:rPr>
          <w:rFonts w:ascii="Times New Roman"/>
          <w:b w:val="false"/>
          <w:i w:val="false"/>
          <w:color w:val="000000"/>
          <w:sz w:val="28"/>
        </w:rPr>
        <w:t>
      1. Қызметтік ақпаратқа мыналар жатады:</w:t>
      </w:r>
    </w:p>
    <w:bookmarkEnd w:id="339"/>
    <w:p>
      <w:pPr>
        <w:spacing w:after="0"/>
        <w:ind w:left="0"/>
        <w:jc w:val="both"/>
      </w:pPr>
      <w:r>
        <w:rPr>
          <w:rFonts w:ascii="Times New Roman"/>
          <w:b w:val="false"/>
          <w:i w:val="false"/>
          <w:color w:val="000000"/>
          <w:sz w:val="28"/>
        </w:rPr>
        <w:t>
      абоненттік нөмірлер туралы мәліметтер;</w:t>
      </w:r>
    </w:p>
    <w:p>
      <w:pPr>
        <w:spacing w:after="0"/>
        <w:ind w:left="0"/>
        <w:jc w:val="both"/>
      </w:pPr>
      <w:r>
        <w:rPr>
          <w:rFonts w:ascii="Times New Roman"/>
          <w:b w:val="false"/>
          <w:i w:val="false"/>
          <w:color w:val="000000"/>
          <w:sz w:val="28"/>
        </w:rPr>
        <w:t>
      абоненттік құрылғылардың сәйкестендіру кодтары туралы мәліметтер;</w:t>
      </w:r>
    </w:p>
    <w:p>
      <w:pPr>
        <w:spacing w:after="0"/>
        <w:ind w:left="0"/>
        <w:jc w:val="both"/>
      </w:pPr>
      <w:r>
        <w:rPr>
          <w:rFonts w:ascii="Times New Roman"/>
          <w:b w:val="false"/>
          <w:i w:val="false"/>
          <w:color w:val="000000"/>
          <w:sz w:val="28"/>
        </w:rPr>
        <w:t>
      абоненттің жеке сәйкестендіру нөмірі не бизнес-сәйкестендіру нөмірі;</w:t>
      </w:r>
    </w:p>
    <w:p>
      <w:pPr>
        <w:spacing w:after="0"/>
        <w:ind w:left="0"/>
        <w:jc w:val="both"/>
      </w:pPr>
      <w:r>
        <w:rPr>
          <w:rFonts w:ascii="Times New Roman"/>
          <w:b w:val="false"/>
          <w:i w:val="false"/>
          <w:color w:val="000000"/>
          <w:sz w:val="28"/>
        </w:rPr>
        <w:t>
      биллингтік мәліметтер;</w:t>
      </w:r>
    </w:p>
    <w:p>
      <w:pPr>
        <w:spacing w:after="0"/>
        <w:ind w:left="0"/>
        <w:jc w:val="both"/>
      </w:pPr>
      <w:r>
        <w:rPr>
          <w:rFonts w:ascii="Times New Roman"/>
          <w:b w:val="false"/>
          <w:i w:val="false"/>
          <w:color w:val="000000"/>
          <w:sz w:val="28"/>
        </w:rPr>
        <w:t>
      абоненттік құрылғының байланыс желісіндегі орналасқан жері туралы мәліметтер;</w:t>
      </w:r>
    </w:p>
    <w:p>
      <w:pPr>
        <w:spacing w:after="0"/>
        <w:ind w:left="0"/>
        <w:jc w:val="both"/>
      </w:pPr>
      <w:r>
        <w:rPr>
          <w:rFonts w:ascii="Times New Roman"/>
          <w:b w:val="false"/>
          <w:i w:val="false"/>
          <w:color w:val="000000"/>
          <w:sz w:val="28"/>
        </w:rPr>
        <w:t>
      деректерді беру желісіндегі мекенжайлар;</w:t>
      </w:r>
    </w:p>
    <w:p>
      <w:pPr>
        <w:spacing w:after="0"/>
        <w:ind w:left="0"/>
        <w:jc w:val="both"/>
      </w:pPr>
      <w:r>
        <w:rPr>
          <w:rFonts w:ascii="Times New Roman"/>
          <w:b w:val="false"/>
          <w:i w:val="false"/>
          <w:color w:val="000000"/>
          <w:sz w:val="28"/>
        </w:rPr>
        <w:t>
      қаралған интернет-ресурстардың мекенжайлары;</w:t>
      </w:r>
    </w:p>
    <w:p>
      <w:pPr>
        <w:spacing w:after="0"/>
        <w:ind w:left="0"/>
        <w:jc w:val="both"/>
      </w:pPr>
      <w:r>
        <w:rPr>
          <w:rFonts w:ascii="Times New Roman"/>
          <w:b w:val="false"/>
          <w:i w:val="false"/>
          <w:color w:val="000000"/>
          <w:sz w:val="28"/>
        </w:rPr>
        <w:t>
      интернет-ресурстардың сәйкестендіргіштері;</w:t>
      </w:r>
    </w:p>
    <w:p>
      <w:pPr>
        <w:spacing w:after="0"/>
        <w:ind w:left="0"/>
        <w:jc w:val="both"/>
      </w:pPr>
      <w:r>
        <w:rPr>
          <w:rFonts w:ascii="Times New Roman"/>
          <w:b w:val="false"/>
          <w:i w:val="false"/>
          <w:color w:val="000000"/>
          <w:sz w:val="28"/>
        </w:rPr>
        <w:t>
      деректерді беру желісінің хаттамалары;</w:t>
      </w:r>
    </w:p>
    <w:p>
      <w:pPr>
        <w:spacing w:after="0"/>
        <w:ind w:left="0"/>
        <w:jc w:val="both"/>
      </w:pPr>
      <w:r>
        <w:rPr>
          <w:rFonts w:ascii="Times New Roman"/>
          <w:b w:val="false"/>
          <w:i w:val="false"/>
          <w:color w:val="000000"/>
          <w:sz w:val="28"/>
        </w:rPr>
        <w:t>
      байланыс қызметтерін көрсетуге және деректерді беруге байланысты өзге де техникалық мәліметтер.</w:t>
      </w:r>
    </w:p>
    <w:bookmarkStart w:name="z764" w:id="340"/>
    <w:p>
      <w:pPr>
        <w:spacing w:after="0"/>
        <w:ind w:left="0"/>
        <w:jc w:val="both"/>
      </w:pPr>
      <w:r>
        <w:rPr>
          <w:rFonts w:ascii="Times New Roman"/>
          <w:b w:val="false"/>
          <w:i w:val="false"/>
          <w:color w:val="000000"/>
          <w:sz w:val="28"/>
        </w:rPr>
        <w:t>
      2. Қызметтік ақпарат:</w:t>
      </w:r>
    </w:p>
    <w:bookmarkEnd w:id="340"/>
    <w:bookmarkStart w:name="z765" w:id="341"/>
    <w:p>
      <w:pPr>
        <w:spacing w:after="0"/>
        <w:ind w:left="0"/>
        <w:jc w:val="both"/>
      </w:pPr>
      <w:r>
        <w:rPr>
          <w:rFonts w:ascii="Times New Roman"/>
          <w:b w:val="false"/>
          <w:i w:val="false"/>
          <w:color w:val="000000"/>
          <w:sz w:val="28"/>
        </w:rPr>
        <w:t>
      1) қарсы барлау қызметінің міндеттерін шешу және байланыс желілерінде жедел-іздестіру іс-шараларын жүргізу үшін;</w:t>
      </w:r>
    </w:p>
    <w:bookmarkEnd w:id="341"/>
    <w:bookmarkStart w:name="z766" w:id="342"/>
    <w:p>
      <w:pPr>
        <w:spacing w:after="0"/>
        <w:ind w:left="0"/>
        <w:jc w:val="both"/>
      </w:pPr>
      <w:r>
        <w:rPr>
          <w:rFonts w:ascii="Times New Roman"/>
          <w:b w:val="false"/>
          <w:i w:val="false"/>
          <w:color w:val="000000"/>
          <w:sz w:val="28"/>
        </w:rPr>
        <w:t>
      2) байланыс желілерінде құқық бұзушылық белгілерін техникалық анықтау мақсатында пайдаланылады.</w:t>
      </w:r>
    </w:p>
    <w:bookmarkEnd w:id="342"/>
    <w:bookmarkStart w:name="z767" w:id="343"/>
    <w:p>
      <w:pPr>
        <w:spacing w:after="0"/>
        <w:ind w:left="0"/>
        <w:jc w:val="both"/>
      </w:pPr>
      <w:r>
        <w:rPr>
          <w:rFonts w:ascii="Times New Roman"/>
          <w:b w:val="false"/>
          <w:i w:val="false"/>
          <w:color w:val="000000"/>
          <w:sz w:val="28"/>
        </w:rPr>
        <w:t>
      3. Осы баптың 2-тармағының 2) тармақшасы 2027 жылғы 31 желтоқсанға дейін пилоттық жобаны іске асыру мақсатында ғана қолданылады.</w:t>
      </w:r>
    </w:p>
    <w:bookmarkEnd w:id="343"/>
    <w:p>
      <w:pPr>
        <w:spacing w:after="0"/>
        <w:ind w:left="0"/>
        <w:jc w:val="both"/>
      </w:pPr>
      <w:r>
        <w:rPr>
          <w:rFonts w:ascii="Times New Roman"/>
          <w:b w:val="false"/>
          <w:i w:val="false"/>
          <w:color w:val="000000"/>
          <w:sz w:val="28"/>
        </w:rPr>
        <w:t>
      Пилоттық жобаны іске асыру тәртібін Қазақстан Республикасының Бас прокуратурасымен келісу бойынша Қазақстан Республикасының Ұлттық қауіпсіздік комитеті айқындайды.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23-1-баппен толықтырылды – ҚР 24.06.2026 </w:t>
      </w:r>
      <w:r>
        <w:rPr>
          <w:rFonts w:ascii="Times New Roman"/>
          <w:b w:val="false"/>
          <w:i w:val="false"/>
          <w:color w:val="ff0000"/>
          <w:sz w:val="28"/>
        </w:rPr>
        <w:t>№ 326-VIII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24-бап. Пошта байланысы </w:t>
      </w:r>
    </w:p>
    <w:p>
      <w:pPr>
        <w:spacing w:after="0"/>
        <w:ind w:left="0"/>
        <w:jc w:val="both"/>
      </w:pPr>
      <w:r>
        <w:rPr>
          <w:rFonts w:ascii="Times New Roman"/>
          <w:b w:val="false"/>
          <w:i w:val="false"/>
          <w:color w:val="000000"/>
          <w:sz w:val="28"/>
        </w:rPr>
        <w:t>
      1. Пошта байланысы пошта жөнелтімдерін қабылдауды, сұрыптауды, тасымалдау мен жеткізуді, ақша аударуды қамтамасыз ететін, сондай-ақ шарт негізінде мерзімді баспасөзді жөнелтуді, жеткізіп беру мен таратуды, зейнетақылар мен жәрдемақыларды жеткізіп беруді ұйымдастыратын байланыс инфрақұрылымының бір бөлігі болып табылады.</w:t>
      </w:r>
    </w:p>
    <w:p>
      <w:pPr>
        <w:spacing w:after="0"/>
        <w:ind w:left="0"/>
        <w:jc w:val="both"/>
      </w:pPr>
      <w:r>
        <w:rPr>
          <w:rFonts w:ascii="Times New Roman"/>
          <w:b w:val="false"/>
          <w:i w:val="false"/>
          <w:color w:val="000000"/>
          <w:sz w:val="28"/>
        </w:rPr>
        <w:t>
      Пошта операторының пошта байланысының көрсетілетін қызметтерін ұсыну жөніндегі қызметі Қазақстан Республикасының пошта туралы заңнамасымен реттеледі.</w:t>
      </w:r>
    </w:p>
    <w:bookmarkStart w:name="z303" w:id="344"/>
    <w:p>
      <w:pPr>
        <w:spacing w:after="0"/>
        <w:ind w:left="0"/>
        <w:jc w:val="both"/>
      </w:pPr>
      <w:r>
        <w:rPr>
          <w:rFonts w:ascii="Times New Roman"/>
          <w:b w:val="false"/>
          <w:i w:val="false"/>
          <w:color w:val="000000"/>
          <w:sz w:val="28"/>
        </w:rPr>
        <w:t>
      2. Әскери жөнелтімдерді сұрыптау мен қолға тапсыруды Қазақстан Pecпубликасы Қарулы Күштерінің фельдъегерлік-пошта байланысы жүзеге асырады.</w:t>
      </w:r>
    </w:p>
    <w:bookmarkEnd w:id="344"/>
    <w:bookmarkStart w:name="z304" w:id="34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3. </w:t>
      </w:r>
      <w:r>
        <w:rPr>
          <w:rFonts w:ascii="Times New Roman"/>
          <w:b w:val="false"/>
          <w:i w:val="false"/>
          <w:color w:val="000000"/>
          <w:sz w:val="28"/>
        </w:rPr>
        <w:t xml:space="preserve">Алып тасталды - ҚР 24.11.2015 </w:t>
      </w:r>
      <w:r>
        <w:rPr>
          <w:rFonts w:ascii="Times New Roman"/>
          <w:b w:val="false"/>
          <w:i w:val="false"/>
          <w:color w:val="000000"/>
          <w:sz w:val="28"/>
        </w:rPr>
        <w:t>№ 419-V</w:t>
      </w:r>
      <w:r>
        <w:rPr>
          <w:rFonts w:ascii="Times New Roman"/>
          <w:b w:val="false"/>
          <w:i w:val="false"/>
          <w:color w:val="000000"/>
          <w:sz w:val="28"/>
        </w:rPr>
        <w:t xml:space="preserve"> (01.01.2016 бастап қолданысқа енгізіледі) Заңымен.</w:t>
      </w:r>
    </w:p>
    <w:bookmarkEnd w:id="345"/>
    <w:bookmarkStart w:name="z305" w:id="34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4. </w:t>
      </w:r>
      <w:r>
        <w:rPr>
          <w:rFonts w:ascii="Times New Roman"/>
          <w:b w:val="false"/>
          <w:i w:val="false"/>
          <w:color w:val="000000"/>
          <w:sz w:val="28"/>
        </w:rPr>
        <w:t xml:space="preserve">Алып тасталды - ҚР 24.11.2015 </w:t>
      </w:r>
      <w:r>
        <w:rPr>
          <w:rFonts w:ascii="Times New Roman"/>
          <w:b w:val="false"/>
          <w:i w:val="false"/>
          <w:color w:val="000000"/>
          <w:sz w:val="28"/>
        </w:rPr>
        <w:t>№ 419-V</w:t>
      </w:r>
      <w:r>
        <w:rPr>
          <w:rFonts w:ascii="Times New Roman"/>
          <w:b w:val="false"/>
          <w:i w:val="false"/>
          <w:color w:val="000000"/>
          <w:sz w:val="28"/>
        </w:rPr>
        <w:t xml:space="preserve"> (01.01.2016 бастап қолданысқа енгізіледі) Заңымен.</w:t>
      </w:r>
    </w:p>
    <w:bookmarkEnd w:id="346"/>
    <w:bookmarkStart w:name="z306" w:id="34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5. </w:t>
      </w:r>
      <w:r>
        <w:rPr>
          <w:rFonts w:ascii="Times New Roman"/>
          <w:b w:val="false"/>
          <w:i w:val="false"/>
          <w:color w:val="000000"/>
          <w:sz w:val="28"/>
        </w:rPr>
        <w:t xml:space="preserve">Алып тасталды - ҚР 24.11.2015 </w:t>
      </w:r>
      <w:r>
        <w:rPr>
          <w:rFonts w:ascii="Times New Roman"/>
          <w:b w:val="false"/>
          <w:i w:val="false"/>
          <w:color w:val="000000"/>
          <w:sz w:val="28"/>
        </w:rPr>
        <w:t>№ 419-V</w:t>
      </w:r>
      <w:r>
        <w:rPr>
          <w:rFonts w:ascii="Times New Roman"/>
          <w:b w:val="false"/>
          <w:i w:val="false"/>
          <w:color w:val="000000"/>
          <w:sz w:val="28"/>
        </w:rPr>
        <w:t xml:space="preserve"> (01.01.2016 бастап қолданысқа енгізіледі) Заңымен.</w:t>
      </w:r>
    </w:p>
    <w:bookmarkEnd w:id="3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24-бапқа өзгерістер енгізілді - ҚР 2011.07.15 </w:t>
      </w:r>
      <w:r>
        <w:rPr>
          <w:rFonts w:ascii="Times New Roman"/>
          <w:b w:val="false"/>
          <w:i w:val="false"/>
          <w:color w:val="ff0000"/>
          <w:sz w:val="28"/>
        </w:rPr>
        <w:t>№ 461-IV</w:t>
      </w:r>
      <w:r>
        <w:rPr>
          <w:rFonts w:ascii="Times New Roman"/>
          <w:b w:val="false"/>
          <w:i w:val="false"/>
          <w:color w:val="ff0000"/>
          <w:sz w:val="28"/>
        </w:rPr>
        <w:t xml:space="preserve"> (2012.01.30 бастап қолданысқа енгізіледі); 24.11.2015 </w:t>
      </w:r>
      <w:r>
        <w:rPr>
          <w:rFonts w:ascii="Times New Roman"/>
          <w:b w:val="false"/>
          <w:i w:val="false"/>
          <w:color w:val="ff0000"/>
          <w:sz w:val="28"/>
        </w:rPr>
        <w:t>№ 419-V</w:t>
      </w:r>
      <w:r>
        <w:rPr>
          <w:rFonts w:ascii="Times New Roman"/>
          <w:b w:val="false"/>
          <w:i w:val="false"/>
          <w:color w:val="ff0000"/>
          <w:sz w:val="28"/>
        </w:rPr>
        <w:t xml:space="preserve"> (01.01.2016 бастап қолданысқа енгізіледі); 09.04.2016 </w:t>
      </w:r>
      <w:r>
        <w:rPr>
          <w:rFonts w:ascii="Times New Roman"/>
          <w:b w:val="false"/>
          <w:i w:val="false"/>
          <w:color w:val="ff0000"/>
          <w:sz w:val="28"/>
        </w:rPr>
        <w:t>№ 499-V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29" w:id="348"/>
    <w:p>
      <w:pPr>
        <w:spacing w:after="0"/>
        <w:ind w:left="0"/>
        <w:jc w:val="left"/>
      </w:pPr>
      <w:r>
        <w:rPr>
          <w:rFonts w:ascii="Times New Roman"/>
          <w:b/>
          <w:i w:val="false"/>
          <w:color w:val="000000"/>
        </w:rPr>
        <w:t xml:space="preserve">  4-тарау. Телекоммуникация желілерінің әрекеттестігі</w:t>
      </w:r>
    </w:p>
    <w:bookmarkEnd w:id="348"/>
    <w:p>
      <w:pPr>
        <w:spacing w:after="0"/>
        <w:ind w:left="0"/>
        <w:jc w:val="both"/>
      </w:pPr>
      <w:r>
        <w:rPr>
          <w:rFonts w:ascii="Times New Roman"/>
          <w:b/>
          <w:i w:val="false"/>
          <w:color w:val="000000"/>
          <w:sz w:val="28"/>
        </w:rPr>
        <w:t xml:space="preserve">25-бап. Телекоммуникация желілерін қосу </w:t>
      </w:r>
    </w:p>
    <w:bookmarkStart w:name="z597" w:id="349"/>
    <w:p>
      <w:pPr>
        <w:spacing w:after="0"/>
        <w:ind w:left="0"/>
        <w:jc w:val="both"/>
      </w:pPr>
      <w:r>
        <w:rPr>
          <w:rFonts w:ascii="Times New Roman"/>
          <w:b w:val="false"/>
          <w:i w:val="false"/>
          <w:color w:val="000000"/>
          <w:sz w:val="28"/>
        </w:rPr>
        <w:t xml:space="preserve">
      1. Барлық байланыс операторларының өз желілерін ортақ пайдаланылатын телекоммуникация желілеріне қосуға құқығы бар. </w:t>
      </w:r>
    </w:p>
    <w:bookmarkEnd w:id="349"/>
    <w:p>
      <w:pPr>
        <w:spacing w:after="0"/>
        <w:ind w:left="0"/>
        <w:jc w:val="both"/>
      </w:pPr>
      <w:r>
        <w:rPr>
          <w:rFonts w:ascii="Times New Roman"/>
          <w:b w:val="false"/>
          <w:i w:val="false"/>
          <w:color w:val="000000"/>
          <w:sz w:val="28"/>
        </w:rPr>
        <w:t>
      Телекоммуникацияның бір желісін басқа желіге қосуды байланыс операторлары шарт негізінде жүзеге асырады.</w:t>
      </w:r>
    </w:p>
    <w:bookmarkStart w:name="z307" w:id="350"/>
    <w:p>
      <w:pPr>
        <w:spacing w:after="0"/>
        <w:ind w:left="0"/>
        <w:jc w:val="both"/>
      </w:pPr>
      <w:r>
        <w:rPr>
          <w:rFonts w:ascii="Times New Roman"/>
          <w:b w:val="false"/>
          <w:i w:val="false"/>
          <w:color w:val="000000"/>
          <w:sz w:val="28"/>
        </w:rPr>
        <w:t>
      2. Байланыс операторлары, телекоммуникация желілерінің иелері және байланыс қызметтерін пайдаланушылар уәкілетті орган бекітетін қағидаларға сәйкес қосу және трафикті өткізу қызметтерін көрсетуге міндетті. Байланыс операторларының үлгілік қосу шарттары уәкілетті органмен келісіледі.</w:t>
      </w:r>
    </w:p>
    <w:bookmarkEnd w:id="350"/>
    <w:bookmarkStart w:name="z598" w:id="351"/>
    <w:p>
      <w:pPr>
        <w:spacing w:after="0"/>
        <w:ind w:left="0"/>
        <w:jc w:val="both"/>
      </w:pPr>
      <w:r>
        <w:rPr>
          <w:rFonts w:ascii="Times New Roman"/>
          <w:b w:val="false"/>
          <w:i w:val="false"/>
          <w:color w:val="000000"/>
          <w:sz w:val="28"/>
        </w:rPr>
        <w:t>
      3. Халықаралық трафикті өткізу Қазақстан Республикасының телекоммуникация желілерін орталықтандырылған басқару жүйесінің жұмыс істеу тәртібінің сақталуы ескеріле отырып, халықаралық байланыс операторларының желілері арқылы ғана жүзеге асырылады.</w:t>
      </w:r>
    </w:p>
    <w:bookmarkEnd w:id="351"/>
    <w:p>
      <w:pPr>
        <w:spacing w:after="0"/>
        <w:ind w:left="0"/>
        <w:jc w:val="both"/>
      </w:pPr>
      <w:r>
        <w:rPr>
          <w:rFonts w:ascii="Times New Roman"/>
          <w:b w:val="false"/>
          <w:i w:val="false"/>
          <w:color w:val="000000"/>
          <w:sz w:val="28"/>
        </w:rPr>
        <w:t>
      Дауыстық қалааралық және халықаралық трафикті өткізу өзара іс-қимыл жасайтын желілердің абоненттері арасында жүзеге асырылуға тиіс.</w:t>
      </w:r>
    </w:p>
    <w:bookmarkStart w:name="z652" w:id="352"/>
    <w:p>
      <w:pPr>
        <w:spacing w:after="0"/>
        <w:ind w:left="0"/>
        <w:jc w:val="both"/>
      </w:pPr>
      <w:r>
        <w:rPr>
          <w:rFonts w:ascii="Times New Roman"/>
          <w:b w:val="false"/>
          <w:i w:val="false"/>
          <w:color w:val="000000"/>
          <w:sz w:val="28"/>
        </w:rPr>
        <w:t>
      3-1. Қазақстан Республикасының аумағында байланыс операторларының интернет-трафикті өткізуі Қазақстан Республикасының телекоммуникация желілерін орталықтандырылған басқару жүйесінің жұмыс істеу тәртібінің сақталуы ескеріле отырып жүзеге асырылады.</w:t>
      </w:r>
    </w:p>
    <w:bookmarkEnd w:id="352"/>
    <w:bookmarkStart w:name="z768" w:id="353"/>
    <w:p>
      <w:pPr>
        <w:spacing w:after="0"/>
        <w:ind w:left="0"/>
        <w:jc w:val="both"/>
      </w:pPr>
      <w:r>
        <w:rPr>
          <w:rFonts w:ascii="Times New Roman"/>
          <w:b w:val="false"/>
          <w:i w:val="false"/>
          <w:color w:val="000000"/>
          <w:sz w:val="28"/>
        </w:rPr>
        <w:t>
      3-2. Байланыс операторлары Қазақстан Республикасының телекоммуникация желілерін орталықтандырылған басқару жүйесінің жұмыс істеу тәртібінің сақталуын ескере отырып, өздерінің телекоммуникация желілеріне онлайн-платформалар контентінің кэштейтін серверлерін қосады.</w:t>
      </w:r>
    </w:p>
    <w:bookmarkEnd w:id="353"/>
    <w:bookmarkStart w:name="z599" w:id="354"/>
    <w:p>
      <w:pPr>
        <w:spacing w:after="0"/>
        <w:ind w:left="0"/>
        <w:jc w:val="both"/>
      </w:pPr>
      <w:r>
        <w:rPr>
          <w:rFonts w:ascii="Times New Roman"/>
          <w:b w:val="false"/>
          <w:i w:val="false"/>
          <w:color w:val="000000"/>
          <w:sz w:val="28"/>
        </w:rPr>
        <w:t>
      4. Байланыс операторлары арасында интернет-трафикпен алмасуды басқа мемлекеттің аумағындағы телекоммуникация желілері арқылы жүзеге асыруға тыйым салынады.</w:t>
      </w:r>
    </w:p>
    <w:bookmarkEnd w:id="354"/>
    <w:bookmarkStart w:name="z681" w:id="355"/>
    <w:p>
      <w:pPr>
        <w:spacing w:after="0"/>
        <w:ind w:left="0"/>
        <w:jc w:val="both"/>
      </w:pPr>
      <w:r>
        <w:rPr>
          <w:rFonts w:ascii="Times New Roman"/>
          <w:b w:val="false"/>
          <w:i w:val="false"/>
          <w:color w:val="000000"/>
          <w:sz w:val="28"/>
        </w:rPr>
        <w:t>
      4-1. Шет мемлекеттің аумағындағы шетелдік спутниктік операторлардың жерүсті телекоммуникация желілері арқылы спутниктік байланысты ұйымдастыру осы Заңның 21-бабының 2-тармағына сәйкес жүзеге асырылады.</w:t>
      </w:r>
    </w:p>
    <w:bookmarkEnd w:id="355"/>
    <w:bookmarkStart w:name="z742" w:id="356"/>
    <w:p>
      <w:pPr>
        <w:spacing w:after="0"/>
        <w:ind w:left="0"/>
        <w:jc w:val="both"/>
      </w:pPr>
      <w:r>
        <w:rPr>
          <w:rFonts w:ascii="Times New Roman"/>
          <w:b w:val="false"/>
          <w:i w:val="false"/>
          <w:color w:val="000000"/>
          <w:sz w:val="28"/>
        </w:rPr>
        <w:t>
      4-2. Спутниктік байланысты ұйымдастыру Қазақстан Республикасының аумағында орналасқан спутниктік байланыстың жерүсті станциясы арқылы жүзеге асырылады. Бұл талап байланыс саласында қызметтер көрсетуге арналған лицензияның шеңберінде "Рұқсаттар және хабарламалар туралы" Қазақстан Республикасының Заңында көзделген спутниктік телефон байланысы қызметтері бойынша қызметтің кіші түрі бар тұлғаларға қолданылмайды.</w:t>
      </w:r>
    </w:p>
    <w:bookmarkEnd w:id="356"/>
    <w:bookmarkStart w:name="z600" w:id="357"/>
    <w:p>
      <w:pPr>
        <w:spacing w:after="0"/>
        <w:ind w:left="0"/>
        <w:jc w:val="both"/>
      </w:pPr>
      <w:r>
        <w:rPr>
          <w:rFonts w:ascii="Times New Roman"/>
          <w:b w:val="false"/>
          <w:i w:val="false"/>
          <w:color w:val="000000"/>
          <w:sz w:val="28"/>
        </w:rPr>
        <w:t>
      5. Интернет-трафик алмасу нүктесіне барлық қосылғандар мен байланыс операторлары арасында интернет-трафик алмасу нүктесі арқылы трафикті өткізу және алмасу өтеусіз жүзеге асырылады.</w:t>
      </w:r>
    </w:p>
    <w:bookmarkEnd w:id="357"/>
    <w:bookmarkStart w:name="z743" w:id="358"/>
    <w:p>
      <w:pPr>
        <w:spacing w:after="0"/>
        <w:ind w:left="0"/>
        <w:jc w:val="both"/>
      </w:pPr>
      <w:r>
        <w:rPr>
          <w:rFonts w:ascii="Times New Roman"/>
          <w:b w:val="false"/>
          <w:i w:val="false"/>
          <w:color w:val="000000"/>
          <w:sz w:val="28"/>
        </w:rPr>
        <w:t>
      6. Халықаралық трафик транзиті Қазақстан Республикасының телекоммуникациялар желілерін орталықтандырылған басқару жүйесінің жұмыс істеу тәртібінің сақталуы ескерілмей, халықаралық трафик транзиті жүзеге асырылатын халықаралық түйісу нүктелері туралы мәліметтер мемлекеттік техникалық қызметке ұсыныла отырып, халықаралық байланыс желісі арқылы жүзеге асырылады.</w:t>
      </w:r>
    </w:p>
    <w:bookmarkEnd w:id="3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25-бапқа өзгерістер енгізілді - ҚР 2008.11.21 </w:t>
      </w:r>
      <w:r>
        <w:rPr>
          <w:rFonts w:ascii="Times New Roman"/>
          <w:b w:val="false"/>
          <w:i w:val="false"/>
          <w:color w:val="ff0000"/>
          <w:sz w:val="28"/>
        </w:rPr>
        <w:t>№ 89-IV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2011.07.05 </w:t>
      </w:r>
      <w:r>
        <w:rPr>
          <w:rFonts w:ascii="Times New Roman"/>
          <w:b w:val="false"/>
          <w:i w:val="false"/>
          <w:color w:val="ff0000"/>
          <w:sz w:val="28"/>
        </w:rPr>
        <w:t>№ 452-IV</w:t>
      </w:r>
      <w:r>
        <w:rPr>
          <w:rFonts w:ascii="Times New Roman"/>
          <w:b w:val="false"/>
          <w:i w:val="false"/>
          <w:color w:val="ff0000"/>
          <w:sz w:val="28"/>
        </w:rPr>
        <w:t xml:space="preserve"> (2011.10.13 бастап қолданысқа енгізіледі); 24.11.2015 </w:t>
      </w:r>
      <w:r>
        <w:rPr>
          <w:rFonts w:ascii="Times New Roman"/>
          <w:b w:val="false"/>
          <w:i w:val="false"/>
          <w:color w:val="ff0000"/>
          <w:sz w:val="28"/>
        </w:rPr>
        <w:t>№ 419-V</w:t>
      </w:r>
      <w:r>
        <w:rPr>
          <w:rFonts w:ascii="Times New Roman"/>
          <w:b w:val="false"/>
          <w:i w:val="false"/>
          <w:color w:val="ff0000"/>
          <w:sz w:val="28"/>
        </w:rPr>
        <w:t xml:space="preserve"> (01.01.2016 бастап қолданысқа енгізіледі); 28.12.2017 </w:t>
      </w:r>
      <w:r>
        <w:rPr>
          <w:rFonts w:ascii="Times New Roman"/>
          <w:b w:val="false"/>
          <w:i w:val="false"/>
          <w:color w:val="ff0000"/>
          <w:sz w:val="28"/>
        </w:rPr>
        <w:t>№ 128-VI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25.06.2020 </w:t>
      </w:r>
      <w:r>
        <w:rPr>
          <w:rFonts w:ascii="Times New Roman"/>
          <w:b w:val="false"/>
          <w:i w:val="false"/>
          <w:color w:val="000000"/>
          <w:sz w:val="28"/>
        </w:rPr>
        <w:t>№ 347-VI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14.07.2022 </w:t>
      </w:r>
      <w:r>
        <w:rPr>
          <w:rFonts w:ascii="Times New Roman"/>
          <w:b w:val="false"/>
          <w:i w:val="false"/>
          <w:color w:val="000000"/>
          <w:sz w:val="28"/>
        </w:rPr>
        <w:t>№ 141-VII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06.02.2023 </w:t>
      </w:r>
      <w:r>
        <w:rPr>
          <w:rFonts w:ascii="Times New Roman"/>
          <w:b w:val="false"/>
          <w:i w:val="false"/>
          <w:color w:val="000000"/>
          <w:sz w:val="28"/>
        </w:rPr>
        <w:t>№ 194-VII</w:t>
      </w:r>
      <w:r>
        <w:rPr>
          <w:rFonts w:ascii="Times New Roman"/>
          <w:b w:val="false"/>
          <w:i w:val="false"/>
          <w:color w:val="ff0000"/>
          <w:sz w:val="28"/>
        </w:rPr>
        <w:t xml:space="preserve"> (01.04.2023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21.05.2024 </w:t>
      </w:r>
      <w:r>
        <w:rPr>
          <w:rFonts w:ascii="Times New Roman"/>
          <w:b w:val="false"/>
          <w:i w:val="false"/>
          <w:color w:val="000000"/>
          <w:sz w:val="28"/>
        </w:rPr>
        <w:t>№ 86-VIII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19.06.2026 </w:t>
      </w:r>
      <w:r>
        <w:rPr>
          <w:rFonts w:ascii="Times New Roman"/>
          <w:b w:val="false"/>
          <w:i w:val="false"/>
          <w:color w:val="ff0000"/>
          <w:sz w:val="28"/>
        </w:rPr>
        <w:t>№ 320-VIII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26-бап. Байланыс операторларының телекоммуникация желілерін қосу ерекшеліктері </w:t>
      </w:r>
    </w:p>
    <w:p>
      <w:pPr>
        <w:spacing w:after="0"/>
        <w:ind w:left="0"/>
        <w:jc w:val="both"/>
      </w:pPr>
      <w:r>
        <w:rPr>
          <w:rFonts w:ascii="Times New Roman"/>
          <w:b w:val="false"/>
          <w:i w:val="false"/>
          <w:color w:val="ff0000"/>
          <w:sz w:val="28"/>
        </w:rPr>
        <w:t xml:space="preserve">
      Ескерту. 26-баптың тақырыбына өзгеріс енгізілді - ҚР 14.07.2022 </w:t>
      </w:r>
      <w:r>
        <w:rPr>
          <w:rFonts w:ascii="Times New Roman"/>
          <w:b w:val="false"/>
          <w:i w:val="false"/>
          <w:color w:val="ff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1. Ортақ пайдаланылатын телекоммуникация желілерінің байланыс операторлары үшін телекоммуникацияның басқа желілерін қосу қызметтерін көрсетудің, сондай-ақ желілердің өзара іс-қимылы және трафикті өткізу бойынша осыған байланысты міндеттемелердің талаптарын айқындайтын қосу шарты жария шарт болып табылады.</w:t>
      </w:r>
    </w:p>
    <w:bookmarkStart w:name="z308" w:id="359"/>
    <w:p>
      <w:pPr>
        <w:spacing w:after="0"/>
        <w:ind w:left="0"/>
        <w:jc w:val="both"/>
      </w:pPr>
      <w:r>
        <w:rPr>
          <w:rFonts w:ascii="Times New Roman"/>
          <w:b w:val="false"/>
          <w:i w:val="false"/>
          <w:color w:val="000000"/>
          <w:sz w:val="28"/>
        </w:rPr>
        <w:t>
      2. Байланыс операторының жалғау шартын жасасудан бас тартуына не байланыс операторының байланыс желілерін жалғауға немесе төсеуге қойылатын көрінеу шектеуші шарттар белгілеуіне жол берілмейді.</w:t>
      </w:r>
    </w:p>
    <w:bookmarkEnd w:id="359"/>
    <w:bookmarkStart w:name="z530" w:id="360"/>
    <w:p>
      <w:pPr>
        <w:spacing w:after="0"/>
        <w:ind w:left="0"/>
        <w:jc w:val="both"/>
      </w:pPr>
      <w:r>
        <w:rPr>
          <w:rFonts w:ascii="Times New Roman"/>
          <w:b w:val="false"/>
          <w:i w:val="false"/>
          <w:color w:val="000000"/>
          <w:sz w:val="28"/>
        </w:rPr>
        <w:t>
      Байланыс желілерін жалғауға немесе төсеуге қойылатын көрінеу шектеуші шарттар деп байланыс операторы белгілейтін, жалғанатын байланыс операторының оларды орындауы өзге жалғану жағдайларында жұмсалатын шығындарға мөлшерлес келмейтін немесе жер учаскесі меншік иесінің, жер пайдаланушының, ғимараттың немесе құрылыстың меншік иесінің өз аумақтарында және (немесе) ғимараттарында немесе құрылыстарында телекоммуникациялар желісін төсеуден бас тартуына байланысты мүмкін болмайтын жалғануға арналған техникалық шарттар түсініледі.</w:t>
      </w:r>
    </w:p>
    <w:bookmarkEnd w:id="3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28.12.2017 </w:t>
      </w:r>
      <w:r>
        <w:rPr>
          <w:rFonts w:ascii="Times New Roman"/>
          <w:b w:val="false"/>
          <w:i w:val="false"/>
          <w:color w:val="ff0000"/>
          <w:sz w:val="28"/>
        </w:rPr>
        <w:t>№ 128-VI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488" w:id="361"/>
    <w:p>
      <w:pPr>
        <w:spacing w:after="0"/>
        <w:ind w:left="0"/>
        <w:jc w:val="both"/>
      </w:pPr>
      <w:r>
        <w:rPr>
          <w:rFonts w:ascii="Times New Roman"/>
          <w:b w:val="false"/>
          <w:i w:val="false"/>
          <w:color w:val="000000"/>
          <w:sz w:val="28"/>
        </w:rPr>
        <w:t>
      3-1. Қалааралық және (немесе) халықаралық байланыс операторлары:</w:t>
      </w:r>
    </w:p>
    <w:bookmarkEnd w:id="361"/>
    <w:bookmarkStart w:name="z531" w:id="362"/>
    <w:p>
      <w:pPr>
        <w:spacing w:after="0"/>
        <w:ind w:left="0"/>
        <w:jc w:val="both"/>
      </w:pPr>
      <w:r>
        <w:rPr>
          <w:rFonts w:ascii="Times New Roman"/>
          <w:b w:val="false"/>
          <w:i w:val="false"/>
          <w:color w:val="000000"/>
          <w:sz w:val="28"/>
        </w:rPr>
        <w:t>
      1) байланыс тораптарының тізбесін, қосылу шарттары, инфрақұрылымға қол жеткізу тарифтері көрсетілген үлгілік шартты өз интернет-ресурстарында жариялауға;</w:t>
      </w:r>
    </w:p>
    <w:bookmarkEnd w:id="362"/>
    <w:bookmarkStart w:name="z532" w:id="363"/>
    <w:p>
      <w:pPr>
        <w:spacing w:after="0"/>
        <w:ind w:left="0"/>
        <w:jc w:val="both"/>
      </w:pPr>
      <w:r>
        <w:rPr>
          <w:rFonts w:ascii="Times New Roman"/>
          <w:b w:val="false"/>
          <w:i w:val="false"/>
          <w:color w:val="000000"/>
          <w:sz w:val="28"/>
        </w:rPr>
        <w:t>
      2) Қазақстан Республикасының телекоммуникация желілерін орталықтандырылған басқару жүйесінің жұмыс істеуін қамтамасыз ету үшін қажетті байланыс желілері мен арналарын өз қаражаты есебінен беруге және Қазақстан Республикасы Ұлттық қауіпсіздік комитеті айқындайтын тәртіппен өздерінің байланыс желілерін Қазақстан Республикасының телекоммуникация желілерін орталықтандырылған басқару жүйесіне қосуды қамтамасыз етуге;</w:t>
      </w:r>
    </w:p>
    <w:bookmarkEnd w:id="363"/>
    <w:bookmarkStart w:name="z533" w:id="364"/>
    <w:p>
      <w:pPr>
        <w:spacing w:after="0"/>
        <w:ind w:left="0"/>
        <w:jc w:val="both"/>
      </w:pPr>
      <w:r>
        <w:rPr>
          <w:rFonts w:ascii="Times New Roman"/>
          <w:b w:val="false"/>
          <w:i w:val="false"/>
          <w:color w:val="000000"/>
          <w:sz w:val="28"/>
        </w:rPr>
        <w:t>
      3) Қазақстан Республикасы Ұлттық қауіпсіздік комитеті айқындайтын тәртіппен, интернет-трафикпен алмасу нүктелері орналасқан өңірде қалааралық және (немесе) халықаралық байланыс операторы болған жағдайда, өңірлік белгісі бойынша интернет-трафикпен алмасу нүктелеріне өздерінің байланыс желілері мен кіші желілерін қосуды және беруді, сондай-ақ интернет-трафикпен алмасу нүктелерінен интернет-трафикті қабылдауды қамтамасыз етуге;</w:t>
      </w:r>
    </w:p>
    <w:bookmarkEnd w:id="364"/>
    <w:bookmarkStart w:name="z534" w:id="365"/>
    <w:p>
      <w:pPr>
        <w:spacing w:after="0"/>
        <w:ind w:left="0"/>
        <w:jc w:val="both"/>
      </w:pPr>
      <w:r>
        <w:rPr>
          <w:rFonts w:ascii="Times New Roman"/>
          <w:b w:val="false"/>
          <w:i w:val="false"/>
          <w:color w:val="000000"/>
          <w:sz w:val="28"/>
        </w:rPr>
        <w:t>
      4) Қазақстан Республикасының аумағында ақпаратты криптографиялық қорғау құралдары арқылы шифрланған трафикті қоспағанда, трафикті өткізуді қауіпсіздік сертификатын қолдана отырып шифрлауды қолдайтын хаттамаларды пайдаланып жүзеге асыруға міндетті.</w:t>
      </w:r>
    </w:p>
    <w:bookmarkEnd w:id="365"/>
    <w:bookmarkStart w:name="z769" w:id="366"/>
    <w:p>
      <w:pPr>
        <w:spacing w:after="0"/>
        <w:ind w:left="0"/>
        <w:jc w:val="both"/>
      </w:pPr>
      <w:r>
        <w:rPr>
          <w:rFonts w:ascii="Times New Roman"/>
          <w:b w:val="false"/>
          <w:i w:val="false"/>
          <w:color w:val="000000"/>
          <w:sz w:val="28"/>
        </w:rPr>
        <w:t>
      3-2. Ұялы байланыс операторлары өз қаражаты есебінен Қазақстан Республикасының телекоммуникация желілерін орталықтандырылған басқару жүйесінің жұмыс істеуін қамтамасыз ету үшін қажетті байланыс желілері мен арналарын беруге және Қазақстан Республикасының Ұлттық қауіпсіздік комитеті айқындайтын тәртіппен өздерінің ұялы байланыс желілерінің Қазақстан Республикасының телекоммуникация желілерін орталықтандырылған басқару жүйесіне қосылуын қамтамасыз етуге міндетті.</w:t>
      </w:r>
    </w:p>
    <w:bookmarkEnd w:id="366"/>
    <w:bookmarkStart w:name="z310" w:id="367"/>
    <w:p>
      <w:pPr>
        <w:spacing w:after="0"/>
        <w:ind w:left="0"/>
        <w:jc w:val="both"/>
      </w:pPr>
      <w:r>
        <w:rPr>
          <w:rFonts w:ascii="Times New Roman"/>
          <w:b w:val="false"/>
          <w:i w:val="false"/>
          <w:color w:val="000000"/>
          <w:sz w:val="28"/>
        </w:rPr>
        <w:t>
      4. Қалааралық және халықаралық байланыс операторлары:</w:t>
      </w:r>
    </w:p>
    <w:bookmarkEnd w:id="367"/>
    <w:bookmarkStart w:name="z311" w:id="368"/>
    <w:p>
      <w:pPr>
        <w:spacing w:after="0"/>
        <w:ind w:left="0"/>
        <w:jc w:val="both"/>
      </w:pPr>
      <w:r>
        <w:rPr>
          <w:rFonts w:ascii="Times New Roman"/>
          <w:b w:val="false"/>
          <w:i w:val="false"/>
          <w:color w:val="000000"/>
          <w:sz w:val="28"/>
        </w:rPr>
        <w:t>
      1) өз желілерінің абоненттеріне қалааралық және халықаралық телефон байланысы қызметтерін;</w:t>
      </w:r>
    </w:p>
    <w:bookmarkEnd w:id="368"/>
    <w:bookmarkStart w:name="z312" w:id="369"/>
    <w:p>
      <w:pPr>
        <w:spacing w:after="0"/>
        <w:ind w:left="0"/>
        <w:jc w:val="both"/>
      </w:pPr>
      <w:r>
        <w:rPr>
          <w:rFonts w:ascii="Times New Roman"/>
          <w:b w:val="false"/>
          <w:i w:val="false"/>
          <w:color w:val="000000"/>
          <w:sz w:val="28"/>
        </w:rPr>
        <w:t>
      2) басқа байланыс операторларына қалааралық және халықаралық байланыс қызметтерін;</w:t>
      </w:r>
    </w:p>
    <w:bookmarkEnd w:id="369"/>
    <w:bookmarkStart w:name="z313" w:id="370"/>
    <w:p>
      <w:pPr>
        <w:spacing w:after="0"/>
        <w:ind w:left="0"/>
        <w:jc w:val="both"/>
      </w:pPr>
      <w:r>
        <w:rPr>
          <w:rFonts w:ascii="Times New Roman"/>
          <w:b w:val="false"/>
          <w:i w:val="false"/>
          <w:color w:val="000000"/>
          <w:sz w:val="28"/>
        </w:rPr>
        <w:t>
      3) трафик транзиті және басқа байланыс операторларына желілік ресурстарды беру бойынша қызметтерді;</w:t>
      </w:r>
    </w:p>
    <w:bookmarkEnd w:id="370"/>
    <w:bookmarkStart w:name="z314" w:id="371"/>
    <w:p>
      <w:pPr>
        <w:spacing w:after="0"/>
        <w:ind w:left="0"/>
        <w:jc w:val="both"/>
      </w:pPr>
      <w:r>
        <w:rPr>
          <w:rFonts w:ascii="Times New Roman"/>
          <w:b w:val="false"/>
          <w:i w:val="false"/>
          <w:color w:val="000000"/>
          <w:sz w:val="28"/>
        </w:rPr>
        <w:t>
      4) "Рұқсаттар және хабарламалар туралы" Қазақстан Республикасының Заңында белгіленген тәртіппен тиісті лицензияларды алған жағдайда байланыс қызметінің өзге де түрлерін көрсетуге құқылы.</w:t>
      </w:r>
    </w:p>
    <w:bookmarkEnd w:id="371"/>
    <w:bookmarkStart w:name="z315" w:id="372"/>
    <w:p>
      <w:pPr>
        <w:spacing w:after="0"/>
        <w:ind w:left="0"/>
        <w:jc w:val="both"/>
      </w:pPr>
      <w:r>
        <w:rPr>
          <w:rFonts w:ascii="Times New Roman"/>
          <w:b w:val="false"/>
          <w:i w:val="false"/>
          <w:color w:val="000000"/>
          <w:sz w:val="28"/>
        </w:rPr>
        <w:t>
      5. Қалааралық байланыс операторлары:</w:t>
      </w:r>
    </w:p>
    <w:bookmarkEnd w:id="372"/>
    <w:bookmarkStart w:name="z316" w:id="373"/>
    <w:p>
      <w:pPr>
        <w:spacing w:after="0"/>
        <w:ind w:left="0"/>
        <w:jc w:val="both"/>
      </w:pPr>
      <w:r>
        <w:rPr>
          <w:rFonts w:ascii="Times New Roman"/>
          <w:b w:val="false"/>
          <w:i w:val="false"/>
          <w:color w:val="000000"/>
          <w:sz w:val="28"/>
        </w:rPr>
        <w:t>
      1) өз желілерінің абоненттер не қалааралық телефон байланысы қызметтерін;</w:t>
      </w:r>
    </w:p>
    <w:bookmarkEnd w:id="373"/>
    <w:bookmarkStart w:name="z317" w:id="374"/>
    <w:p>
      <w:pPr>
        <w:spacing w:after="0"/>
        <w:ind w:left="0"/>
        <w:jc w:val="both"/>
      </w:pPr>
      <w:r>
        <w:rPr>
          <w:rFonts w:ascii="Times New Roman"/>
          <w:b w:val="false"/>
          <w:i w:val="false"/>
          <w:color w:val="000000"/>
          <w:sz w:val="28"/>
        </w:rPr>
        <w:t>
      2) басқа байланыс операторларына қалааралық байланыс қызметтерін;</w:t>
      </w:r>
    </w:p>
    <w:bookmarkEnd w:id="374"/>
    <w:bookmarkStart w:name="z318" w:id="375"/>
    <w:p>
      <w:pPr>
        <w:spacing w:after="0"/>
        <w:ind w:left="0"/>
        <w:jc w:val="both"/>
      </w:pPr>
      <w:r>
        <w:rPr>
          <w:rFonts w:ascii="Times New Roman"/>
          <w:b w:val="false"/>
          <w:i w:val="false"/>
          <w:color w:val="000000"/>
          <w:sz w:val="28"/>
        </w:rPr>
        <w:t>
      3) "Рұқсаттар және хабарламалар туралы" Қазақстан Республикасының Заңында белгіленген тәртіппен тиісті лицензияларды алған жағдайда байланыс қызметінің өзге де түрлерін көрсетуге құқылы.</w:t>
      </w:r>
    </w:p>
    <w:bookmarkEnd w:id="375"/>
    <w:bookmarkStart w:name="z319" w:id="376"/>
    <w:p>
      <w:pPr>
        <w:spacing w:after="0"/>
        <w:ind w:left="0"/>
        <w:jc w:val="both"/>
      </w:pPr>
      <w:r>
        <w:rPr>
          <w:rFonts w:ascii="Times New Roman"/>
          <w:b w:val="false"/>
          <w:i w:val="false"/>
          <w:color w:val="000000"/>
          <w:sz w:val="28"/>
        </w:rPr>
        <w:t>
      6. Халықаралық байланыс операторлары:</w:t>
      </w:r>
    </w:p>
    <w:bookmarkEnd w:id="376"/>
    <w:bookmarkStart w:name="z320" w:id="377"/>
    <w:p>
      <w:pPr>
        <w:spacing w:after="0"/>
        <w:ind w:left="0"/>
        <w:jc w:val="both"/>
      </w:pPr>
      <w:r>
        <w:rPr>
          <w:rFonts w:ascii="Times New Roman"/>
          <w:b w:val="false"/>
          <w:i w:val="false"/>
          <w:color w:val="000000"/>
          <w:sz w:val="28"/>
        </w:rPr>
        <w:t>
      1) өз желілерінің абоненттеріне халықаралық телефон байланысы қызметтерін;</w:t>
      </w:r>
    </w:p>
    <w:bookmarkEnd w:id="377"/>
    <w:bookmarkStart w:name="z321" w:id="378"/>
    <w:p>
      <w:pPr>
        <w:spacing w:after="0"/>
        <w:ind w:left="0"/>
        <w:jc w:val="both"/>
      </w:pPr>
      <w:r>
        <w:rPr>
          <w:rFonts w:ascii="Times New Roman"/>
          <w:b w:val="false"/>
          <w:i w:val="false"/>
          <w:color w:val="000000"/>
          <w:sz w:val="28"/>
        </w:rPr>
        <w:t>
      2) басқа байланыс операторларына халықаралық телефон байланысы қызметтерін;</w:t>
      </w:r>
    </w:p>
    <w:bookmarkEnd w:id="378"/>
    <w:bookmarkStart w:name="z322" w:id="379"/>
    <w:p>
      <w:pPr>
        <w:spacing w:after="0"/>
        <w:ind w:left="0"/>
        <w:jc w:val="both"/>
      </w:pPr>
      <w:r>
        <w:rPr>
          <w:rFonts w:ascii="Times New Roman"/>
          <w:b w:val="false"/>
          <w:i w:val="false"/>
          <w:color w:val="000000"/>
          <w:sz w:val="28"/>
        </w:rPr>
        <w:t>
      3) "Рұқсаттар және хабарламалар туралы" Қазақстан Республикасының Заңында белгіленген тәртіппен тиісті лицензияларды алған жағдайда байланыс қызметінің өзге де түрлерін көрсетуге құқылы.</w:t>
      </w:r>
    </w:p>
    <w:bookmarkEnd w:id="379"/>
    <w:bookmarkStart w:name="z682" w:id="380"/>
    <w:p>
      <w:pPr>
        <w:spacing w:after="0"/>
        <w:ind w:left="0"/>
        <w:jc w:val="both"/>
      </w:pPr>
      <w:r>
        <w:rPr>
          <w:rFonts w:ascii="Times New Roman"/>
          <w:b w:val="false"/>
          <w:i w:val="false"/>
          <w:color w:val="000000"/>
          <w:sz w:val="28"/>
        </w:rPr>
        <w:t>
      7. Ұялы байланыстың виртуалды операторлары "Рұқсаттар және хабарламалар туралы" Қазақстан Республикасының Заңында белгіленген тәртіппен рұқсат алған жағдайда көрсетілетін байланыс қызметтерін ұсынуға құқылы.</w:t>
      </w:r>
    </w:p>
    <w:bookmarkEnd w:id="3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26-бапқа өзгерістер енгізілді - ҚР 2006.07.07 </w:t>
      </w:r>
      <w:r>
        <w:rPr>
          <w:rFonts w:ascii="Times New Roman"/>
          <w:b w:val="false"/>
          <w:i w:val="false"/>
          <w:color w:val="ff0000"/>
          <w:sz w:val="28"/>
        </w:rPr>
        <w:t>№ 174</w:t>
      </w:r>
      <w:r>
        <w:rPr>
          <w:rFonts w:ascii="Times New Roman"/>
          <w:b w:val="false"/>
          <w:i w:val="false"/>
          <w:color w:val="ff0000"/>
          <w:sz w:val="28"/>
        </w:rPr>
        <w:t xml:space="preserve"> (ресми жарияланған күнінен бастап күнтізбелік он күн өткеннен кейін қолданысқа енгізіледі), 2007.07.27 </w:t>
      </w:r>
      <w:r>
        <w:rPr>
          <w:rFonts w:ascii="Times New Roman"/>
          <w:b w:val="false"/>
          <w:i w:val="false"/>
          <w:color w:val="ff0000"/>
          <w:sz w:val="28"/>
        </w:rPr>
        <w:t>№ 316</w:t>
      </w:r>
      <w:r>
        <w:rPr>
          <w:rFonts w:ascii="Times New Roman"/>
          <w:b w:val="false"/>
          <w:i w:val="false"/>
          <w:color w:val="ff0000"/>
          <w:sz w:val="28"/>
        </w:rPr>
        <w:t xml:space="preserve"> (ресми жарияланған күнінен бастап қолданысқа енгізіледі), 2008.11.21 </w:t>
      </w:r>
      <w:r>
        <w:rPr>
          <w:rFonts w:ascii="Times New Roman"/>
          <w:b w:val="false"/>
          <w:i w:val="false"/>
          <w:color w:val="ff0000"/>
          <w:sz w:val="28"/>
        </w:rPr>
        <w:t>№ 89-IV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2011.07.05 </w:t>
      </w:r>
      <w:r>
        <w:rPr>
          <w:rFonts w:ascii="Times New Roman"/>
          <w:b w:val="false"/>
          <w:i w:val="false"/>
          <w:color w:val="ff0000"/>
          <w:sz w:val="28"/>
        </w:rPr>
        <w:t>№ 452-IV</w:t>
      </w:r>
      <w:r>
        <w:rPr>
          <w:rFonts w:ascii="Times New Roman"/>
          <w:b w:val="false"/>
          <w:i w:val="false"/>
          <w:color w:val="ff0000"/>
          <w:sz w:val="28"/>
        </w:rPr>
        <w:t xml:space="preserve"> (2011.10.13 бастап қолданысқа енгізіледі); 29.09.2014 </w:t>
      </w:r>
      <w:r>
        <w:rPr>
          <w:rFonts w:ascii="Times New Roman"/>
          <w:b w:val="false"/>
          <w:i w:val="false"/>
          <w:color w:val="ff0000"/>
          <w:sz w:val="28"/>
        </w:rPr>
        <w:t>№ 239-V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16.05.2014 </w:t>
      </w:r>
      <w:r>
        <w:rPr>
          <w:rFonts w:ascii="Times New Roman"/>
          <w:b w:val="false"/>
          <w:i w:val="false"/>
          <w:color w:val="ff0000"/>
          <w:sz w:val="28"/>
        </w:rPr>
        <w:t>№ 203-V</w:t>
      </w:r>
      <w:r>
        <w:rPr>
          <w:rFonts w:ascii="Times New Roman"/>
          <w:b w:val="false"/>
          <w:i w:val="false"/>
          <w:color w:val="ff0000"/>
          <w:sz w:val="28"/>
        </w:rPr>
        <w:t xml:space="preserve"> (алғашқы ресми жарияланған күнінен кейін алты ай өткен соң қолданысқа енгізіледі); 24.11.2015 </w:t>
      </w:r>
      <w:r>
        <w:rPr>
          <w:rFonts w:ascii="Times New Roman"/>
          <w:b w:val="false"/>
          <w:i w:val="false"/>
          <w:color w:val="ff0000"/>
          <w:sz w:val="28"/>
        </w:rPr>
        <w:t>№ 419-V</w:t>
      </w:r>
      <w:r>
        <w:rPr>
          <w:rFonts w:ascii="Times New Roman"/>
          <w:b w:val="false"/>
          <w:i w:val="false"/>
          <w:color w:val="ff0000"/>
          <w:sz w:val="28"/>
        </w:rPr>
        <w:t xml:space="preserve"> (01.01.2016 бастап қолданысқа енгізіледі); 28.12.2017 </w:t>
      </w:r>
      <w:r>
        <w:rPr>
          <w:rFonts w:ascii="Times New Roman"/>
          <w:b w:val="false"/>
          <w:i w:val="false"/>
          <w:color w:val="ff0000"/>
          <w:sz w:val="28"/>
        </w:rPr>
        <w:t>№ 128-VI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25.06.2020 </w:t>
      </w:r>
      <w:r>
        <w:rPr>
          <w:rFonts w:ascii="Times New Roman"/>
          <w:b w:val="false"/>
          <w:i w:val="false"/>
          <w:color w:val="000000"/>
          <w:sz w:val="28"/>
        </w:rPr>
        <w:t>№ 347-VI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14.07.2022 </w:t>
      </w:r>
      <w:r>
        <w:rPr>
          <w:rFonts w:ascii="Times New Roman"/>
          <w:b w:val="false"/>
          <w:i w:val="false"/>
          <w:color w:val="ff0000"/>
          <w:sz w:val="28"/>
        </w:rPr>
        <w:t>№ 141-VII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21.05.2024 </w:t>
      </w:r>
      <w:r>
        <w:rPr>
          <w:rFonts w:ascii="Times New Roman"/>
          <w:b w:val="false"/>
          <w:i w:val="false"/>
          <w:color w:val="000000"/>
          <w:sz w:val="28"/>
        </w:rPr>
        <w:t>№ 86-VIII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19.06.2026 </w:t>
      </w:r>
      <w:r>
        <w:rPr>
          <w:rFonts w:ascii="Times New Roman"/>
          <w:b w:val="false"/>
          <w:i w:val="false"/>
          <w:color w:val="ff0000"/>
          <w:sz w:val="28"/>
        </w:rPr>
        <w:t>№ 320-VIII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32" w:id="381"/>
    <w:p>
      <w:pPr>
        <w:spacing w:after="0"/>
        <w:ind w:left="0"/>
        <w:jc w:val="left"/>
      </w:pPr>
      <w:r>
        <w:rPr>
          <w:rFonts w:ascii="Times New Roman"/>
          <w:b/>
          <w:i w:val="false"/>
          <w:color w:val="000000"/>
        </w:rPr>
        <w:t xml:space="preserve"> 5-тарау. Байланыс құралдарын, байланыс ғимараттары мен желілерін, радиожиілік спектрін және байланыс жерсеріктерінің орбиталық позицияларын қорғау және күзету</w:t>
      </w:r>
    </w:p>
    <w:bookmarkEnd w:id="381"/>
    <w:p>
      <w:pPr>
        <w:spacing w:after="0"/>
        <w:ind w:left="0"/>
        <w:jc w:val="both"/>
      </w:pPr>
      <w:r>
        <w:rPr>
          <w:rFonts w:ascii="Times New Roman"/>
          <w:b/>
          <w:i w:val="false"/>
          <w:color w:val="000000"/>
          <w:sz w:val="28"/>
        </w:rPr>
        <w:t xml:space="preserve">27-бап. Байланыс желілерінің күзетілетін аймақтары </w:t>
      </w:r>
    </w:p>
    <w:p>
      <w:pPr>
        <w:spacing w:after="0"/>
        <w:ind w:left="0"/>
        <w:jc w:val="both"/>
      </w:pPr>
      <w:r>
        <w:rPr>
          <w:rFonts w:ascii="Times New Roman"/>
          <w:b w:val="false"/>
          <w:i w:val="false"/>
          <w:color w:val="000000"/>
          <w:sz w:val="28"/>
        </w:rPr>
        <w:t>
      1. Байланыс желілерінің сақталуын, техникалық құралдардың, ғимараттар мен құрылғылардың пайдаланылуын қамтамасыз ету мақсатында күзетілетін аймақтар мен соқпақтар белгіленеді, олар жерді ерекше шарттармен пайдалану аймақтары болып табылады.</w:t>
      </w:r>
    </w:p>
    <w:bookmarkStart w:name="z323" w:id="382"/>
    <w:p>
      <w:pPr>
        <w:spacing w:after="0"/>
        <w:ind w:left="0"/>
        <w:jc w:val="both"/>
      </w:pPr>
      <w:r>
        <w:rPr>
          <w:rFonts w:ascii="Times New Roman"/>
          <w:b w:val="false"/>
          <w:i w:val="false"/>
          <w:color w:val="000000"/>
          <w:sz w:val="28"/>
        </w:rPr>
        <w:t>
      2. Күзетілетін аймақтарға енгізілген жер жергілікті жерде арнаулы белгілермен белгіленеді. Мұндай жер меншік иелері мен жер пайдаланушылардан алып қоюға жатпайды.</w:t>
      </w:r>
    </w:p>
    <w:bookmarkEnd w:id="382"/>
    <w:bookmarkStart w:name="z324" w:id="383"/>
    <w:p>
      <w:pPr>
        <w:spacing w:after="0"/>
        <w:ind w:left="0"/>
        <w:jc w:val="both"/>
      </w:pPr>
      <w:r>
        <w:rPr>
          <w:rFonts w:ascii="Times New Roman"/>
          <w:b w:val="false"/>
          <w:i w:val="false"/>
          <w:color w:val="000000"/>
          <w:sz w:val="28"/>
        </w:rPr>
        <w:t>
      3. Күзетілетін аймақтарды белгілеу тәртібін және олардағы жұмыс режимін уәкілетті орган айқындайды. Аталған аймақтардың шекараларын және олардағы жер пайдалану режимін Қазақстан Республикасының жер туралы заңнамасына сәйкес жерді меншікке немесе жер пайдалануға беру туралы шешім қабылдаған орган айқындайды.</w:t>
      </w:r>
    </w:p>
    <w:bookmarkEnd w:id="3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27-бапқа өзгерістер енгізілді - ҚР 2011.07.05 </w:t>
      </w:r>
      <w:r>
        <w:rPr>
          <w:rFonts w:ascii="Times New Roman"/>
          <w:b w:val="false"/>
          <w:i w:val="false"/>
          <w:color w:val="ff0000"/>
          <w:sz w:val="28"/>
        </w:rPr>
        <w:t>№ 452-IV</w:t>
      </w:r>
      <w:r>
        <w:rPr>
          <w:rFonts w:ascii="Times New Roman"/>
          <w:b w:val="false"/>
          <w:i w:val="false"/>
          <w:color w:val="ff0000"/>
          <w:sz w:val="28"/>
        </w:rPr>
        <w:t xml:space="preserve"> (2011.10.13 бастап қолданысқа енгізіледі); 29.09.2014 </w:t>
      </w:r>
      <w:r>
        <w:rPr>
          <w:rFonts w:ascii="Times New Roman"/>
          <w:b w:val="false"/>
          <w:i w:val="false"/>
          <w:color w:val="ff0000"/>
          <w:sz w:val="28"/>
        </w:rPr>
        <w:t>№ 239-V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28-бап. Байланыс құралдарын, байланыс ғимараттары мен желілерін, радиожиілік спектрін және байланыс жерсеріктерінің орбиталық позицияларын қорғау және күзету </w:t>
      </w:r>
    </w:p>
    <w:p>
      <w:pPr>
        <w:spacing w:after="0"/>
        <w:ind w:left="0"/>
        <w:jc w:val="both"/>
      </w:pPr>
      <w:r>
        <w:rPr>
          <w:rFonts w:ascii="Times New Roman"/>
          <w:b w:val="false"/>
          <w:i w:val="false"/>
          <w:color w:val="000000"/>
          <w:sz w:val="28"/>
        </w:rPr>
        <w:t xml:space="preserve">
      1. Телекоммуникация желілері мен құралдары, радиожиілік спектрі және байланыс жер серіктерінің орбиталық позициялары мемлекеттің қорғауында болады. </w:t>
      </w:r>
    </w:p>
    <w:bookmarkStart w:name="z325" w:id="384"/>
    <w:p>
      <w:pPr>
        <w:spacing w:after="0"/>
        <w:ind w:left="0"/>
        <w:jc w:val="both"/>
      </w:pPr>
      <w:r>
        <w:rPr>
          <w:rFonts w:ascii="Times New Roman"/>
          <w:b w:val="false"/>
          <w:i w:val="false"/>
          <w:color w:val="000000"/>
          <w:sz w:val="28"/>
        </w:rPr>
        <w:t>
      2. Байланыс құралдарын, байланыс ғимараттары мен желілерін, радиожиілік спектрін, байланыс жерсеріктерінің орбиталық позицияларын күзету Қазақстан Pecпубликасының заңдарына сәйкес белгіленеді.</w:t>
      </w:r>
    </w:p>
    <w:bookmarkEnd w:id="384"/>
    <w:bookmarkStart w:name="z326" w:id="385"/>
    <w:p>
      <w:pPr>
        <w:spacing w:after="0"/>
        <w:ind w:left="0"/>
        <w:jc w:val="both"/>
      </w:pPr>
      <w:r>
        <w:rPr>
          <w:rFonts w:ascii="Times New Roman"/>
          <w:b w:val="false"/>
          <w:i w:val="false"/>
          <w:color w:val="000000"/>
          <w:sz w:val="28"/>
        </w:rPr>
        <w:t>
      3. Радиожиілік спектрін және байланыс жерсеріктерінің орбиталық позицияларын пайдаланудың белгіленген тәртібін қорғау мақсатында электромагниттік жүйелердің жұмыс істеуіне нормаланбаған бөгеуілдер туғызатын радиоэлектрондық байланыс құралдарын шығаруға және Қазақстан Республикасына әкелуге, сондай-ақ пайдалануға Қазақстан Республикасының заңдарымен шектеулер белгіленуі мүмкін.</w:t>
      </w:r>
    </w:p>
    <w:bookmarkEnd w:id="385"/>
    <w:bookmarkStart w:name="z327" w:id="386"/>
    <w:p>
      <w:pPr>
        <w:spacing w:after="0"/>
        <w:ind w:left="0"/>
        <w:jc w:val="both"/>
      </w:pPr>
      <w:r>
        <w:rPr>
          <w:rFonts w:ascii="Times New Roman"/>
          <w:b w:val="false"/>
          <w:i w:val="false"/>
          <w:color w:val="000000"/>
          <w:sz w:val="28"/>
        </w:rPr>
        <w:t>
      4. Байланыс құралдарының, телекоммуникация ғимараттары мен желілерінің бүлінуіне, радиоэлектрондық құралдар мен жоғары жиілікті құрылғыларды дайындаудың, сатып алудың, әкелудің, пайдаланудың, барлық мақсаттағы радиоэлектрондық құралдар мен жоғары жиілікті құрылғылардың жұмысына арналған радиожиіліктерді пайдаланудың белгіленген тәртібін бұзуға жол берген, сондай-ақ теле- және радио қабылдауға нормаланбаған бөгеуілдер жасайтын жеке және заңды тұлғалар Қазақстан Республикасының заңдарында белгіленген жауаптылықта болады.</w:t>
      </w:r>
    </w:p>
    <w:bookmarkEnd w:id="3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28-бапқа өзгеріс енгізілді - ҚР 2008.11.21 </w:t>
      </w:r>
      <w:r>
        <w:rPr>
          <w:rFonts w:ascii="Times New Roman"/>
          <w:b w:val="false"/>
          <w:i w:val="false"/>
          <w:color w:val="ff0000"/>
          <w:sz w:val="28"/>
        </w:rPr>
        <w:t>№ 89-IV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2012.07.10 </w:t>
      </w:r>
      <w:r>
        <w:rPr>
          <w:rFonts w:ascii="Times New Roman"/>
          <w:b w:val="false"/>
          <w:i w:val="false"/>
          <w:color w:val="ff0000"/>
          <w:sz w:val="28"/>
        </w:rPr>
        <w:t>№ 36-V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21.05.2024 </w:t>
      </w:r>
      <w:r>
        <w:rPr>
          <w:rFonts w:ascii="Times New Roman"/>
          <w:b w:val="false"/>
          <w:i w:val="false"/>
          <w:color w:val="000000"/>
          <w:sz w:val="28"/>
        </w:rPr>
        <w:t>№ 86-VIII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54" w:id="387"/>
    <w:p>
      <w:pPr>
        <w:spacing w:after="0"/>
        <w:ind w:left="0"/>
        <w:jc w:val="left"/>
      </w:pPr>
      <w:r>
        <w:rPr>
          <w:rFonts w:ascii="Times New Roman"/>
          <w:b/>
          <w:i w:val="false"/>
          <w:color w:val="000000"/>
        </w:rPr>
        <w:t xml:space="preserve">  5-1-тарау. Қазақстан Республикасының аумағындағы байланыс және радиобақылау саласындағы мемлекеттік бақылау</w:t>
      </w:r>
    </w:p>
    <w:bookmarkEnd w:id="387"/>
    <w:p>
      <w:pPr>
        <w:spacing w:after="0"/>
        <w:ind w:left="0"/>
        <w:jc w:val="both"/>
      </w:pPr>
      <w:r>
        <w:rPr>
          <w:rFonts w:ascii="Times New Roman"/>
          <w:b w:val="false"/>
          <w:i w:val="false"/>
          <w:color w:val="ff0000"/>
          <w:sz w:val="28"/>
        </w:rPr>
        <w:t xml:space="preserve">
      Ескерту. Тақырыбы жаңа редакцияда - 2009.07.17 </w:t>
      </w:r>
      <w:r>
        <w:rPr>
          <w:rFonts w:ascii="Times New Roman"/>
          <w:b w:val="false"/>
          <w:i w:val="false"/>
          <w:color w:val="ff0000"/>
          <w:sz w:val="28"/>
        </w:rPr>
        <w:t>№ 188-IV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Заңдарымен. </w:t>
      </w:r>
    </w:p>
    <w:p>
      <w:pPr>
        <w:spacing w:after="0"/>
        <w:ind w:left="0"/>
        <w:jc w:val="both"/>
      </w:pPr>
      <w:r>
        <w:rPr>
          <w:rFonts w:ascii="Times New Roman"/>
          <w:b/>
          <w:i w:val="false"/>
          <w:color w:val="000000"/>
          <w:sz w:val="28"/>
        </w:rPr>
        <w:t xml:space="preserve">28-1-бап. Байланыс саласындағы мемлекеттік бақылау </w:t>
      </w:r>
    </w:p>
    <w:p>
      <w:pPr>
        <w:spacing w:after="0"/>
        <w:ind w:left="0"/>
        <w:jc w:val="both"/>
      </w:pPr>
      <w:r>
        <w:rPr>
          <w:rFonts w:ascii="Times New Roman"/>
          <w:b w:val="false"/>
          <w:i w:val="false"/>
          <w:color w:val="000000"/>
          <w:sz w:val="28"/>
        </w:rPr>
        <w:t>
      1. Байланыс саласындағы мемлекеттік бақылау тексеру, радиобақылау субъектісіне (объектісіне) бару арқылы профилактикалық бақылау және радиобақылау субъектісіне (объектісіне) бармай профилактикалық бақылау нысанында жүзеге асырылады.</w:t>
      </w:r>
    </w:p>
    <w:p>
      <w:pPr>
        <w:spacing w:after="0"/>
        <w:ind w:left="0"/>
        <w:jc w:val="both"/>
      </w:pPr>
      <w:r>
        <w:rPr>
          <w:rFonts w:ascii="Times New Roman"/>
          <w:b w:val="false"/>
          <w:i w:val="false"/>
          <w:color w:val="000000"/>
          <w:sz w:val="28"/>
        </w:rPr>
        <w:t>
      1-1. Тексеру және радиобақылау субъектісіне (объектісіне) бару арқылы профилактикалық бақылау Қазақстан Республикасының Кәсіпкерлік кодексіне сәйкес жүзеге асырылады.</w:t>
      </w:r>
    </w:p>
    <w:p>
      <w:pPr>
        <w:spacing w:after="0"/>
        <w:ind w:left="0"/>
        <w:jc w:val="both"/>
      </w:pPr>
      <w:r>
        <w:rPr>
          <w:rFonts w:ascii="Times New Roman"/>
          <w:b w:val="false"/>
          <w:i w:val="false"/>
          <w:color w:val="000000"/>
          <w:sz w:val="28"/>
        </w:rPr>
        <w:t xml:space="preserve">
      2. Радиобақылау субъектісіне (объектісіне) бармай профилактикалық бақылау Қазақстан Республикасының </w:t>
      </w:r>
      <w:r>
        <w:rPr>
          <w:rFonts w:ascii="Times New Roman"/>
          <w:b w:val="false"/>
          <w:i w:val="false"/>
          <w:color w:val="000000"/>
          <w:sz w:val="28"/>
        </w:rPr>
        <w:t>Кәсіпкерлік кодексіне</w:t>
      </w:r>
      <w:r>
        <w:rPr>
          <w:rFonts w:ascii="Times New Roman"/>
          <w:b w:val="false"/>
          <w:i w:val="false"/>
          <w:color w:val="000000"/>
          <w:sz w:val="28"/>
        </w:rPr>
        <w:t xml:space="preserve"> және осы Заңға сәйкес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28-1-бап жаңа редакцияда - ҚР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28-2-бап. Байланыс саласындағы қызметті жүзеге асыратын жеке және заңды тұлғаларға тексеруді ұйымдастыру мен жүргізу тәртібі </w:t>
      </w:r>
    </w:p>
    <w:p>
      <w:pPr>
        <w:spacing w:after="0"/>
        <w:ind w:left="0"/>
        <w:jc w:val="both"/>
      </w:pPr>
      <w:r>
        <w:rPr>
          <w:rFonts w:ascii="Times New Roman"/>
          <w:b w:val="false"/>
          <w:i w:val="false"/>
          <w:color w:val="ff0000"/>
          <w:sz w:val="28"/>
        </w:rPr>
        <w:t xml:space="preserve">
      Ескерту. 28-2-бап алынып тасталды - ҚР 2009.07.17 </w:t>
      </w:r>
      <w:r>
        <w:rPr>
          <w:rFonts w:ascii="Times New Roman"/>
          <w:b w:val="false"/>
          <w:i w:val="false"/>
          <w:color w:val="ff0000"/>
          <w:sz w:val="28"/>
        </w:rPr>
        <w:t>№ 188-IV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Заңымен. </w:t>
      </w:r>
    </w:p>
    <w:p>
      <w:pPr>
        <w:spacing w:after="0"/>
        <w:ind w:left="0"/>
        <w:jc w:val="both"/>
      </w:pPr>
      <w:r>
        <w:rPr>
          <w:rFonts w:ascii="Times New Roman"/>
          <w:b/>
          <w:i w:val="false"/>
          <w:color w:val="000000"/>
          <w:sz w:val="28"/>
        </w:rPr>
        <w:t xml:space="preserve">28-3-бап. Байланыс саласындағы қызметті жүзеге асыратын жеке және заңды тұлғаларға тексеру жүргізуді ұйымдастыру </w:t>
      </w:r>
    </w:p>
    <w:p>
      <w:pPr>
        <w:spacing w:after="0"/>
        <w:ind w:left="0"/>
        <w:jc w:val="both"/>
      </w:pPr>
      <w:r>
        <w:rPr>
          <w:rFonts w:ascii="Times New Roman"/>
          <w:b w:val="false"/>
          <w:i w:val="false"/>
          <w:color w:val="ff0000"/>
          <w:sz w:val="28"/>
        </w:rPr>
        <w:t xml:space="preserve">
      Ескерту. 28-3-бап алынып тасталды - ҚР 2009.07.17 </w:t>
      </w:r>
      <w:r>
        <w:rPr>
          <w:rFonts w:ascii="Times New Roman"/>
          <w:b w:val="false"/>
          <w:i w:val="false"/>
          <w:color w:val="ff0000"/>
          <w:sz w:val="28"/>
        </w:rPr>
        <w:t>№ 188-IV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Заңымен. </w:t>
      </w:r>
    </w:p>
    <w:p>
      <w:pPr>
        <w:spacing w:after="0"/>
        <w:ind w:left="0"/>
        <w:jc w:val="both"/>
      </w:pPr>
      <w:r>
        <w:rPr>
          <w:rFonts w:ascii="Times New Roman"/>
          <w:b/>
          <w:i w:val="false"/>
          <w:color w:val="000000"/>
          <w:sz w:val="28"/>
        </w:rPr>
        <w:t xml:space="preserve">28-4-бап. Байланыс саласындағы қызметті жүзеге асыратын жеке және заңды тұлғаларды тексеруді жүргізу тәртібі </w:t>
      </w:r>
    </w:p>
    <w:p>
      <w:pPr>
        <w:spacing w:after="0"/>
        <w:ind w:left="0"/>
        <w:jc w:val="both"/>
      </w:pPr>
      <w:r>
        <w:rPr>
          <w:rFonts w:ascii="Times New Roman"/>
          <w:b w:val="false"/>
          <w:i w:val="false"/>
          <w:color w:val="ff0000"/>
          <w:sz w:val="28"/>
        </w:rPr>
        <w:t xml:space="preserve">
      Ескерту. 28-4-бап алынып тасталды - ҚР 2009.07.17 </w:t>
      </w:r>
      <w:r>
        <w:rPr>
          <w:rFonts w:ascii="Times New Roman"/>
          <w:b w:val="false"/>
          <w:i w:val="false"/>
          <w:color w:val="ff0000"/>
          <w:sz w:val="28"/>
        </w:rPr>
        <w:t>№ 188-IV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Заңымен. </w:t>
      </w:r>
    </w:p>
    <w:p>
      <w:pPr>
        <w:spacing w:after="0"/>
        <w:ind w:left="0"/>
        <w:jc w:val="both"/>
      </w:pPr>
      <w:r>
        <w:rPr>
          <w:rFonts w:ascii="Times New Roman"/>
          <w:b/>
          <w:i w:val="false"/>
          <w:color w:val="000000"/>
          <w:sz w:val="28"/>
        </w:rPr>
        <w:t xml:space="preserve">28-5-бап. Радиобақылауды жүргізу тәртібі </w:t>
      </w:r>
    </w:p>
    <w:bookmarkStart w:name="z617" w:id="388"/>
    <w:p>
      <w:pPr>
        <w:spacing w:after="0"/>
        <w:ind w:left="0"/>
        <w:jc w:val="both"/>
      </w:pPr>
      <w:r>
        <w:rPr>
          <w:rFonts w:ascii="Times New Roman"/>
          <w:b w:val="false"/>
          <w:i w:val="false"/>
          <w:color w:val="000000"/>
          <w:sz w:val="28"/>
        </w:rPr>
        <w:t>
      1. Азаматтық мақсаттағы радиоэлектрондық құралдар мен жоғары жиілікті құрылғылардың сәуле таратуын радиобақылау радиоэлектрондық құралдар мен жоғары жиілікті құрылғылардың техникалық құжаттамасына және рұқсаттарына, өлшемдеріне, сондай-ақ оның жұмыс режимдеріне бақылау-өлшеу аппаратурасының және радиотехникалық бақылау (аспаптық бақылау) құралдарының көмегімен құжаттық бақылау жүргізу жолымен жүзеге асырылады және радиобақылау субъектісіне (объектісіне) бармай профилактикалық бақылау нысанында жүргізіледі.</w:t>
      </w:r>
    </w:p>
    <w:bookmarkEnd w:id="388"/>
    <w:bookmarkStart w:name="z618" w:id="389"/>
    <w:p>
      <w:pPr>
        <w:spacing w:after="0"/>
        <w:ind w:left="0"/>
        <w:jc w:val="both"/>
      </w:pPr>
      <w:r>
        <w:rPr>
          <w:rFonts w:ascii="Times New Roman"/>
          <w:b w:val="false"/>
          <w:i w:val="false"/>
          <w:color w:val="000000"/>
          <w:sz w:val="28"/>
        </w:rPr>
        <w:t>
      2. Радиожиілік спектрін пайдалану радиобақылау объектісі болып табылады.</w:t>
      </w:r>
    </w:p>
    <w:bookmarkEnd w:id="389"/>
    <w:bookmarkStart w:name="z619" w:id="390"/>
    <w:p>
      <w:pPr>
        <w:spacing w:after="0"/>
        <w:ind w:left="0"/>
        <w:jc w:val="both"/>
      </w:pPr>
      <w:r>
        <w:rPr>
          <w:rFonts w:ascii="Times New Roman"/>
          <w:b w:val="false"/>
          <w:i w:val="false"/>
          <w:color w:val="000000"/>
          <w:sz w:val="28"/>
        </w:rPr>
        <w:t>
      3. Байланыс саласындағы қызметті жүзеге асыратын шаруашылық жүргізуші субъектілер радиобақылау субъектілері болып табылады.</w:t>
      </w:r>
    </w:p>
    <w:bookmarkEnd w:id="390"/>
    <w:bookmarkStart w:name="z620" w:id="391"/>
    <w:p>
      <w:pPr>
        <w:spacing w:after="0"/>
        <w:ind w:left="0"/>
        <w:jc w:val="both"/>
      </w:pPr>
      <w:r>
        <w:rPr>
          <w:rFonts w:ascii="Times New Roman"/>
          <w:b w:val="false"/>
          <w:i w:val="false"/>
          <w:color w:val="000000"/>
          <w:sz w:val="28"/>
        </w:rPr>
        <w:t>
      4. Радиобақылаудың мақсаттары бұзушылықтардың дер кезінде жолын кесу және оларға жол бермеу, радиобақылау нәтижелері бойынша анықталған бұзушылықтарды өзі дербес жою құқығын радиобақылау субъектілеріне беру және оларға әкімшілік жүктемені азайту болып табылады.</w:t>
      </w:r>
    </w:p>
    <w:bookmarkEnd w:id="391"/>
    <w:bookmarkStart w:name="z621" w:id="392"/>
    <w:p>
      <w:pPr>
        <w:spacing w:after="0"/>
        <w:ind w:left="0"/>
        <w:jc w:val="both"/>
      </w:pPr>
      <w:r>
        <w:rPr>
          <w:rFonts w:ascii="Times New Roman"/>
          <w:b w:val="false"/>
          <w:i w:val="false"/>
          <w:color w:val="000000"/>
          <w:sz w:val="28"/>
        </w:rPr>
        <w:t>
      5. Бақылау-өлшеу аппаратурасы және радиотехникалық бақылау құралдары деп метрологиялық тексеруден өткен, әкімшілік құқық бұзушылық жасау фактісін тіркейтін радиоэлектрондық құралдар мен жоғары жиілікті құрылғылардың өлшемдері мен сипаттамаларын өлшеудің сертификатталған техникалық құралдарын түсіну керек.</w:t>
      </w:r>
    </w:p>
    <w:bookmarkEnd w:id="392"/>
    <w:bookmarkStart w:name="z622" w:id="393"/>
    <w:p>
      <w:pPr>
        <w:spacing w:after="0"/>
        <w:ind w:left="0"/>
        <w:jc w:val="both"/>
      </w:pPr>
      <w:r>
        <w:rPr>
          <w:rFonts w:ascii="Times New Roman"/>
          <w:b w:val="false"/>
          <w:i w:val="false"/>
          <w:color w:val="000000"/>
          <w:sz w:val="28"/>
        </w:rPr>
        <w:t>
      6. Уәкілетті органның аумақтық бөлімшелері радиобақылауды уәкілетті органның басшысы не оны алмастыратын адам бекіткен радиобақылаудың жоспар-кестесіне сәйкес жүргізеді.</w:t>
      </w:r>
    </w:p>
    <w:bookmarkEnd w:id="393"/>
    <w:p>
      <w:pPr>
        <w:spacing w:after="0"/>
        <w:ind w:left="0"/>
        <w:jc w:val="both"/>
      </w:pPr>
      <w:r>
        <w:rPr>
          <w:rFonts w:ascii="Times New Roman"/>
          <w:b w:val="false"/>
          <w:i w:val="false"/>
          <w:color w:val="000000"/>
          <w:sz w:val="28"/>
        </w:rPr>
        <w:t>
      Радиобақылаудың жоспар-кестелерін аумақтық бөлімшелер әрбір тоқсанға жасайды.</w:t>
      </w:r>
    </w:p>
    <w:bookmarkStart w:name="z623" w:id="394"/>
    <w:p>
      <w:pPr>
        <w:spacing w:after="0"/>
        <w:ind w:left="0"/>
        <w:jc w:val="both"/>
      </w:pPr>
      <w:r>
        <w:rPr>
          <w:rFonts w:ascii="Times New Roman"/>
          <w:b w:val="false"/>
          <w:i w:val="false"/>
          <w:color w:val="000000"/>
          <w:sz w:val="28"/>
        </w:rPr>
        <w:t>
      7. Радиобақылау нәтижелері бойынша радиобақылау субъектісінің (объектісінің) әрекеттерінде (әрекетсіздігінде) бұзушылықтар анықталған жағдайда, уәкілетті органның аумақтық бөлімшелері бұзушылықтар анықталған күннен бастап бес жұмыс күнінен кешіктірілмейтін мерзімде ұсынымды ресімдейді және жібереді.</w:t>
      </w:r>
    </w:p>
    <w:bookmarkEnd w:id="394"/>
    <w:bookmarkStart w:name="z624" w:id="395"/>
    <w:p>
      <w:pPr>
        <w:spacing w:after="0"/>
        <w:ind w:left="0"/>
        <w:jc w:val="both"/>
      </w:pPr>
      <w:r>
        <w:rPr>
          <w:rFonts w:ascii="Times New Roman"/>
          <w:b w:val="false"/>
          <w:i w:val="false"/>
          <w:color w:val="000000"/>
          <w:sz w:val="28"/>
        </w:rPr>
        <w:t>
      8. Ұсыным радиобақылау субъектісіне қол қойғызып, жеке өзіне немесе жөнелту және алу фактілері расталатын өзге де тәсілмен табыс етілуге тиіс.</w:t>
      </w:r>
    </w:p>
    <w:bookmarkEnd w:id="395"/>
    <w:p>
      <w:pPr>
        <w:spacing w:after="0"/>
        <w:ind w:left="0"/>
        <w:jc w:val="both"/>
      </w:pPr>
      <w:r>
        <w:rPr>
          <w:rFonts w:ascii="Times New Roman"/>
          <w:b w:val="false"/>
          <w:i w:val="false"/>
          <w:color w:val="000000"/>
          <w:sz w:val="28"/>
        </w:rPr>
        <w:t>
      Төменде санамаланған тәсілдердің бірімен жіберілген ұсыным мынадай жағдайларда:</w:t>
      </w:r>
    </w:p>
    <w:p>
      <w:pPr>
        <w:spacing w:after="0"/>
        <w:ind w:left="0"/>
        <w:jc w:val="both"/>
      </w:pPr>
      <w:r>
        <w:rPr>
          <w:rFonts w:ascii="Times New Roman"/>
          <w:b w:val="false"/>
          <w:i w:val="false"/>
          <w:color w:val="000000"/>
          <w:sz w:val="28"/>
        </w:rPr>
        <w:t>
      1) қолма-қол – ұсынымға алғаны туралы белгі қойылған күннен бастап;</w:t>
      </w:r>
    </w:p>
    <w:p>
      <w:pPr>
        <w:spacing w:after="0"/>
        <w:ind w:left="0"/>
        <w:jc w:val="both"/>
      </w:pPr>
      <w:r>
        <w:rPr>
          <w:rFonts w:ascii="Times New Roman"/>
          <w:b w:val="false"/>
          <w:i w:val="false"/>
          <w:color w:val="000000"/>
          <w:sz w:val="28"/>
        </w:rPr>
        <w:t>
      2) поштамен – хабарламасы бар тапсырысты хатпен;</w:t>
      </w:r>
    </w:p>
    <w:p>
      <w:pPr>
        <w:spacing w:after="0"/>
        <w:ind w:left="0"/>
        <w:jc w:val="both"/>
      </w:pPr>
      <w:r>
        <w:rPr>
          <w:rFonts w:ascii="Times New Roman"/>
          <w:b w:val="false"/>
          <w:i w:val="false"/>
          <w:color w:val="000000"/>
          <w:sz w:val="28"/>
        </w:rPr>
        <w:t>
      3) электрондық тәсілмен – сұрау салынған кезде хатта көрсетілген радиобақылау субъектісінің электрондық мекенжайына жөнелтілген күннен бастап табыс етілді деп есептеледі.</w:t>
      </w:r>
    </w:p>
    <w:bookmarkStart w:name="z625" w:id="396"/>
    <w:p>
      <w:pPr>
        <w:spacing w:after="0"/>
        <w:ind w:left="0"/>
        <w:jc w:val="both"/>
      </w:pPr>
      <w:r>
        <w:rPr>
          <w:rFonts w:ascii="Times New Roman"/>
          <w:b w:val="false"/>
          <w:i w:val="false"/>
          <w:color w:val="000000"/>
          <w:sz w:val="28"/>
        </w:rPr>
        <w:t>
      9. Радиобақылау нәтижелері бойынша анықталған бұзушылықтарды жою туралы ұсыным табыс етілген күнінен кейінгі күннен бастап он жұмыс күні ішінде орындалуға тиіс.</w:t>
      </w:r>
    </w:p>
    <w:bookmarkEnd w:id="396"/>
    <w:bookmarkStart w:name="z626" w:id="397"/>
    <w:p>
      <w:pPr>
        <w:spacing w:after="0"/>
        <w:ind w:left="0"/>
        <w:jc w:val="both"/>
      </w:pPr>
      <w:r>
        <w:rPr>
          <w:rFonts w:ascii="Times New Roman"/>
          <w:b w:val="false"/>
          <w:i w:val="false"/>
          <w:color w:val="000000"/>
          <w:sz w:val="28"/>
        </w:rPr>
        <w:t>
      10. Радиобақылау субъектісі ұсынымда көрсетілген бұзушылықтармен келіспеген жағдайда, ұсынымды жіберген уәкілетті органның аумақтық бөлімшелеріне ол табыс етілген күннен кейінгі күннен бастап бес жұмыс күні ішінде қарсылық жіберуге құқылы.</w:t>
      </w:r>
    </w:p>
    <w:bookmarkEnd w:id="397"/>
    <w:bookmarkStart w:name="z627" w:id="398"/>
    <w:p>
      <w:pPr>
        <w:spacing w:after="0"/>
        <w:ind w:left="0"/>
        <w:jc w:val="both"/>
      </w:pPr>
      <w:r>
        <w:rPr>
          <w:rFonts w:ascii="Times New Roman"/>
          <w:b w:val="false"/>
          <w:i w:val="false"/>
          <w:color w:val="000000"/>
          <w:sz w:val="28"/>
        </w:rPr>
        <w:t>
      11. Радиобақылау нәтижелері бойынша анықталған бұзушылықтарды жою туралы ұсынымды белгіленген мерзімде орындамау радиобақылау субъектісіне бару арқылы профилактикалық бақылау жүргізудің жартыжылдық тізіміне енгізу жолымен радиобақылау субъектісіне (объектісіне) бару арқылы профилактикалық бақылауды тағайындауға алып келеді.</w:t>
      </w:r>
    </w:p>
    <w:bookmarkEnd w:id="398"/>
    <w:bookmarkStart w:name="z628" w:id="399"/>
    <w:p>
      <w:pPr>
        <w:spacing w:after="0"/>
        <w:ind w:left="0"/>
        <w:jc w:val="both"/>
      </w:pPr>
      <w:r>
        <w:rPr>
          <w:rFonts w:ascii="Times New Roman"/>
          <w:b w:val="false"/>
          <w:i w:val="false"/>
          <w:color w:val="000000"/>
          <w:sz w:val="28"/>
        </w:rPr>
        <w:t xml:space="preserve">
      12. Радиобақылау субъектілеріне (объектілеріне) қатысты радиобақылау тоқсанына бір реттен жиілетпей жүргізіледі. </w:t>
      </w:r>
    </w:p>
    <w:bookmarkEnd w:id="399"/>
    <w:bookmarkStart w:name="z629" w:id="400"/>
    <w:p>
      <w:pPr>
        <w:spacing w:after="0"/>
        <w:ind w:left="0"/>
        <w:jc w:val="both"/>
      </w:pPr>
      <w:r>
        <w:rPr>
          <w:rFonts w:ascii="Times New Roman"/>
          <w:b w:val="false"/>
          <w:i w:val="false"/>
          <w:color w:val="000000"/>
          <w:sz w:val="28"/>
        </w:rPr>
        <w:t>
      13. Қазақстан Республикасының заңнамасында белгіленген тәртіппен рұқсаттар берілген, азаматтық мақсаттағы радиоэлектрондық құрал мен жоғары жиілікті құрылғының жұмысында бөгеуілдер туындаған жағдайда:</w:t>
      </w:r>
    </w:p>
    <w:bookmarkEnd w:id="400"/>
    <w:p>
      <w:pPr>
        <w:spacing w:after="0"/>
        <w:ind w:left="0"/>
        <w:jc w:val="both"/>
      </w:pPr>
      <w:r>
        <w:rPr>
          <w:rFonts w:ascii="Times New Roman"/>
          <w:b w:val="false"/>
          <w:i w:val="false"/>
          <w:color w:val="000000"/>
          <w:sz w:val="28"/>
        </w:rPr>
        <w:t>
      1) бөгеуіл жасалып отырған радиоэлектрондық құралдар мен жоғары жиілікті құрылғылардың иелері радиоэлектрондық құралдар мен жоғары жиілікті құрылғылардың техникалық өлшемдерінің, оның ішінде қабылдау құрылғыларының таңдау және қорғаныш қасиеттерінің нормалар мен стандарттау жөніндегі құжаттарға сәйкестігіне көз жеткізуі қажет. Егер олар нормаларға сәйкес келмесе, радиоэлектрондық құралдардың иелері сипаттамаларды нормаларға сәйкес келтіру жөнінде шаралар қолдануға немесе радиоэлектрондық құралдар мен жоғары жиілікті құрылғыларды ауыстыруға тиіс. Басқа радиоэлектрондық құралдар мен жоғары жиілікті құрылғылардың сәуле таратуы салдарынан бөгеуіл туындаған кезде, бөгеуіл жасалып отырған радиоэлектрондық құралдар мен жоғары жиілікті құрылғылардың иелері уәкілетті органға және (немесе) уәкілетті органның аумақтық бөлімшелеріне өтініш жасайды;</w:t>
      </w:r>
    </w:p>
    <w:p>
      <w:pPr>
        <w:spacing w:after="0"/>
        <w:ind w:left="0"/>
        <w:jc w:val="both"/>
      </w:pPr>
      <w:r>
        <w:rPr>
          <w:rFonts w:ascii="Times New Roman"/>
          <w:b w:val="false"/>
          <w:i w:val="false"/>
          <w:color w:val="000000"/>
          <w:sz w:val="28"/>
        </w:rPr>
        <w:t>
      2) уәкілетті орган және (немесе) уәкілетті органның аумақтық бөлімшелері бөгеуілдердің көздерін және сипатын, олардың туындау себептерін анықтау жөніндегі жұмыстарды ұйымдастырады және оларды жою бойынша шаралар қолданады;</w:t>
      </w:r>
    </w:p>
    <w:p>
      <w:pPr>
        <w:spacing w:after="0"/>
        <w:ind w:left="0"/>
        <w:jc w:val="both"/>
      </w:pPr>
      <w:r>
        <w:rPr>
          <w:rFonts w:ascii="Times New Roman"/>
          <w:b w:val="false"/>
          <w:i w:val="false"/>
          <w:color w:val="000000"/>
          <w:sz w:val="28"/>
        </w:rPr>
        <w:t>
      3) радиоэлектрондық құралдар мен жоғары жиілікті құрылғылардың белгіленген өлшемдерінің және (немесе) жұмыс режимдерінің бұзылуы, қабылдау құрылғыларының таңдау немесе қорғаныш қасиеттерінің нашарлауы және қатар тұрған радиоэлектрондық құралдар мен жоғары жиілікті құрылғылардың өзара әсер етуіне байланысты интермодуляциялық сипаттағы бөгеуілдер салдарынан болғанда, уәкілетті орган және (немесе) уәкілетті органның аумақтық бөлімшелері бөгеуілдерді жою жөнінде ұсыным береді;</w:t>
      </w:r>
    </w:p>
    <w:p>
      <w:pPr>
        <w:spacing w:after="0"/>
        <w:ind w:left="0"/>
        <w:jc w:val="both"/>
      </w:pPr>
      <w:r>
        <w:rPr>
          <w:rFonts w:ascii="Times New Roman"/>
          <w:b w:val="false"/>
          <w:i w:val="false"/>
          <w:color w:val="000000"/>
          <w:sz w:val="28"/>
        </w:rPr>
        <w:t>
      4) берілген жиіліктердегі бөгеуілдерді жою мүмкін болмаған кезде уәкілетті орган радиожиіліктерді жаңадан беруді жүргізеді;</w:t>
      </w:r>
    </w:p>
    <w:p>
      <w:pPr>
        <w:spacing w:after="0"/>
        <w:ind w:left="0"/>
        <w:jc w:val="both"/>
      </w:pPr>
      <w:r>
        <w:rPr>
          <w:rFonts w:ascii="Times New Roman"/>
          <w:b w:val="false"/>
          <w:i w:val="false"/>
          <w:color w:val="000000"/>
          <w:sz w:val="28"/>
        </w:rPr>
        <w:t>
      5) әдейі жасалмаған, өнеркәсіптік немесе технологиялық сипаттағы бөгеуілдер салдарынан болғанда уәкілетті орган және (немесе) уәкілетті органның аумақтық бөлімшелері бөгеуілдер көзін анықтау және оларды жою бойынша шаралар қолданады.</w:t>
      </w:r>
    </w:p>
    <w:bookmarkStart w:name="z630" w:id="401"/>
    <w:p>
      <w:pPr>
        <w:spacing w:after="0"/>
        <w:ind w:left="0"/>
        <w:jc w:val="both"/>
      </w:pPr>
      <w:r>
        <w:rPr>
          <w:rFonts w:ascii="Times New Roman"/>
          <w:b w:val="false"/>
          <w:i w:val="false"/>
          <w:color w:val="000000"/>
          <w:sz w:val="28"/>
        </w:rPr>
        <w:t>
      14. Шет мемлекеттердің байланыс әкімшіліктерінен Қазақстан Республикасының аумағындағы көздерден болған радиобөгеуілдерге наразылықтар келіп түскен кезде, уәкілетті орган халықаралық келісімге сәйкес осы наразылықтардың құқықтық негізін анықтайды, егер наразылықтар негізді болса, бөгеуілдердің себептерін анықтайды және оларды жою бойынша шаралар қолданады.</w:t>
      </w:r>
    </w:p>
    <w:bookmarkEnd w:id="401"/>
    <w:bookmarkStart w:name="z631" w:id="402"/>
    <w:p>
      <w:pPr>
        <w:spacing w:after="0"/>
        <w:ind w:left="0"/>
        <w:jc w:val="both"/>
      </w:pPr>
      <w:r>
        <w:rPr>
          <w:rFonts w:ascii="Times New Roman"/>
          <w:b w:val="false"/>
          <w:i w:val="false"/>
          <w:color w:val="000000"/>
          <w:sz w:val="28"/>
        </w:rPr>
        <w:t>
      15. Қазақстан Республикасының аумағында орналасқан радиоэлектрондық құралдар мен жоғары жиілікті құрылғыларға басқа мемлекеттердің аумақтарында орналасқан көздерден бөгеуіл жасалған жағдайда, уәкілетті орган Қазақстан Республикасының аумағындағы радиоэлектрондық құралдар мен жоғары жиілікті құрылғылар иелерінің мүдделерін қорғау мақсатында халықаралық келісімге сәйкес бөгеуілдерді жою бойынша шаралар қолданады.</w:t>
      </w:r>
    </w:p>
    <w:bookmarkEnd w:id="402"/>
    <w:bookmarkStart w:name="z632" w:id="403"/>
    <w:p>
      <w:pPr>
        <w:spacing w:after="0"/>
        <w:ind w:left="0"/>
        <w:jc w:val="both"/>
      </w:pPr>
      <w:r>
        <w:rPr>
          <w:rFonts w:ascii="Times New Roman"/>
          <w:b w:val="false"/>
          <w:i w:val="false"/>
          <w:color w:val="000000"/>
          <w:sz w:val="28"/>
        </w:rPr>
        <w:t>
      16. Радиобөгеуілдерді және тиісті рұқсаттары жоқ радиоэлектрондық құралдар мен жоғары жиілікті құрылғылардың қолданылуын анықтау және олардың жолын кесу жөніндегі іс-шараларды уәкілетті орган және (немесе) уәкілетті органның аумақтық бөлімшелері жүргізеді.</w:t>
      </w:r>
    </w:p>
    <w:bookmarkEnd w:id="4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28-5-бап жаңа редакцияда - ҚР 24.05.2018 </w:t>
      </w:r>
      <w:r>
        <w:rPr>
          <w:rFonts w:ascii="Times New Roman"/>
          <w:b w:val="false"/>
          <w:i w:val="false"/>
          <w:color w:val="00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 өзгерістер енгізілді - ҚР 05.10.2018 </w:t>
      </w:r>
      <w:r>
        <w:rPr>
          <w:rFonts w:ascii="Times New Roman"/>
          <w:b w:val="false"/>
          <w:i w:val="false"/>
          <w:color w:val="ff0000"/>
          <w:sz w:val="28"/>
        </w:rPr>
        <w:t>№ 184-VI</w:t>
      </w:r>
      <w:r>
        <w:rPr>
          <w:rFonts w:ascii="Times New Roman"/>
          <w:b w:val="false"/>
          <w:i w:val="false"/>
          <w:color w:val="ff0000"/>
          <w:sz w:val="28"/>
        </w:rPr>
        <w:t xml:space="preserve"> (алғашқы ресми жарияланған күнінен кейін алты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25.06.2020 </w:t>
      </w:r>
      <w:r>
        <w:rPr>
          <w:rFonts w:ascii="Times New Roman"/>
          <w:b w:val="false"/>
          <w:i w:val="false"/>
          <w:color w:val="000000"/>
          <w:sz w:val="28"/>
        </w:rPr>
        <w:t>№ 347-VI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28-6-бап. Радиоэлектрондық құралдар мен жоғары жиілікті құрылғылар иелерінің құқықтары </w:t>
      </w:r>
    </w:p>
    <w:p>
      <w:pPr>
        <w:spacing w:after="0"/>
        <w:ind w:left="0"/>
        <w:jc w:val="both"/>
      </w:pPr>
      <w:r>
        <w:rPr>
          <w:rFonts w:ascii="Times New Roman"/>
          <w:b w:val="false"/>
          <w:i w:val="false"/>
          <w:color w:val="000000"/>
          <w:sz w:val="28"/>
        </w:rPr>
        <w:t xml:space="preserve">
      Радиоэлектрондық құралдар мен жоғары жиілікті құрылғылар иелері: </w:t>
      </w:r>
    </w:p>
    <w:p>
      <w:pPr>
        <w:spacing w:after="0"/>
        <w:ind w:left="0"/>
        <w:jc w:val="both"/>
      </w:pPr>
      <w:r>
        <w:rPr>
          <w:rFonts w:ascii="Times New Roman"/>
          <w:b w:val="false"/>
          <w:i w:val="false"/>
          <w:color w:val="000000"/>
          <w:sz w:val="28"/>
        </w:rPr>
        <w:t>
      1) радиоэлектрондық құралдар мен жоғары жиілікті құрылғыларға тағайындалған радиожиіліктерді (радиожиілік арналарын) берілген рұқсат талаптарына сай қызметті жүзеге асыру үшін пайдаланады;</w:t>
      </w:r>
    </w:p>
    <w:bookmarkStart w:name="z410" w:id="404"/>
    <w:p>
      <w:pPr>
        <w:spacing w:after="0"/>
        <w:ind w:left="0"/>
        <w:jc w:val="both"/>
      </w:pPr>
      <w:r>
        <w:rPr>
          <w:rFonts w:ascii="Times New Roman"/>
          <w:b w:val="false"/>
          <w:i w:val="false"/>
          <w:color w:val="000000"/>
          <w:sz w:val="28"/>
        </w:rPr>
        <w:t>
      2) радиоэлектрондық құралдар мен жоғары жиілікті құрылғыларға тағайындалған радиожиіліктегі (радиожиілік арнасындағы) бөгеулерді жою үшін уәкілетті органға және (немесе) уәкілетті органның аумақтық бөлімшелеріне жүгінеді;</w:t>
      </w:r>
    </w:p>
    <w:bookmarkEnd w:id="404"/>
    <w:bookmarkStart w:name="z411" w:id="405"/>
    <w:p>
      <w:pPr>
        <w:spacing w:after="0"/>
        <w:ind w:left="0"/>
        <w:jc w:val="both"/>
      </w:pPr>
      <w:r>
        <w:rPr>
          <w:rFonts w:ascii="Times New Roman"/>
          <w:b w:val="false"/>
          <w:i w:val="false"/>
          <w:color w:val="000000"/>
          <w:sz w:val="28"/>
        </w:rPr>
        <w:t>
      3) лауазымды адамдардың, уәкілетті органның және (немесе) уәкілетті органның аумақтық бөлімшелерінің әрекетіне (әрекетсіздігіне), шешіміне Қазақстан Республикасының заңнамасында белгіленген тәртіппен шағым жасайды.</w:t>
      </w:r>
    </w:p>
    <w:bookmarkEnd w:id="4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28-6-бапқа өзгеріс енгізілді – ҚР 25.06.2020 </w:t>
      </w:r>
      <w:r>
        <w:rPr>
          <w:rFonts w:ascii="Times New Roman"/>
          <w:b w:val="false"/>
          <w:i w:val="false"/>
          <w:color w:val="000000"/>
          <w:sz w:val="28"/>
        </w:rPr>
        <w:t>№ 347-VI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28-7-бап. Радиоэлектрондық құралдар мен жоғары жиілікті құрылғылар иелерінің міндеттері </w:t>
      </w:r>
    </w:p>
    <w:p>
      <w:pPr>
        <w:spacing w:after="0"/>
        <w:ind w:left="0"/>
        <w:jc w:val="both"/>
      </w:pPr>
      <w:r>
        <w:rPr>
          <w:rFonts w:ascii="Times New Roman"/>
          <w:b w:val="false"/>
          <w:i w:val="false"/>
          <w:color w:val="000000"/>
          <w:sz w:val="28"/>
        </w:rPr>
        <w:t xml:space="preserve">
      Радиоэлектрондық құралдар мен жоғары жиілікті құрылғылар иелері: </w:t>
      </w:r>
    </w:p>
    <w:p>
      <w:pPr>
        <w:spacing w:after="0"/>
        <w:ind w:left="0"/>
        <w:jc w:val="both"/>
      </w:pPr>
      <w:r>
        <w:rPr>
          <w:rFonts w:ascii="Times New Roman"/>
          <w:b w:val="false"/>
          <w:i w:val="false"/>
          <w:color w:val="000000"/>
          <w:sz w:val="28"/>
        </w:rPr>
        <w:t>
      1) радиоэлектрондық құралдар мен жоғары жиілікті құрылғылардың техникалық сипаттамалары мен пайдалану шарттарының радиоэлектрондық құралдарды және (немесе) жоғары жиілікті құрылғыларды пайдаланудың басталғаны немесе тоқтатылғаны туралы хабарламада жазылған параметрлерге, сондай-ақ белгіленген қағидалар мен нормаларға сәйкес келуін қамтамасыз етеді;</w:t>
      </w:r>
    </w:p>
    <w:bookmarkStart w:name="z413" w:id="406"/>
    <w:p>
      <w:pPr>
        <w:spacing w:after="0"/>
        <w:ind w:left="0"/>
        <w:jc w:val="both"/>
      </w:pPr>
      <w:r>
        <w:rPr>
          <w:rFonts w:ascii="Times New Roman"/>
          <w:b w:val="false"/>
          <w:i w:val="false"/>
          <w:color w:val="000000"/>
          <w:sz w:val="28"/>
        </w:rPr>
        <w:t>
      2) уәкілетті органның аумақтық бөлімшелері радиобақылау жүргізу мақсатында радиоэлектрондық құралдар мен жоғары жиілікті құрылғыларға уәкілетті органның аумақтық бөлімшелерінің лауазымды адамдарының қызметтік куәлік не сәйкестендіру картасын көрсеткен кезде қол жеткізуін қамтамасыз етеді;</w:t>
      </w:r>
    </w:p>
    <w:bookmarkEnd w:id="406"/>
    <w:bookmarkStart w:name="z412" w:id="407"/>
    <w:p>
      <w:pPr>
        <w:spacing w:after="0"/>
        <w:ind w:left="0"/>
        <w:jc w:val="both"/>
      </w:pPr>
      <w:r>
        <w:rPr>
          <w:rFonts w:ascii="Times New Roman"/>
          <w:b w:val="false"/>
          <w:i w:val="false"/>
          <w:color w:val="000000"/>
          <w:sz w:val="28"/>
        </w:rPr>
        <w:t>
      3) уәкілетті органның радиоэлектрондық құралдардың радиожиіліктерін (радиоарналарын) пайдалануды тоқтата тұру (соның ішінде, уақытша тыйым салуды енгізу салдарынан) немесе тоқтату туралы, соның ішінде радиоэлектрондық құралдар мен жоғары жиілікті құрылғыларды пайдаланушыларға берілген рұқсат талаптарын бұзушылықты жою жөніндегі нұсқаманы орындайды.</w:t>
      </w:r>
    </w:p>
    <w:bookmarkEnd w:id="4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28-7-бапқа өзгерістер енгізілді - ҚР 28.12.2017 </w:t>
      </w:r>
      <w:r>
        <w:rPr>
          <w:rFonts w:ascii="Times New Roman"/>
          <w:b w:val="false"/>
          <w:i w:val="false"/>
          <w:color w:val="ff0000"/>
          <w:sz w:val="28"/>
        </w:rPr>
        <w:t>№ 128-VI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26.11.2019 </w:t>
      </w:r>
      <w:r>
        <w:rPr>
          <w:rFonts w:ascii="Times New Roman"/>
          <w:b w:val="false"/>
          <w:i w:val="false"/>
          <w:color w:val="ff0000"/>
          <w:sz w:val="28"/>
        </w:rPr>
        <w:t>№ 273-VI</w:t>
      </w:r>
      <w:r>
        <w:rPr>
          <w:rFonts w:ascii="Times New Roman"/>
          <w:b w:val="false"/>
          <w:i w:val="false"/>
          <w:color w:val="ff0000"/>
          <w:sz w:val="28"/>
        </w:rPr>
        <w:t xml:space="preserve"> (алғашқы ресми жарияланған күнінен кейін алты ай өткен соң қолданысқа енгізіледі); 25.06.2020 </w:t>
      </w:r>
      <w:r>
        <w:rPr>
          <w:rFonts w:ascii="Times New Roman"/>
          <w:b w:val="false"/>
          <w:i w:val="false"/>
          <w:color w:val="000000"/>
          <w:sz w:val="28"/>
        </w:rPr>
        <w:t>№ 347-VI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28-8-бап. Радиожиілік спектрі, радиоэлектрондық құралдар және (немесе) жоғары жиілікті құрылғылар мониторингі</w:t>
      </w:r>
    </w:p>
    <w:bookmarkStart w:name="z360" w:id="408"/>
    <w:p>
      <w:pPr>
        <w:spacing w:after="0"/>
        <w:ind w:left="0"/>
        <w:jc w:val="both"/>
      </w:pPr>
      <w:r>
        <w:rPr>
          <w:rFonts w:ascii="Times New Roman"/>
          <w:b w:val="false"/>
          <w:i w:val="false"/>
          <w:color w:val="000000"/>
          <w:sz w:val="28"/>
        </w:rPr>
        <w:t>
      1. Радиожиілік спектрі, радиоэлектрондық құралдар және (немесе) жоғары жиілікті құрылғылар мониторингі – уәкілетті органның және (немесе) уәкілетті органның аумақтық бөлімшелерінің радиожиілік ресурсын пайдалану жөнінде шешім қабылдауы үшін қажетті ақпаратты алу мақсатында радиосигналдардың және радиосәуле тарату көздерінің параметрлері мен сипаттамалары туралы деректерді жинау, өңдеу, талдау және сақтау жөніндегі ұйымдастырушылық және техникалық іс-шаралар кешені.</w:t>
      </w:r>
    </w:p>
    <w:bookmarkEnd w:id="408"/>
    <w:bookmarkStart w:name="z361" w:id="409"/>
    <w:p>
      <w:pPr>
        <w:spacing w:after="0"/>
        <w:ind w:left="0"/>
        <w:jc w:val="both"/>
      </w:pPr>
      <w:r>
        <w:rPr>
          <w:rFonts w:ascii="Times New Roman"/>
          <w:b w:val="false"/>
          <w:i w:val="false"/>
          <w:color w:val="000000"/>
          <w:sz w:val="28"/>
        </w:rPr>
        <w:t>
      2. Азаматтық мақсаттағы радиожиілік спектрі, радиоэлектрондық құралдар және (немесе) жоғары жиілікті құрылғылар мониторингін мемлекеттік радиожиілік қызметі:</w:t>
      </w:r>
    </w:p>
    <w:bookmarkEnd w:id="409"/>
    <w:bookmarkStart w:name="z362" w:id="410"/>
    <w:p>
      <w:pPr>
        <w:spacing w:after="0"/>
        <w:ind w:left="0"/>
        <w:jc w:val="both"/>
      </w:pPr>
      <w:r>
        <w:rPr>
          <w:rFonts w:ascii="Times New Roman"/>
          <w:b w:val="false"/>
          <w:i w:val="false"/>
          <w:color w:val="000000"/>
          <w:sz w:val="28"/>
        </w:rPr>
        <w:t>
      1) радиожиілік спектрін пайдаланудың тиімділігін анықтау;</w:t>
      </w:r>
    </w:p>
    <w:bookmarkEnd w:id="410"/>
    <w:bookmarkStart w:name="z363" w:id="411"/>
    <w:p>
      <w:pPr>
        <w:spacing w:after="0"/>
        <w:ind w:left="0"/>
        <w:jc w:val="both"/>
      </w:pPr>
      <w:r>
        <w:rPr>
          <w:rFonts w:ascii="Times New Roman"/>
          <w:b w:val="false"/>
          <w:i w:val="false"/>
          <w:color w:val="000000"/>
          <w:sz w:val="28"/>
        </w:rPr>
        <w:t>
      2) радиосәуле тарату параметрлері мен сипаттамаларын дерекқорда тіркелген көздердің мәлімделген параметрлері мен сипаттамаларына сәйкестендіру;</w:t>
      </w:r>
    </w:p>
    <w:bookmarkEnd w:id="411"/>
    <w:bookmarkStart w:name="z364" w:id="412"/>
    <w:p>
      <w:pPr>
        <w:spacing w:after="0"/>
        <w:ind w:left="0"/>
        <w:jc w:val="both"/>
      </w:pPr>
      <w:r>
        <w:rPr>
          <w:rFonts w:ascii="Times New Roman"/>
          <w:b w:val="false"/>
          <w:i w:val="false"/>
          <w:color w:val="000000"/>
          <w:sz w:val="28"/>
        </w:rPr>
        <w:t>
      3) тіркелмеген радиосәуле тарату көздерін табу;</w:t>
      </w:r>
    </w:p>
    <w:bookmarkEnd w:id="412"/>
    <w:bookmarkStart w:name="z365" w:id="413"/>
    <w:p>
      <w:pPr>
        <w:spacing w:after="0"/>
        <w:ind w:left="0"/>
        <w:jc w:val="both"/>
      </w:pPr>
      <w:r>
        <w:rPr>
          <w:rFonts w:ascii="Times New Roman"/>
          <w:b w:val="false"/>
          <w:i w:val="false"/>
          <w:color w:val="000000"/>
          <w:sz w:val="28"/>
        </w:rPr>
        <w:t>
      4) радиосәуле тарату көздерінің орналасқан жерін табу;</w:t>
      </w:r>
    </w:p>
    <w:bookmarkEnd w:id="413"/>
    <w:bookmarkStart w:name="z366" w:id="414"/>
    <w:p>
      <w:pPr>
        <w:spacing w:after="0"/>
        <w:ind w:left="0"/>
        <w:jc w:val="both"/>
      </w:pPr>
      <w:r>
        <w:rPr>
          <w:rFonts w:ascii="Times New Roman"/>
          <w:b w:val="false"/>
          <w:i w:val="false"/>
          <w:color w:val="000000"/>
          <w:sz w:val="28"/>
        </w:rPr>
        <w:t>
      5) Халықаралық электр байланысы одағының, Өңірлік электр байланысы одағының және Компьютерлік оқыс оқиғаларға ден қою қызметінің ұсынымдары бойынша, сондай-ақ шекара маңындағы елдердің байланыс әкімшіліктерінің өтініштері бойынша жұмыстарды орындау шеңберінде өлшеулер жүргізу;</w:t>
      </w:r>
    </w:p>
    <w:bookmarkEnd w:id="414"/>
    <w:bookmarkStart w:name="z367" w:id="415"/>
    <w:p>
      <w:pPr>
        <w:spacing w:after="0"/>
        <w:ind w:left="0"/>
        <w:jc w:val="both"/>
      </w:pPr>
      <w:r>
        <w:rPr>
          <w:rFonts w:ascii="Times New Roman"/>
          <w:b w:val="false"/>
          <w:i w:val="false"/>
          <w:color w:val="000000"/>
          <w:sz w:val="28"/>
        </w:rPr>
        <w:t>
      6) азаматтық мақсаттағы радиожиілік спектрі, радиоэлектрондық құралдар және (немесе) жоғары жиілікті құрылғылар мониторингі нәтижелерін есепке алу, сақтау және өңдеу мақсатында жүзеге асырады.</w:t>
      </w:r>
    </w:p>
    <w:bookmarkEnd w:id="4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5-1-тарау 28-8-баппен толықтырылды - ҚР 2012.07.10 </w:t>
      </w:r>
      <w:r>
        <w:rPr>
          <w:rFonts w:ascii="Times New Roman"/>
          <w:b w:val="false"/>
          <w:i w:val="false"/>
          <w:color w:val="000000"/>
          <w:sz w:val="28"/>
        </w:rPr>
        <w:t>№ 36-V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өзгерістер енгізілді - ҚР 24.11.2015 </w:t>
      </w:r>
      <w:r>
        <w:rPr>
          <w:rFonts w:ascii="Times New Roman"/>
          <w:b w:val="false"/>
          <w:i w:val="false"/>
          <w:color w:val="ff0000"/>
          <w:sz w:val="28"/>
        </w:rPr>
        <w:t>№ 419-V</w:t>
      </w:r>
      <w:r>
        <w:rPr>
          <w:rFonts w:ascii="Times New Roman"/>
          <w:b w:val="false"/>
          <w:i w:val="false"/>
          <w:color w:val="ff0000"/>
          <w:sz w:val="28"/>
        </w:rPr>
        <w:t xml:space="preserve"> (01.01.2016 бастап қолданысқа енгізіледі); 25.06.2020 </w:t>
      </w:r>
      <w:r>
        <w:rPr>
          <w:rFonts w:ascii="Times New Roman"/>
          <w:b w:val="false"/>
          <w:i w:val="false"/>
          <w:color w:val="000000"/>
          <w:sz w:val="28"/>
        </w:rPr>
        <w:t>№ 347-VI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35" w:id="416"/>
    <w:p>
      <w:pPr>
        <w:spacing w:after="0"/>
        <w:ind w:left="0"/>
        <w:jc w:val="left"/>
      </w:pPr>
      <w:r>
        <w:rPr>
          <w:rFonts w:ascii="Times New Roman"/>
          <w:b/>
          <w:i w:val="false"/>
          <w:color w:val="000000"/>
        </w:rPr>
        <w:t xml:space="preserve"> 6-тарау. Байланыс желілерін дамыту</w:t>
      </w:r>
    </w:p>
    <w:bookmarkEnd w:id="416"/>
    <w:p>
      <w:pPr>
        <w:spacing w:after="0"/>
        <w:ind w:left="0"/>
        <w:jc w:val="both"/>
      </w:pPr>
      <w:r>
        <w:rPr>
          <w:rFonts w:ascii="Times New Roman"/>
          <w:b/>
          <w:i w:val="false"/>
          <w:color w:val="000000"/>
          <w:sz w:val="28"/>
        </w:rPr>
        <w:t xml:space="preserve">29-бап. Байланыс желілерін дамыту </w:t>
      </w:r>
    </w:p>
    <w:p>
      <w:pPr>
        <w:spacing w:after="0"/>
        <w:ind w:left="0"/>
        <w:jc w:val="both"/>
      </w:pPr>
      <w:r>
        <w:rPr>
          <w:rFonts w:ascii="Times New Roman"/>
          <w:b w:val="false"/>
          <w:i w:val="false"/>
          <w:color w:val="000000"/>
          <w:sz w:val="28"/>
        </w:rPr>
        <w:t>
      1. Байланыс операторлары байланыс желілерін дамытуды дербес жоспарлайды және жүзеге асырады.</w:t>
      </w:r>
    </w:p>
    <w:bookmarkStart w:name="z414" w:id="417"/>
    <w:p>
      <w:pPr>
        <w:spacing w:after="0"/>
        <w:ind w:left="0"/>
        <w:jc w:val="both"/>
      </w:pPr>
      <w:r>
        <w:rPr>
          <w:rFonts w:ascii="Times New Roman"/>
          <w:b w:val="false"/>
          <w:i w:val="false"/>
          <w:color w:val="000000"/>
          <w:sz w:val="28"/>
        </w:rPr>
        <w:t>
      2. Байланыс желілерін дамытуға бағытталған іс-шараларды қаржыландыру өз қаражатының және қарыз қаражатының есебінен, сондай-ақ Қазақстан Республикасының заңдарында белгіленген тәртіппен инвестицияларды тарту есебінен жүзеге асырылуы мүмкін.</w:t>
      </w:r>
    </w:p>
    <w:bookmarkEnd w:id="417"/>
    <w:bookmarkStart w:name="z415" w:id="418"/>
    <w:p>
      <w:pPr>
        <w:spacing w:after="0"/>
        <w:ind w:left="0"/>
        <w:jc w:val="both"/>
      </w:pPr>
      <w:r>
        <w:rPr>
          <w:rFonts w:ascii="Times New Roman"/>
          <w:b w:val="false"/>
          <w:i w:val="false"/>
          <w:color w:val="000000"/>
          <w:sz w:val="28"/>
        </w:rPr>
        <w:t>
      3. Тұрғын үйлер мен басқа да объектілерді салу кезінде ішкі және орамдар ішіндегі байланыс желілерін жобалау мен тарту, сондай-ақ абоненттік пошта шкафтарын орнату қолданыстағы техникалық нормалар мен ережелер негізінде құрылысқа тапсырыс берушілердің қаражаты есебінен жүзеге асырылады.</w:t>
      </w:r>
    </w:p>
    <w:bookmarkEnd w:id="418"/>
    <w:bookmarkStart w:name="z416" w:id="419"/>
    <w:p>
      <w:pPr>
        <w:spacing w:after="0"/>
        <w:ind w:left="0"/>
        <w:jc w:val="both"/>
      </w:pPr>
      <w:r>
        <w:rPr>
          <w:rFonts w:ascii="Times New Roman"/>
          <w:b w:val="false"/>
          <w:i w:val="false"/>
          <w:color w:val="000000"/>
          <w:sz w:val="28"/>
        </w:rPr>
        <w:t>
      4. Тұрғын жай массивтерінің кешенді құрылысын, өндірістік объектілер мен оған іргелес жатқан елді мекендерді салу кезінде, азаматтық ғимараттар мен пошта бөлімшелерінің үй-жайларын қоса алғанда, барлық байланыс құралдарын жобалау мен салу тапсырыс берушінің қаражаты есебінен жүзеге асырылады.</w:t>
      </w:r>
    </w:p>
    <w:bookmarkEnd w:id="419"/>
    <w:bookmarkStart w:name="z489" w:id="420"/>
    <w:p>
      <w:pPr>
        <w:spacing w:after="0"/>
        <w:ind w:left="0"/>
        <w:jc w:val="both"/>
      </w:pPr>
      <w:r>
        <w:rPr>
          <w:rFonts w:ascii="Times New Roman"/>
          <w:b w:val="false"/>
          <w:i w:val="false"/>
          <w:color w:val="000000"/>
          <w:sz w:val="28"/>
        </w:rPr>
        <w:t>
      4-1. Кабельдік кәрізді қоса алғанда, кварталдар ішіндегі желілер мен байланыс жолдарын, инженерлік инфрақұрылымның басқа да объектілерін жобалау және тарту байланыс ғимараттарын, телекоммуникация жолдарын және инженерлік инфрақұрылымның басқа да объектілерін салу жоспарларына сәйкес жүзеге асырылады.</w:t>
      </w:r>
    </w:p>
    <w:bookmarkEnd w:id="420"/>
    <w:bookmarkStart w:name="z601" w:id="421"/>
    <w:p>
      <w:pPr>
        <w:spacing w:after="0"/>
        <w:ind w:left="0"/>
        <w:jc w:val="both"/>
      </w:pPr>
      <w:r>
        <w:rPr>
          <w:rFonts w:ascii="Times New Roman"/>
          <w:b w:val="false"/>
          <w:i w:val="false"/>
          <w:color w:val="000000"/>
          <w:sz w:val="28"/>
        </w:rPr>
        <w:t>
      4-2. Ғимараттар мен құрылысжайлардың меншік иелері не олардың сенім білдірілген адамдары байланыс операторларына көрсетілетін байланыс қызметтерін ұсыну мақсатында олардың телекоммуникация жабдығын орналастыруы үшін оларға алаңдарды тең жағдайларда беруге міндетті.</w:t>
      </w:r>
    </w:p>
    <w:bookmarkEnd w:id="421"/>
    <w:p>
      <w:pPr>
        <w:spacing w:after="0"/>
        <w:ind w:left="0"/>
        <w:jc w:val="both"/>
      </w:pPr>
      <w:r>
        <w:rPr>
          <w:rFonts w:ascii="Times New Roman"/>
          <w:b w:val="false"/>
          <w:i w:val="false"/>
          <w:color w:val="000000"/>
          <w:sz w:val="28"/>
        </w:rPr>
        <w:t>
      Көппәтерлі тұрғын үй пәтерлерінің, тұрғын емес үй-жайларының меншік иелері жиналыста ұялы байланыс операторларына телекоммуникациялық жабдықты орнату үшін "Тұрғын үй қатынастары туралы" Қазақстан Республикасының Заңына сәйкес кондоминиум объектісінің ортақ мүлкінің бір бөлігін мүліктік жалдауға (жалға) беру туралы шешім қабылдайды не осындай өкілеттік береді.</w:t>
      </w:r>
    </w:p>
    <w:bookmarkStart w:name="z602" w:id="422"/>
    <w:p>
      <w:pPr>
        <w:spacing w:after="0"/>
        <w:ind w:left="0"/>
        <w:jc w:val="both"/>
      </w:pPr>
      <w:r>
        <w:rPr>
          <w:rFonts w:ascii="Times New Roman"/>
          <w:b w:val="false"/>
          <w:i w:val="false"/>
          <w:color w:val="000000"/>
          <w:sz w:val="28"/>
        </w:rPr>
        <w:t>
      4-3. Байланыс операторлары шарт негізінде инженерлік инфрақұрылым объектілерін, бірлесіп пайдалану тіреуіштерін, өзге де телекоммуникация құралдары мен байланыс желілерін бірлесіп пайдалана алады.</w:t>
      </w:r>
    </w:p>
    <w:bookmarkEnd w:id="422"/>
    <w:bookmarkStart w:name="z683" w:id="423"/>
    <w:p>
      <w:pPr>
        <w:spacing w:after="0"/>
        <w:ind w:left="0"/>
        <w:jc w:val="both"/>
      </w:pPr>
      <w:r>
        <w:rPr>
          <w:rFonts w:ascii="Times New Roman"/>
          <w:b w:val="false"/>
          <w:i w:val="false"/>
          <w:color w:val="000000"/>
          <w:sz w:val="28"/>
        </w:rPr>
        <w:t>
      4-4. Байланыс операторлары және (немесе) телекоммуникация желілерінің иелері ауылдық елді мекендерде Интернет желісіне сымсыз қол жеткізуді ұйымдастыру үшін ұялы байланыс операторларына шарт негізінде өздерінің телекоммуникациялық инфрақұрылымына қолжетімділік береді.</w:t>
      </w:r>
    </w:p>
    <w:bookmarkEnd w:id="423"/>
    <w:bookmarkStart w:name="z417" w:id="424"/>
    <w:p>
      <w:pPr>
        <w:spacing w:after="0"/>
        <w:ind w:left="0"/>
        <w:jc w:val="both"/>
      </w:pPr>
      <w:r>
        <w:rPr>
          <w:rFonts w:ascii="Times New Roman"/>
          <w:b w:val="false"/>
          <w:i w:val="false"/>
          <w:color w:val="000000"/>
          <w:sz w:val="28"/>
        </w:rPr>
        <w:t>
      5. Ғимараттарды, құрылысжайларды, жолдарды, көпірлерді және басқа да объектілерді салу немесе реконструкциялау кезінде байланыс жолдарын (желілерін), құрылысжайларын қайта орналастыру мен көшіру жөніндегі жұмыстар стандарттау жөніндегі құжаттарға сәйкес және байланыс жолдарының (желілерінің), құрылысжайларының меншік иелері және (немесе) пайдаланушылар беретін техникалық шарттар бойынша құрылысқа тапсырыс берушінің есебінен орындалады.</w:t>
      </w:r>
    </w:p>
    <w:bookmarkEnd w:id="424"/>
    <w:p>
      <w:pPr>
        <w:spacing w:after="0"/>
        <w:ind w:left="0"/>
        <w:jc w:val="both"/>
      </w:pPr>
      <w:r>
        <w:rPr>
          <w:rFonts w:ascii="Times New Roman"/>
          <w:b w:val="false"/>
          <w:i w:val="false"/>
          <w:color w:val="000000"/>
          <w:sz w:val="28"/>
        </w:rPr>
        <w:t>
      Бұл ретте реконструкциялау учаскесінде шығарылу (көшірілу) жүзеге асырылған байланыс жолдарын (желілерін), құрылысжайларын мемлекеттік заңды тұлғалардың беру ерекшеліктері "Мемлекеттік мүлік туралы" Қазақстан Республикасының Заңында айқындалады.</w:t>
      </w:r>
    </w:p>
    <w:bookmarkStart w:name="z418" w:id="425"/>
    <w:p>
      <w:pPr>
        <w:spacing w:after="0"/>
        <w:ind w:left="0"/>
        <w:jc w:val="both"/>
      </w:pPr>
      <w:r>
        <w:rPr>
          <w:rFonts w:ascii="Times New Roman"/>
          <w:b w:val="false"/>
          <w:i w:val="false"/>
          <w:color w:val="000000"/>
          <w:sz w:val="28"/>
        </w:rPr>
        <w:t>
      6. Жалпыреспубликалық магистральдық, халықаралық байланыс жолдары мен желілерін жобалауды, салуды құрылыс саласындағы уәкілетті мемлекеттік орган беретін лицензия негізінде жеке және заңды тұлғалар  уәкілетті органмен келісе отырып жүзеге асырады.</w:t>
      </w:r>
    </w:p>
    <w:bookmarkEnd w:id="425"/>
    <w:bookmarkStart w:name="z684" w:id="426"/>
    <w:p>
      <w:pPr>
        <w:spacing w:after="0"/>
        <w:ind w:left="0"/>
        <w:jc w:val="both"/>
      </w:pPr>
      <w:r>
        <w:rPr>
          <w:rFonts w:ascii="Times New Roman"/>
          <w:b w:val="false"/>
          <w:i w:val="false"/>
          <w:color w:val="000000"/>
          <w:sz w:val="28"/>
        </w:rPr>
        <w:t>
      6-1. Талшықты-оптикалық байланыс желілері электр энергетикасы саласында басшылықты жүзеге асыратын мемлекеттік орган бекіткен электр қондырғыларын орнату қағидаларына сәйкес электр берудің әуе желілерінің тіреуіштері арқылы жүргізілуі мүмкін.</w:t>
      </w:r>
    </w:p>
    <w:bookmarkEnd w:id="426"/>
    <w:p>
      <w:pPr>
        <w:spacing w:after="0"/>
        <w:ind w:left="0"/>
        <w:jc w:val="both"/>
      </w:pPr>
      <w:r>
        <w:rPr>
          <w:rFonts w:ascii="Times New Roman"/>
          <w:b w:val="false"/>
          <w:i w:val="false"/>
          <w:color w:val="000000"/>
          <w:sz w:val="28"/>
        </w:rPr>
        <w:t>
      Мемлекет меншігіндегі электр берудің әуе желілерінің тіреуіштері байланыс операторларына "Мемлекеттік мүлік туралы" Қазақстан Республикасының Заңына сәйкес беріледі.</w:t>
      </w:r>
    </w:p>
    <w:p>
      <w:pPr>
        <w:spacing w:after="0"/>
        <w:ind w:left="0"/>
        <w:jc w:val="both"/>
      </w:pPr>
      <w:r>
        <w:rPr>
          <w:rFonts w:ascii="Times New Roman"/>
          <w:b w:val="false"/>
          <w:i w:val="false"/>
          <w:color w:val="000000"/>
          <w:sz w:val="28"/>
        </w:rPr>
        <w:t>
      Байланыс операторлары тиісінше жай-күйде болмаған электр берудің әуе желілерінің тіреуіштерін жөндеу жөніндегі техникалық шарттарды орындайды.</w:t>
      </w:r>
    </w:p>
    <w:bookmarkStart w:name="z419" w:id="427"/>
    <w:p>
      <w:pPr>
        <w:spacing w:after="0"/>
        <w:ind w:left="0"/>
        <w:jc w:val="both"/>
      </w:pPr>
      <w:r>
        <w:rPr>
          <w:rFonts w:ascii="Times New Roman"/>
          <w:b w:val="false"/>
          <w:i w:val="false"/>
          <w:color w:val="000000"/>
          <w:sz w:val="28"/>
        </w:rPr>
        <w:t xml:space="preserve">
      7. Жұмыскерлері үкіметтік және президенттік байланыс желісінің абоненттері болып табылатын мемлекеттік органдардың, ұйымдардың ғимараттарын, құрылысжайлары мен объектілерін салу кезінде, сондай-ақ олардың орналасқан жері өзгерген кезде арнаулы мақсаттағы байланыстың жалғау жолдары мен ішкі желілерін жобалау мен тартуды құрылысқа тапсырыс берушілер өз қаражаты есебінен жүзеге асырады. </w:t>
      </w:r>
    </w:p>
    <w:bookmarkEnd w:id="427"/>
    <w:bookmarkStart w:name="z744" w:id="428"/>
    <w:p>
      <w:pPr>
        <w:spacing w:after="0"/>
        <w:ind w:left="0"/>
        <w:jc w:val="both"/>
      </w:pPr>
      <w:r>
        <w:rPr>
          <w:rFonts w:ascii="Times New Roman"/>
          <w:b w:val="false"/>
          <w:i w:val="false"/>
          <w:color w:val="000000"/>
          <w:sz w:val="28"/>
        </w:rPr>
        <w:t>
      8. Тіркелген сымсыз қолжетімділікті ұйымдастыру үшін байланыс операторы уәкілетті орган берген рұқсаттама құжатқа сәйкес радиожиіліктерді пайдаланады.</w:t>
      </w:r>
    </w:p>
    <w:bookmarkEnd w:id="428"/>
    <w:bookmarkStart w:name="z745" w:id="429"/>
    <w:p>
      <w:pPr>
        <w:spacing w:after="0"/>
        <w:ind w:left="0"/>
        <w:jc w:val="both"/>
      </w:pPr>
      <w:r>
        <w:rPr>
          <w:rFonts w:ascii="Times New Roman"/>
          <w:b w:val="false"/>
          <w:i w:val="false"/>
          <w:color w:val="000000"/>
          <w:sz w:val="28"/>
        </w:rPr>
        <w:t>
      9. Байланыс операторы телекоммуникациялардың цифрлық картасында көрсету үшін мемлекеттік радиожиілік қызметіне Қазақстан Республикасының елді мекендерінде байланыс құрылысжайлары мен желілерінің бар-жоғы туралы ақпаратты уәкілетті орган айқындайтын тәртіппен береді.</w:t>
      </w:r>
    </w:p>
    <w:bookmarkEnd w:id="4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29-бапқа өзгерістер енгізілді - ҚР 2008.11.21 </w:t>
      </w:r>
      <w:r>
        <w:rPr>
          <w:rFonts w:ascii="Times New Roman"/>
          <w:b w:val="false"/>
          <w:i w:val="false"/>
          <w:color w:val="ff0000"/>
          <w:sz w:val="28"/>
        </w:rPr>
        <w:t>№ 89-IV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03.07.2013 </w:t>
      </w:r>
      <w:r>
        <w:rPr>
          <w:rFonts w:ascii="Times New Roman"/>
          <w:b w:val="false"/>
          <w:i w:val="false"/>
          <w:color w:val="ff0000"/>
          <w:sz w:val="28"/>
        </w:rPr>
        <w:t>№ 124-V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24.11.2015 </w:t>
      </w:r>
      <w:r>
        <w:rPr>
          <w:rFonts w:ascii="Times New Roman"/>
          <w:b w:val="false"/>
          <w:i w:val="false"/>
          <w:color w:val="ff0000"/>
          <w:sz w:val="28"/>
        </w:rPr>
        <w:t>№ 419-V</w:t>
      </w:r>
      <w:r>
        <w:rPr>
          <w:rFonts w:ascii="Times New Roman"/>
          <w:b w:val="false"/>
          <w:i w:val="false"/>
          <w:color w:val="ff0000"/>
          <w:sz w:val="28"/>
        </w:rPr>
        <w:t xml:space="preserve"> (01.01.2016 бастап қолданысқа енгізіледі); 09.04.2016 </w:t>
      </w:r>
      <w:r>
        <w:rPr>
          <w:rFonts w:ascii="Times New Roman"/>
          <w:b w:val="false"/>
          <w:i w:val="false"/>
          <w:color w:val="ff0000"/>
          <w:sz w:val="28"/>
        </w:rPr>
        <w:t>№ 499-V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28.12.2017 </w:t>
      </w:r>
      <w:r>
        <w:rPr>
          <w:rFonts w:ascii="Times New Roman"/>
          <w:b w:val="false"/>
          <w:i w:val="false"/>
          <w:color w:val="ff0000"/>
          <w:sz w:val="28"/>
        </w:rPr>
        <w:t>№ 128-VI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05.10.2018 </w:t>
      </w:r>
      <w:r>
        <w:rPr>
          <w:rFonts w:ascii="Times New Roman"/>
          <w:b w:val="false"/>
          <w:i w:val="false"/>
          <w:color w:val="ff0000"/>
          <w:sz w:val="28"/>
        </w:rPr>
        <w:t>№ 184-VI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29.06.2020 </w:t>
      </w:r>
      <w:r>
        <w:rPr>
          <w:rFonts w:ascii="Times New Roman"/>
          <w:b w:val="false"/>
          <w:i w:val="false"/>
          <w:color w:val="000000"/>
          <w:sz w:val="28"/>
        </w:rPr>
        <w:t>№ 352-VI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14.07.2022 </w:t>
      </w:r>
      <w:r>
        <w:rPr>
          <w:rFonts w:ascii="Times New Roman"/>
          <w:b w:val="false"/>
          <w:i w:val="false"/>
          <w:color w:val="00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06.02.2023 </w:t>
      </w:r>
      <w:r>
        <w:rPr>
          <w:rFonts w:ascii="Times New Roman"/>
          <w:b w:val="false"/>
          <w:i w:val="false"/>
          <w:color w:val="000000"/>
          <w:sz w:val="28"/>
        </w:rPr>
        <w:t>№ 194-VII</w:t>
      </w:r>
      <w:r>
        <w:rPr>
          <w:rFonts w:ascii="Times New Roman"/>
          <w:b w:val="false"/>
          <w:i w:val="false"/>
          <w:color w:val="ff0000"/>
          <w:sz w:val="28"/>
        </w:rPr>
        <w:t xml:space="preserve"> (01.04.2023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21.05.2024 </w:t>
      </w:r>
      <w:r>
        <w:rPr>
          <w:rFonts w:ascii="Times New Roman"/>
          <w:b w:val="false"/>
          <w:i w:val="false"/>
          <w:color w:val="000000"/>
          <w:sz w:val="28"/>
        </w:rPr>
        <w:t>№ 86-VIII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19.06.2026 </w:t>
      </w:r>
      <w:r>
        <w:rPr>
          <w:rFonts w:ascii="Times New Roman"/>
          <w:b w:val="false"/>
          <w:i w:val="false"/>
          <w:color w:val="ff0000"/>
          <w:sz w:val="28"/>
        </w:rPr>
        <w:t>№ 320-VIII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29-1-бап. Тікелей сым-өткізгішті пайдалануға беру </w:t>
      </w:r>
    </w:p>
    <w:p>
      <w:pPr>
        <w:spacing w:after="0"/>
        <w:ind w:left="0"/>
        <w:jc w:val="both"/>
      </w:pPr>
      <w:r>
        <w:rPr>
          <w:rFonts w:ascii="Times New Roman"/>
          <w:b w:val="false"/>
          <w:i w:val="false"/>
          <w:color w:val="000000"/>
          <w:sz w:val="28"/>
        </w:rPr>
        <w:t xml:space="preserve">
      Жергілікті телекоммуникация желісінің иесі телекоммуникация желісі иелерінің және (немесе) байланыс операторларының өтініші бойынша шарттық талаптарымен тікелей сым-өткізгіштерді, оның ішінде Интернет желісіне қол жеткізу қызметін көрсету үшін абоненттік жолдардың бір бөлігі болып табылатын тікелей сым-өткізгіштерді пайдалануға бере алады. </w:t>
      </w:r>
    </w:p>
    <w:p>
      <w:pPr>
        <w:spacing w:after="0"/>
        <w:ind w:left="0"/>
        <w:jc w:val="both"/>
      </w:pPr>
      <w:r>
        <w:rPr>
          <w:rFonts w:ascii="Times New Roman"/>
          <w:b w:val="false"/>
          <w:i w:val="false"/>
          <w:color w:val="000000"/>
          <w:sz w:val="28"/>
        </w:rPr>
        <w:t xml:space="preserve">
      Абонент Интернет желісіне қол жеткізу қызметін көрсететін байланыс операторын таңдауға құқылы.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29-1-баппен толықтырылды - ҚР 2008.11.21 </w:t>
      </w:r>
      <w:r>
        <w:rPr>
          <w:rFonts w:ascii="Times New Roman"/>
          <w:b w:val="false"/>
          <w:i w:val="false"/>
          <w:color w:val="000000"/>
          <w:sz w:val="28"/>
        </w:rPr>
        <w:t>№ 89-IV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29-2-бап. Авариялар мен апаттар кезінде шұғыл шақыру жүйесі үшін телекоммуникация желілерін пайдалануға беру</w:t>
      </w:r>
    </w:p>
    <w:p>
      <w:pPr>
        <w:spacing w:after="0"/>
        <w:ind w:left="0"/>
        <w:jc w:val="both"/>
      </w:pPr>
      <w:r>
        <w:rPr>
          <w:rFonts w:ascii="Times New Roman"/>
          <w:b w:val="false"/>
          <w:i w:val="false"/>
          <w:color w:val="000000"/>
          <w:sz w:val="28"/>
        </w:rPr>
        <w:t>
      Ұялы байланыс операторы шұғыл шақыру жүйесінің операторына автомобиль жолдарындағы жол-көлік оқиғалары және өзге де төтенше жағдайлар туралы хабарларды беру және шұғыл шақыру жүйесінің операторымен екіжақты дауыс байланысын орнату үшін өзінің ұялы байланыс желісін пайдалануға өтеусіз негізде беруге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6-тарау 29-2-баппен толықтырылды - ҚР 17.04.2014 </w:t>
      </w:r>
      <w:r>
        <w:rPr>
          <w:rFonts w:ascii="Times New Roman"/>
          <w:b w:val="false"/>
          <w:i w:val="false"/>
          <w:color w:val="000000"/>
          <w:sz w:val="28"/>
        </w:rPr>
        <w:t>№ 195-V</w:t>
      </w:r>
      <w:r>
        <w:rPr>
          <w:rFonts w:ascii="Times New Roman"/>
          <w:b w:val="false"/>
          <w:i w:val="false"/>
          <w:color w:val="ff0000"/>
          <w:sz w:val="28"/>
        </w:rPr>
        <w:t xml:space="preserve"> Заңымен (алғашқы ресми жарияланған күнінен кейін алты ай өткен соң қолданысқа енгізіледі); жаңа редакцияда - ҚР 28.12.2017 </w:t>
      </w:r>
      <w:r>
        <w:rPr>
          <w:rFonts w:ascii="Times New Roman"/>
          <w:b w:val="false"/>
          <w:i w:val="false"/>
          <w:color w:val="000000"/>
          <w:sz w:val="28"/>
        </w:rPr>
        <w:t>№ 128-VI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29-3-бап. Деректерді өңдеу орталықтарының телекоммуникациялық инфрақұрылымы</w:t>
      </w:r>
    </w:p>
    <w:p>
      <w:pPr>
        <w:spacing w:after="0"/>
        <w:ind w:left="0"/>
        <w:jc w:val="both"/>
      </w:pPr>
      <w:r>
        <w:rPr>
          <w:rFonts w:ascii="Times New Roman"/>
          <w:b w:val="false"/>
          <w:i w:val="false"/>
          <w:color w:val="000000"/>
          <w:sz w:val="28"/>
        </w:rPr>
        <w:t>
      Жеке немесе заңды тұлғалар уәкілетті органды деректерді өңдеу орталықтарының пайдалануға берілгені жөнінде Қазақстан Республикасының рұқсаттар және хабарламалар туралы заңнамасына сәйкес хабардар етеді.</w:t>
      </w:r>
    </w:p>
    <w:p>
      <w:pPr>
        <w:spacing w:after="0"/>
        <w:ind w:left="0"/>
        <w:jc w:val="both"/>
      </w:pPr>
      <w:r>
        <w:rPr>
          <w:rFonts w:ascii="Times New Roman"/>
          <w:b w:val="false"/>
          <w:i w:val="false"/>
          <w:color w:val="000000"/>
          <w:sz w:val="28"/>
        </w:rPr>
        <w:t>
      Байланыс операторлары трафикті өткізуді және өзара есеп айырысу тәртібін қоса алғанда, телекоммуникация желілерінің қосылу және өзара іс-қимыл жасау қағидаларына сәйкес деректерді өңдеу орталықтары үшін трафикті қосу және өткізу қызметтерін көрсетуге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29-3-баппен толықтырылды – ҚР 19.06.2026 </w:t>
      </w:r>
      <w:r>
        <w:rPr>
          <w:rFonts w:ascii="Times New Roman"/>
          <w:b w:val="false"/>
          <w:i w:val="false"/>
          <w:color w:val="000000"/>
          <w:sz w:val="28"/>
        </w:rPr>
        <w:t>№ 320-VIII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30-бап. Көлік құралдарын пайдалану </w:t>
      </w:r>
    </w:p>
    <w:p>
      <w:pPr>
        <w:spacing w:after="0"/>
        <w:ind w:left="0"/>
        <w:jc w:val="both"/>
      </w:pPr>
      <w:r>
        <w:rPr>
          <w:rFonts w:ascii="Times New Roman"/>
          <w:b w:val="false"/>
          <w:i w:val="false"/>
          <w:color w:val="000000"/>
          <w:sz w:val="28"/>
        </w:rPr>
        <w:t>
      1. Арнаулы пошта байланысы қызметіне, сондай-ақ пошта операторларына шарт талаптарымен теміржол, теңіз, ішкі су, әуе және автомобиль көлігінің барлық бағдарлары мен желілері бойынша пошта операторының жұмыскерлері, арнаулы пошта байланысы қызметкерлерінің ілесіп жүруімен пошта жөнелтілімдерін және арнаулы жөнелтілімдерді тасымалдауға, сондай-ақ пошта жөнелтілімдерін және арнаулы жөнелтілімдерді Қазақстан Республикасының азаматтық заңнамасына сәйкес тасымалдау үшін тапсыруға құқық беріледі.</w:t>
      </w:r>
    </w:p>
    <w:bookmarkStart w:name="z420" w:id="430"/>
    <w:p>
      <w:pPr>
        <w:spacing w:after="0"/>
        <w:ind w:left="0"/>
        <w:jc w:val="both"/>
      </w:pPr>
      <w:r>
        <w:rPr>
          <w:rFonts w:ascii="Times New Roman"/>
          <w:b w:val="false"/>
          <w:i w:val="false"/>
          <w:color w:val="000000"/>
          <w:sz w:val="28"/>
        </w:rPr>
        <w:t>
      2. Облыс ішіндегі қалааралық, қалааралық, облысаралық және халықаралық бағдарлар бойынша тұрақты тасымалдауды жүзеге асыратын көлік ұйымдары, Қазақстан Республикасының заңдарына сәйкес тасымалдау жөніндегі қызметтерді көрсетуге мүмкіндігі болмаған жағдайларды қоспағанда, пошта және арнаулы жөнелтімдерді тасымалдауға шарт жасасудан бас тартуға құқылы емес, сонымен қатар:</w:t>
      </w:r>
    </w:p>
    <w:bookmarkEnd w:id="430"/>
    <w:bookmarkStart w:name="z421" w:id="431"/>
    <w:p>
      <w:pPr>
        <w:spacing w:after="0"/>
        <w:ind w:left="0"/>
        <w:jc w:val="both"/>
      </w:pPr>
      <w:r>
        <w:rPr>
          <w:rFonts w:ascii="Times New Roman"/>
          <w:b w:val="false"/>
          <w:i w:val="false"/>
          <w:color w:val="000000"/>
          <w:sz w:val="28"/>
        </w:rPr>
        <w:t>
      1) фельдъегерлік қызмет және арнаулы байланыс қызметі қызметкерлерінің өздерінің қызметтік міндеттерін орындау кезінде орындарды тұрақты броньдау, кезексіз билет алу;</w:t>
      </w:r>
    </w:p>
    <w:bookmarkEnd w:id="431"/>
    <w:bookmarkStart w:name="z422" w:id="432"/>
    <w:p>
      <w:pPr>
        <w:spacing w:after="0"/>
        <w:ind w:left="0"/>
        <w:jc w:val="both"/>
      </w:pPr>
      <w:r>
        <w:rPr>
          <w:rFonts w:ascii="Times New Roman"/>
          <w:b w:val="false"/>
          <w:i w:val="false"/>
          <w:color w:val="000000"/>
          <w:sz w:val="28"/>
        </w:rPr>
        <w:t>
      2) фельдъегерлік қызмет және арнаулы пошта байланысы қызметі көлік құралдарының қызмет көрсетілетін мекемелерге, ұйымдарға, әуе кемелерінің, теміржол құрамдарының, автомобиль, теңіз және өзен көлігі тұрақтарының орындарына кедергісіз өту;</w:t>
      </w:r>
    </w:p>
    <w:bookmarkEnd w:id="432"/>
    <w:bookmarkStart w:name="z423" w:id="433"/>
    <w:p>
      <w:pPr>
        <w:spacing w:after="0"/>
        <w:ind w:left="0"/>
        <w:jc w:val="both"/>
      </w:pPr>
      <w:r>
        <w:rPr>
          <w:rFonts w:ascii="Times New Roman"/>
          <w:b w:val="false"/>
          <w:i w:val="false"/>
          <w:color w:val="000000"/>
          <w:sz w:val="28"/>
        </w:rPr>
        <w:t>
      3) жолаушыларды жалпы отырғызу басталғанша фельдъегерлік қызметтің және арнаулы пошта байланысы қызметінің қарулы қызметкерлерінің кедергісіз міну құқықтарын қамтамасыз етеді.</w:t>
      </w:r>
    </w:p>
    <w:bookmarkEnd w:id="433"/>
    <w:bookmarkStart w:name="z424" w:id="434"/>
    <w:p>
      <w:pPr>
        <w:spacing w:after="0"/>
        <w:ind w:left="0"/>
        <w:jc w:val="both"/>
      </w:pPr>
      <w:r>
        <w:rPr>
          <w:rFonts w:ascii="Times New Roman"/>
          <w:b w:val="false"/>
          <w:i w:val="false"/>
          <w:color w:val="000000"/>
          <w:sz w:val="28"/>
        </w:rPr>
        <w:t>
      3. Арнаулы пошта байланысы қызметінің автомобиль көлігі құралдары қандай да бір ерекше жазбаларсыз "арнаулы" санатқа жатқызылады және соғыс жағдайын енгізу немесе соғыс уақытын жариялау жағдайларын, сондай-ақ төтенше жағдай енгізу кезін не табиғи және техногендік сипаттағы төтенше жағдай болған кезді қоспағанда, оларды осы қызметтердің келісімінсіз мемлекеттік органдар мен мемлекеттік ұйымдардың мүдделеріне пайдалануға болмайды.</w:t>
      </w:r>
    </w:p>
    <w:bookmarkEnd w:id="434"/>
    <w:bookmarkStart w:name="z425" w:id="435"/>
    <w:p>
      <w:pPr>
        <w:spacing w:after="0"/>
        <w:ind w:left="0"/>
        <w:jc w:val="both"/>
      </w:pPr>
      <w:r>
        <w:rPr>
          <w:rFonts w:ascii="Times New Roman"/>
          <w:b w:val="false"/>
          <w:i w:val="false"/>
          <w:color w:val="000000"/>
          <w:sz w:val="28"/>
        </w:rPr>
        <w:t xml:space="preserve">
      4. Бүлінген байланыс желілері мен құралдарында авариялық ахуал туындаған жағдайда байланыс ұйымдары тасымалдаушыдан көлік құралдарын бірінші кезекте жалға алуға құқылы. </w:t>
      </w:r>
    </w:p>
    <w:bookmarkEnd w:id="435"/>
    <w:p>
      <w:pPr>
        <w:spacing w:after="0"/>
        <w:ind w:left="0"/>
        <w:jc w:val="both"/>
      </w:pPr>
      <w:r>
        <w:rPr>
          <w:rFonts w:ascii="Times New Roman"/>
          <w:b w:val="false"/>
          <w:i w:val="false"/>
          <w:color w:val="000000"/>
          <w:sz w:val="28"/>
        </w:rPr>
        <w:t>
      Байланыс ұйымдарына тиесілі автомобиль көлігі құралдарының арнаулы рәміздері болуы мүмкін және оларды байланыс ұйымдарының келісімінсіз байланыс саласындағы қызметке жатпайтын қызметтер көрсету мен жұмыстарды орындау үшін пайдалануға болмайды.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30-бапқа өзгерістер енгізілді - ҚР 23.04.2014 </w:t>
      </w:r>
      <w:r>
        <w:rPr>
          <w:rFonts w:ascii="Times New Roman"/>
          <w:b w:val="false"/>
          <w:i w:val="false"/>
          <w:color w:val="ff0000"/>
          <w:sz w:val="28"/>
        </w:rPr>
        <w:t>№ 200-V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09.04.2016 </w:t>
      </w:r>
      <w:r>
        <w:rPr>
          <w:rFonts w:ascii="Times New Roman"/>
          <w:b w:val="false"/>
          <w:i w:val="false"/>
          <w:color w:val="ff0000"/>
          <w:sz w:val="28"/>
        </w:rPr>
        <w:t>№ 499-V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29.06.2021 </w:t>
      </w:r>
      <w:r>
        <w:rPr>
          <w:rFonts w:ascii="Times New Roman"/>
          <w:b w:val="false"/>
          <w:i w:val="false"/>
          <w:color w:val="ff0000"/>
          <w:sz w:val="28"/>
        </w:rPr>
        <w:t>№ 58-VII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31-бап. Байланыс жерін беру және пайдалану </w:t>
      </w:r>
    </w:p>
    <w:p>
      <w:pPr>
        <w:spacing w:after="0"/>
        <w:ind w:left="0"/>
        <w:jc w:val="both"/>
      </w:pPr>
      <w:r>
        <w:rPr>
          <w:rFonts w:ascii="Times New Roman"/>
          <w:b w:val="false"/>
          <w:i w:val="false"/>
          <w:color w:val="000000"/>
          <w:sz w:val="28"/>
        </w:rPr>
        <w:t>
      1. Қазақстан Республикасының жер туралы заңдарына сәйкес байланыс операторларына меншікке, тұрақты немесе уақытша жер пайдалануға берілген, сондай-ақ жер учаскесін шектеулі нысаналы пайдалану (сервитут) құқығымен берілген жер учаскелері байланыс жеріне жатады.</w:t>
      </w:r>
    </w:p>
    <w:bookmarkStart w:name="z426" w:id="436"/>
    <w:p>
      <w:pPr>
        <w:spacing w:after="0"/>
        <w:ind w:left="0"/>
        <w:jc w:val="both"/>
      </w:pPr>
      <w:r>
        <w:rPr>
          <w:rFonts w:ascii="Times New Roman"/>
          <w:b w:val="false"/>
          <w:i w:val="false"/>
          <w:color w:val="000000"/>
          <w:sz w:val="28"/>
        </w:rPr>
        <w:t>
      2. Автостанциялар мен темір жол станциялары, әуежайлар, теңіз, өзен порттары мен айлақтары жанынан пошта жөнелтілімдерін тасымалдау бөлімшелері үшін үйлер, құрылыстар немесе ғимараттар салуға арналған жер учаскелері - вокзал үйіне таяу жерден, ал қалалық поштамттар мен пошта байланысы тораптарын салуға - автомобиль көлігі құралдарымен, пошта вагондарымен, ұшақтармен, теңіз және өзен кемелерімен жеткізілген пошта жөнелтімдерін алмастыруға жағдай туғыза отырып, қаланың орталық бөлігінен бөлінуге тиіс.</w:t>
      </w:r>
    </w:p>
    <w:bookmarkEnd w:id="436"/>
    <w:bookmarkStart w:name="z427" w:id="437"/>
    <w:p>
      <w:pPr>
        <w:spacing w:after="0"/>
        <w:ind w:left="0"/>
        <w:jc w:val="both"/>
      </w:pPr>
      <w:r>
        <w:rPr>
          <w:rFonts w:ascii="Times New Roman"/>
          <w:b w:val="false"/>
          <w:i w:val="false"/>
          <w:color w:val="000000"/>
          <w:sz w:val="28"/>
        </w:rPr>
        <w:t>
      3. Байланыс операторларына берілетін жер учаскелерінің, оның ішінде күзетілетін аймақтар мен соқпақтардың көлемі Қазақстан Республикасының заңдарында белгіленген тәртіппен осы қызмет түрі үшін жер учаскелерін бөлудің нормаларына және жобалау-техникалық құжаттамаға сәйкес айқындалады.</w:t>
      </w:r>
    </w:p>
    <w:bookmarkEnd w:id="437"/>
    <w:bookmarkStart w:name="z428" w:id="438"/>
    <w:p>
      <w:pPr>
        <w:spacing w:after="0"/>
        <w:ind w:left="0"/>
        <w:jc w:val="both"/>
      </w:pPr>
      <w:r>
        <w:rPr>
          <w:rFonts w:ascii="Times New Roman"/>
          <w:b w:val="false"/>
          <w:i w:val="false"/>
          <w:color w:val="000000"/>
          <w:sz w:val="28"/>
        </w:rPr>
        <w:t>
      4. Байланыс саласындағы қызметті жүзеге асыратын тұлғалар Қазақстан Республикасының заңдарында ұсынылатын талаптар сақталған жағдайда көпірлер, туннельдер, көшелер, автомобиль және темір жолдар, құрылыстар, коллекторлар, тыйым салынған аймақтар, ормандар мен сулар арқылы байланыс желілерін тартуға құқылы.</w:t>
      </w:r>
    </w:p>
    <w:bookmarkEnd w:id="438"/>
    <w:bookmarkStart w:name="z429" w:id="439"/>
    <w:p>
      <w:pPr>
        <w:spacing w:after="0"/>
        <w:ind w:left="0"/>
        <w:jc w:val="both"/>
      </w:pPr>
      <w:r>
        <w:rPr>
          <w:rFonts w:ascii="Times New Roman"/>
          <w:b w:val="false"/>
          <w:i w:val="false"/>
          <w:color w:val="000000"/>
          <w:sz w:val="28"/>
        </w:rPr>
        <w:t>
      5. Ерекше қорғалатын табиғи аумақтар жеріне және жерді ерекше шарттармен пайдалану аймақтарына телекоммуникация желілері мен объектілерін салу Қазақстан Республикасының жер туралы заңдарына сәйкес аталған жерде (аумақтарда) жер пайдаланудың белгіленген режимін ескере отырып жүзеге асырылады.</w:t>
      </w:r>
    </w:p>
    <w:bookmarkEnd w:id="439"/>
    <w:bookmarkStart w:name="z430" w:id="440"/>
    <w:p>
      <w:pPr>
        <w:spacing w:after="0"/>
        <w:ind w:left="0"/>
        <w:jc w:val="both"/>
      </w:pPr>
      <w:r>
        <w:rPr>
          <w:rFonts w:ascii="Times New Roman"/>
          <w:b w:val="false"/>
          <w:i w:val="false"/>
          <w:color w:val="000000"/>
          <w:sz w:val="28"/>
        </w:rPr>
        <w:t>
      6. Жер учаскесіндегі, үйдегі, құрылыстағы немесе ғимараттағы жұмыстар аяқталғаннан кейін байланыс операторы немесе тапсырыс беруші жер учаскесін, үйді, құрылысты немесе ғимаратты өз есебінен бастапқы қалпына келтіруге не жер учаскесінің меншік иесіне, жер пайдаланушыға немесе үйдің, құрылыстың немесе ғимараттың меншік иесіне келтірілген шығындарды өтеуге міндетті.</w:t>
      </w:r>
    </w:p>
    <w:bookmarkEnd w:id="440"/>
    <w:bookmarkStart w:name="z431" w:id="441"/>
    <w:p>
      <w:pPr>
        <w:spacing w:after="0"/>
        <w:ind w:left="0"/>
        <w:jc w:val="both"/>
      </w:pPr>
      <w:r>
        <w:rPr>
          <w:rFonts w:ascii="Times New Roman"/>
          <w:b w:val="false"/>
          <w:i w:val="false"/>
          <w:color w:val="000000"/>
          <w:sz w:val="28"/>
        </w:rPr>
        <w:t>
      7. Байланыс операторлары желілер мен объектілерді салу кезінде табиғат қорғау технологияларын қолдануға және қызметін жүзеге асыру кезінде экологиялық жағдайдың нашарлауына жол бермеуге міндетті. Бұл орайда қоршаған ортаға және халықтың экологиялық қауіпсіздігіне келтірген залалы үшін операторлар Қазақстан Республикасының заңдарында белгіленген тәртіппен жауаптылықта болады.</w:t>
      </w:r>
    </w:p>
    <w:bookmarkEnd w:id="441"/>
    <w:bookmarkStart w:name="z432" w:id="442"/>
    <w:p>
      <w:pPr>
        <w:spacing w:after="0"/>
        <w:ind w:left="0"/>
        <w:jc w:val="both"/>
      </w:pPr>
      <w:r>
        <w:rPr>
          <w:rFonts w:ascii="Times New Roman"/>
          <w:b w:val="false"/>
          <w:i w:val="false"/>
          <w:color w:val="000000"/>
          <w:sz w:val="28"/>
        </w:rPr>
        <w:t>
      8. Елді мекендерді жаңадан салудан, кеңейтуден, реконструкциялаудан, жерді игеруден, мелиорация жүйелерін қайта орналастырудан, пайдалы қазбаларды игеруден туындаған байланыс құрылысжайларын көшіруді немесе қайта орналастыруды құрылысқа тапсырыс берушілер стандарттау жөніндегі құжаттарға сәйкес және байланыс желілері иелерінің және (немесе) оларды пайдаланушылардың техникалық шарттары бойынша өз есебінен жүргізеді. Бұл ретте байланыс құралдарының қуатын ұлғайту байланыс құрылысжайлары меншік иелерінің есебінен жүзеге асырылады.</w:t>
      </w:r>
    </w:p>
    <w:bookmarkEnd w:id="442"/>
    <w:bookmarkStart w:name="z433" w:id="443"/>
    <w:p>
      <w:pPr>
        <w:spacing w:after="0"/>
        <w:ind w:left="0"/>
        <w:jc w:val="both"/>
      </w:pPr>
      <w:r>
        <w:rPr>
          <w:rFonts w:ascii="Times New Roman"/>
          <w:b w:val="false"/>
          <w:i w:val="false"/>
          <w:color w:val="000000"/>
          <w:sz w:val="28"/>
        </w:rPr>
        <w:t>
      9. Жер учаскесінің меншік иесі немесе жер пайдаланушы өзіне меншік немесе жер пайдалану құқығымен тиесілі жер учаскесін шектеулі нысаналы пайдалану құқығын мүдделі байланыс операторларына табыстауға міндетті.</w:t>
      </w:r>
    </w:p>
    <w:bookmarkEnd w:id="443"/>
    <w:bookmarkStart w:name="z434" w:id="444"/>
    <w:p>
      <w:pPr>
        <w:spacing w:after="0"/>
        <w:ind w:left="0"/>
        <w:jc w:val="both"/>
      </w:pPr>
      <w:r>
        <w:rPr>
          <w:rFonts w:ascii="Times New Roman"/>
          <w:b w:val="false"/>
          <w:i w:val="false"/>
          <w:color w:val="000000"/>
          <w:sz w:val="28"/>
        </w:rPr>
        <w:t>
      10. Байланыс объектілері үшін жер учаскелеріне құқықтар табыстау жергілікті атқарушы органдар шешімінің, жер учаскесін сатып алу-сату шартының, жер учаскесін жалдау шартының негізінде, сондай-ақ жер учаскесін шектеулі нысаналы пайдалану туралы шарт (сервитут шарты) бойынша жүзеге асырылады.</w:t>
      </w:r>
    </w:p>
    <w:bookmarkEnd w:id="4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31-бапқа өзгерістер енгізілді - ҚР 09.04.2016 </w:t>
      </w:r>
      <w:r>
        <w:rPr>
          <w:rFonts w:ascii="Times New Roman"/>
          <w:b w:val="false"/>
          <w:i w:val="false"/>
          <w:color w:val="ff0000"/>
          <w:sz w:val="28"/>
        </w:rPr>
        <w:t>№ 499-V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05.10.2018 </w:t>
      </w:r>
      <w:r>
        <w:rPr>
          <w:rFonts w:ascii="Times New Roman"/>
          <w:b w:val="false"/>
          <w:i w:val="false"/>
          <w:color w:val="ff0000"/>
          <w:sz w:val="28"/>
        </w:rPr>
        <w:t>№ 184-VI</w:t>
      </w:r>
      <w:r>
        <w:rPr>
          <w:rFonts w:ascii="Times New Roman"/>
          <w:b w:val="false"/>
          <w:i w:val="false"/>
          <w:color w:val="ff0000"/>
          <w:sz w:val="28"/>
        </w:rPr>
        <w:t xml:space="preserve"> (алғашқы ресми жарияланған күнінен кейін алты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31-1-бап. Табиғи монополиялар субъектілерінің кәбілдік кәрізді беруі</w:t>
      </w:r>
    </w:p>
    <w:p>
      <w:pPr>
        <w:spacing w:after="0"/>
        <w:ind w:left="0"/>
        <w:jc w:val="both"/>
      </w:pPr>
      <w:r>
        <w:rPr>
          <w:rFonts w:ascii="Times New Roman"/>
          <w:b w:val="false"/>
          <w:i w:val="false"/>
          <w:color w:val="000000"/>
          <w:sz w:val="28"/>
        </w:rPr>
        <w:t>
      Шағын кәсіпкерлік субъектілерінің қызметін қоспағанда, кәбілдік кәрізді мүліктік жалдауға (жалға) немесе пайдалануға беру жөніндегі қызметтерді көрсететін табиғи монополиялар субъектілері "Табиғи монополиялар туралы" Қазақстан Республикасы Заңының 26-бабы 2-тармағы бірінші бөлігінің 3) тармақшасына сәйкес реттеліп көрсетілетін қызметті ұсынуға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6-тарау 31-1-баппен толықтырылды – ҚР 21.05.2024 </w:t>
      </w:r>
      <w:r>
        <w:rPr>
          <w:rFonts w:ascii="Times New Roman"/>
          <w:b w:val="false"/>
          <w:i w:val="false"/>
          <w:color w:val="000000"/>
          <w:sz w:val="28"/>
        </w:rPr>
        <w:t>№ 86-VIII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9" w:id="445"/>
    <w:p>
      <w:pPr>
        <w:spacing w:after="0"/>
        <w:ind w:left="0"/>
        <w:jc w:val="left"/>
      </w:pPr>
      <w:r>
        <w:rPr>
          <w:rFonts w:ascii="Times New Roman"/>
          <w:b/>
          <w:i w:val="false"/>
          <w:color w:val="000000"/>
        </w:rPr>
        <w:t xml:space="preserve"> 7-тарау. Байланыстың әмбебап көрсетілетін қызметтері</w:t>
      </w:r>
    </w:p>
    <w:bookmarkEnd w:id="445"/>
    <w:p>
      <w:pPr>
        <w:spacing w:after="0"/>
        <w:ind w:left="0"/>
        <w:jc w:val="both"/>
      </w:pPr>
      <w:r>
        <w:rPr>
          <w:rFonts w:ascii="Times New Roman"/>
          <w:b w:val="false"/>
          <w:i w:val="false"/>
          <w:color w:val="ff0000"/>
          <w:sz w:val="28"/>
        </w:rPr>
        <w:t xml:space="preserve">
      Ескерту. 7-тараудың тақырыбы жаңа редакцияда - ҚР 09.04.2016 </w:t>
      </w:r>
      <w:r>
        <w:rPr>
          <w:rFonts w:ascii="Times New Roman"/>
          <w:b w:val="false"/>
          <w:i w:val="false"/>
          <w:color w:val="ff0000"/>
          <w:sz w:val="28"/>
        </w:rPr>
        <w:t>№ 499-V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p>
      <w:pPr>
        <w:spacing w:after="0"/>
        <w:ind w:left="0"/>
        <w:jc w:val="both"/>
      </w:pPr>
      <w:r>
        <w:rPr>
          <w:rFonts w:ascii="Times New Roman"/>
          <w:b/>
          <w:i w:val="false"/>
          <w:color w:val="000000"/>
          <w:sz w:val="28"/>
        </w:rPr>
        <w:t>32-бап. Байланыстың әмбебап көрсетілетін қызметтері</w:t>
      </w:r>
    </w:p>
    <w:p>
      <w:pPr>
        <w:spacing w:after="0"/>
        <w:ind w:left="0"/>
        <w:jc w:val="both"/>
      </w:pPr>
      <w:r>
        <w:rPr>
          <w:rFonts w:ascii="Times New Roman"/>
          <w:b w:val="false"/>
          <w:i w:val="false"/>
          <w:color w:val="000000"/>
          <w:sz w:val="28"/>
        </w:rPr>
        <w:t>
      1. Байланыстың әмбебап көрсетілетін қызметтері – телекоммуникациялар және пошта байланысы секторында бекітілген байланыстың көрсетілетін қызметтері, оларды уәкілетті орган белгілеген қызмет көрсету сапасының көрсеткіштерімен халыққа ұсыну міндетті болып табылады.</w:t>
      </w:r>
    </w:p>
    <w:bookmarkStart w:name="z435" w:id="446"/>
    <w:p>
      <w:pPr>
        <w:spacing w:after="0"/>
        <w:ind w:left="0"/>
        <w:jc w:val="both"/>
      </w:pPr>
      <w:r>
        <w:rPr>
          <w:rFonts w:ascii="Times New Roman"/>
          <w:b w:val="false"/>
          <w:i w:val="false"/>
          <w:color w:val="000000"/>
          <w:sz w:val="28"/>
        </w:rPr>
        <w:t>
      2. Байланыстың әмбебап көрсетілетін қызметтерін ұсынудың негізгі өлшемшарттарына мыналар жатады:</w:t>
      </w:r>
    </w:p>
    <w:bookmarkEnd w:id="446"/>
    <w:bookmarkStart w:name="z436" w:id="447"/>
    <w:p>
      <w:pPr>
        <w:spacing w:after="0"/>
        <w:ind w:left="0"/>
        <w:jc w:val="both"/>
      </w:pPr>
      <w:r>
        <w:rPr>
          <w:rFonts w:ascii="Times New Roman"/>
          <w:b w:val="false"/>
          <w:i w:val="false"/>
          <w:color w:val="000000"/>
          <w:sz w:val="28"/>
        </w:rPr>
        <w:t>
      1) байланыстың көрсетілетін қызметтерін пайдаланушылар үшін бағаның қолжетімділігі;</w:t>
      </w:r>
    </w:p>
    <w:bookmarkEnd w:id="447"/>
    <w:bookmarkStart w:name="z437" w:id="448"/>
    <w:p>
      <w:pPr>
        <w:spacing w:after="0"/>
        <w:ind w:left="0"/>
        <w:jc w:val="both"/>
      </w:pPr>
      <w:r>
        <w:rPr>
          <w:rFonts w:ascii="Times New Roman"/>
          <w:b w:val="false"/>
          <w:i w:val="false"/>
          <w:color w:val="000000"/>
          <w:sz w:val="28"/>
        </w:rPr>
        <w:t>
      2) тұрған жері бойынша қолжетімділік, ол елді мекен санаты мен тұрғындар саны ескеріле отырып, айқындалады;</w:t>
      </w:r>
    </w:p>
    <w:bookmarkEnd w:id="448"/>
    <w:bookmarkStart w:name="z438" w:id="449"/>
    <w:p>
      <w:pPr>
        <w:spacing w:after="0"/>
        <w:ind w:left="0"/>
        <w:jc w:val="both"/>
      </w:pPr>
      <w:r>
        <w:rPr>
          <w:rFonts w:ascii="Times New Roman"/>
          <w:b w:val="false"/>
          <w:i w:val="false"/>
          <w:color w:val="000000"/>
          <w:sz w:val="28"/>
        </w:rPr>
        <w:t>
      3) уақыт бойынша қолжетімділік, ол белгіленген уақыт кезеңі ішінде жеке телефондар орнатуға немесе қол жеткізу желілерінің белгілі бір санын енгізуге (қоғамдық телефондар орнатуға) өтінімдерді қанағаттандыру ескеріле отырып, айқындалады.</w:t>
      </w:r>
    </w:p>
    <w:bookmarkEnd w:id="449"/>
    <w:bookmarkStart w:name="z439" w:id="450"/>
    <w:p>
      <w:pPr>
        <w:spacing w:after="0"/>
        <w:ind w:left="0"/>
        <w:jc w:val="both"/>
      </w:pPr>
      <w:r>
        <w:rPr>
          <w:rFonts w:ascii="Times New Roman"/>
          <w:b w:val="false"/>
          <w:i w:val="false"/>
          <w:color w:val="000000"/>
          <w:sz w:val="28"/>
        </w:rPr>
        <w:t>
      3. Қалааралық және (немесе) халықаралық телефон байланысын, сондай-ақ ұялы байланысты беру құқығы үшін республикалық бюджетке қалааралық және (немесе) халықаралық телефон байланысының, сондай-ақ ұялы байланыстың берілуі үшін Қазақстан Республикасының салық заңнамасында айқындалатын тәртіппен төлемақы енгізіледі.</w:t>
      </w:r>
    </w:p>
    <w:bookmarkEnd w:id="4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21.05.2024 </w:t>
      </w:r>
      <w:r>
        <w:rPr>
          <w:rFonts w:ascii="Times New Roman"/>
          <w:b w:val="false"/>
          <w:i w:val="false"/>
          <w:color w:val="000000"/>
          <w:sz w:val="28"/>
        </w:rPr>
        <w:t>№ 86-VIII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Ескерту. 32-бап жаңа редакцияда - ҚР 09.04.2016 </w:t>
      </w:r>
      <w:r>
        <w:rPr>
          <w:rFonts w:ascii="Times New Roman"/>
          <w:b w:val="false"/>
          <w:i w:val="false"/>
          <w:color w:val="ff0000"/>
          <w:sz w:val="28"/>
        </w:rPr>
        <w:t>№ 499-V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21.05.2024 </w:t>
      </w:r>
      <w:r>
        <w:rPr>
          <w:rFonts w:ascii="Times New Roman"/>
          <w:b w:val="false"/>
          <w:i w:val="false"/>
          <w:color w:val="000000"/>
          <w:sz w:val="28"/>
        </w:rPr>
        <w:t>№ 86-VIII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33-бап. Әмбебап қызмет көрсету операторы </w:t>
      </w:r>
    </w:p>
    <w:p>
      <w:pPr>
        <w:spacing w:after="0"/>
        <w:ind w:left="0"/>
        <w:jc w:val="both"/>
      </w:pPr>
      <w:r>
        <w:rPr>
          <w:rFonts w:ascii="Times New Roman"/>
          <w:b w:val="false"/>
          <w:i w:val="false"/>
          <w:color w:val="000000"/>
          <w:sz w:val="28"/>
        </w:rPr>
        <w:t>
      1. Байланыстың әмбебап көрсетілетін қызметтері тізбесінен байланыстың әмбебап қызметтерін көрсетуді әмбебап қызмет көрсету операторлары жүзеге асырады. Әмбебап қызмет көрсету операторы әмбебап көрсетілетін қызметтер тізбесінен бір немесе бірнеше әмбебап қызмет көрсетеді.</w:t>
      </w:r>
    </w:p>
    <w:bookmarkStart w:name="z440" w:id="451"/>
    <w:p>
      <w:pPr>
        <w:spacing w:after="0"/>
        <w:ind w:left="0"/>
        <w:jc w:val="both"/>
      </w:pPr>
      <w:r>
        <w:rPr>
          <w:rFonts w:ascii="Times New Roman"/>
          <w:b w:val="false"/>
          <w:i w:val="false"/>
          <w:color w:val="000000"/>
          <w:sz w:val="28"/>
        </w:rPr>
        <w:t>
      2. Әмбебап қызмет көрсету операторларының саны барлық ықтимал пайдаланушыларды байланыстың әмбебап көрсетілетін қызметтерімен қамтамасыз ету қажеттілігі негізге алына отырып, айқындалады.</w:t>
      </w:r>
    </w:p>
    <w:bookmarkEnd w:id="451"/>
    <w:bookmarkStart w:name="z441" w:id="452"/>
    <w:p>
      <w:pPr>
        <w:spacing w:after="0"/>
        <w:ind w:left="0"/>
        <w:jc w:val="both"/>
      </w:pPr>
      <w:r>
        <w:rPr>
          <w:rFonts w:ascii="Times New Roman"/>
          <w:b w:val="false"/>
          <w:i w:val="false"/>
          <w:color w:val="000000"/>
          <w:sz w:val="28"/>
        </w:rPr>
        <w:t>
      3. Байланыстың әмбебап қызметтерін көрсету құқығы байланыс операторларының арасында өткізілген конкурс нәтижелері бойынша беріледі.</w:t>
      </w:r>
    </w:p>
    <w:bookmarkEnd w:id="452"/>
    <w:bookmarkStart w:name="z555" w:id="453"/>
    <w:p>
      <w:pPr>
        <w:spacing w:after="0"/>
        <w:ind w:left="0"/>
        <w:jc w:val="both"/>
      </w:pPr>
      <w:r>
        <w:rPr>
          <w:rFonts w:ascii="Times New Roman"/>
          <w:b w:val="false"/>
          <w:i w:val="false"/>
          <w:color w:val="000000"/>
          <w:sz w:val="28"/>
        </w:rPr>
        <w:t>
      4. Конкурсқа қатысуға өтінімдер болмаған немесе жеңімпазды анықтау мүмкін болмаған жағдайда, байланыстың әмбебап көрсетілетін қызметтерінің тізбесінен жекелеген әмбебап байланыс қызметтерін көрсетуді уәкілетті орган осы аумақта көрсетілетін қызметтердің осы түрлері бойынша нарықта анағұрлым көп үлеске ие болатын байланыс операторына жүктейді. Бұл ретте байланыс операторы өзіне жүктелген байланыстың әмбебап қызметтерін көрсету жөніндегі міндеттен бас тартуға құқылы емес.</w:t>
      </w:r>
    </w:p>
    <w:bookmarkEnd w:id="4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33-бап жаңа редакцияда - ҚР 09.04.2016 </w:t>
      </w:r>
      <w:r>
        <w:rPr>
          <w:rFonts w:ascii="Times New Roman"/>
          <w:b w:val="false"/>
          <w:i w:val="false"/>
          <w:color w:val="ff0000"/>
          <w:sz w:val="28"/>
        </w:rPr>
        <w:t>№ 499-V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34-бап. Байланыстың көрсетілетін қызметтерін субсидиялау</w:t>
      </w:r>
    </w:p>
    <w:p>
      <w:pPr>
        <w:spacing w:after="0"/>
        <w:ind w:left="0"/>
        <w:jc w:val="both"/>
      </w:pPr>
      <w:r>
        <w:rPr>
          <w:rFonts w:ascii="Times New Roman"/>
          <w:b w:val="false"/>
          <w:i w:val="false"/>
          <w:color w:val="ff0000"/>
          <w:sz w:val="28"/>
        </w:rPr>
        <w:t xml:space="preserve">
      Ескерту. 34-баптың тақырыбына өзгеріс енгізілді – ҚР 21.05.2024 </w:t>
      </w:r>
      <w:r>
        <w:rPr>
          <w:rFonts w:ascii="Times New Roman"/>
          <w:b w:val="false"/>
          <w:i w:val="false"/>
          <w:color w:val="ff0000"/>
          <w:sz w:val="28"/>
        </w:rPr>
        <w:t>№ 86-VIII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1. Ауылдық елді мекендерде көрсетілетін байланыстың әмбебап қызметтері субсидияланатын көрсетілетін қызметтерге жатады. Ауылдық елді мекендерде байланыстың әмбебап қызметтерін көрсететін байланыс операторларының залалдары, егер бұл конкурс шарттарында немесе байланыс операторына байланыстың әмбебап көрсетілетін қызметтерін ұсыну жөніндегі міндеттерді жүктеу шарттарында айқындалған болса, субсидиялануға жатады.</w:t>
      </w:r>
    </w:p>
    <w:bookmarkStart w:name="z442" w:id="454"/>
    <w:p>
      <w:pPr>
        <w:spacing w:after="0"/>
        <w:ind w:left="0"/>
        <w:jc w:val="both"/>
      </w:pPr>
      <w:r>
        <w:rPr>
          <w:rFonts w:ascii="Times New Roman"/>
          <w:b w:val="false"/>
          <w:i w:val="false"/>
          <w:color w:val="000000"/>
          <w:sz w:val="28"/>
        </w:rPr>
        <w:t>
      Қалаларда байланыстың әмбебап қызметтерін көрсететін байланыс операторларының залалдары субсидиялануға жатпайды.</w:t>
      </w:r>
    </w:p>
    <w:bookmarkEnd w:id="454"/>
    <w:bookmarkStart w:name="z443" w:id="455"/>
    <w:p>
      <w:pPr>
        <w:spacing w:after="0"/>
        <w:ind w:left="0"/>
        <w:jc w:val="both"/>
      </w:pPr>
      <w:r>
        <w:rPr>
          <w:rFonts w:ascii="Times New Roman"/>
          <w:b w:val="false"/>
          <w:i w:val="false"/>
          <w:color w:val="000000"/>
          <w:sz w:val="28"/>
        </w:rPr>
        <w:t>
      2. Субсидиялар мөлшері конкурстың шарттары немесе байланыстың әмбебап көрсетілетін қызметтерін ұсыну жөніндегі міндеттемелерді байланыс операторына жүктеу шарттары бойынша айқындалады және тиісті қаржы жылына арналған республикалық бюджет туралы заңда белгіленген субсидиялар мөлшерінен аспауға тиіс.</w:t>
      </w:r>
    </w:p>
    <w:bookmarkEnd w:id="4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21.05.2024 </w:t>
      </w:r>
      <w:r>
        <w:rPr>
          <w:rFonts w:ascii="Times New Roman"/>
          <w:b w:val="false"/>
          <w:i w:val="false"/>
          <w:color w:val="000000"/>
          <w:sz w:val="28"/>
        </w:rPr>
        <w:t>№ 86-VIII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686" w:id="456"/>
    <w:p>
      <w:pPr>
        <w:spacing w:after="0"/>
        <w:ind w:left="0"/>
        <w:jc w:val="both"/>
      </w:pPr>
      <w:r>
        <w:rPr>
          <w:rFonts w:ascii="Times New Roman"/>
          <w:b w:val="false"/>
          <w:i w:val="false"/>
          <w:color w:val="000000"/>
          <w:sz w:val="28"/>
        </w:rPr>
        <w:t>
      4. Ауыл шаруашылығы және өнеркәсіп объектілеріндегі байланыс қызметтері уәкілетті орган айқындаған тәртіппен цифрлық технологияларды ендіру мақсатында субсидиялауға жатады.</w:t>
      </w:r>
    </w:p>
    <w:bookmarkEnd w:id="4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34-бап жаңа редакцияда - ҚР 09.04.2016 </w:t>
      </w:r>
      <w:r>
        <w:rPr>
          <w:rFonts w:ascii="Times New Roman"/>
          <w:b w:val="false"/>
          <w:i w:val="false"/>
          <w:color w:val="ff0000"/>
          <w:sz w:val="28"/>
        </w:rPr>
        <w:t>№ 499-V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енгізіледі);өзгеріс енгізілді – ҚР 21.05.2024 </w:t>
      </w:r>
      <w:r>
        <w:rPr>
          <w:rFonts w:ascii="Times New Roman"/>
          <w:b w:val="false"/>
          <w:i w:val="false"/>
          <w:color w:val="000000"/>
          <w:sz w:val="28"/>
        </w:rPr>
        <w:t>№ 86-VIII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19.06.2026 </w:t>
      </w:r>
      <w:r>
        <w:rPr>
          <w:rFonts w:ascii="Times New Roman"/>
          <w:b w:val="false"/>
          <w:i w:val="false"/>
          <w:color w:val="ff0000"/>
          <w:sz w:val="28"/>
        </w:rPr>
        <w:t>№ 320-VIII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43" w:id="457"/>
    <w:p>
      <w:pPr>
        <w:spacing w:after="0"/>
        <w:ind w:left="0"/>
        <w:jc w:val="left"/>
      </w:pPr>
      <w:r>
        <w:rPr>
          <w:rFonts w:ascii="Times New Roman"/>
          <w:b/>
          <w:i w:val="false"/>
          <w:color w:val="000000"/>
        </w:rPr>
        <w:t xml:space="preserve"> 8-тарау. Байланыс қызметтерін пайдаланушылардың құқықтары</w:t>
      </w:r>
    </w:p>
    <w:bookmarkEnd w:id="457"/>
    <w:p>
      <w:pPr>
        <w:spacing w:after="0"/>
        <w:ind w:left="0"/>
        <w:jc w:val="both"/>
      </w:pPr>
      <w:r>
        <w:rPr>
          <w:rFonts w:ascii="Times New Roman"/>
          <w:b/>
          <w:i w:val="false"/>
          <w:color w:val="000000"/>
          <w:sz w:val="28"/>
        </w:rPr>
        <w:t xml:space="preserve">35-бап. Байланыс қызметтерінің сапасы </w:t>
      </w:r>
    </w:p>
    <w:bookmarkStart w:name="z659" w:id="458"/>
    <w:p>
      <w:pPr>
        <w:spacing w:after="0"/>
        <w:ind w:left="0"/>
        <w:jc w:val="both"/>
      </w:pPr>
      <w:r>
        <w:rPr>
          <w:rFonts w:ascii="Times New Roman"/>
          <w:b w:val="false"/>
          <w:i w:val="false"/>
          <w:color w:val="000000"/>
          <w:sz w:val="28"/>
        </w:rPr>
        <w:t>
      1. Байланыс операторлары пайдаланушыларға сапасы жағынан стандарттау жөніндегі құжаттарға, техникалық нормаларға, байланыс қызметтерінің сапа көрсеткіштеріне, байланыс қызметтерін көрсету шартының талаптарына сәйкес келетін байланыс қызметтерін көрсетуге міндетті.</w:t>
      </w:r>
    </w:p>
    <w:bookmarkEnd w:id="458"/>
    <w:bookmarkStart w:name="z492" w:id="459"/>
    <w:p>
      <w:pPr>
        <w:spacing w:after="0"/>
        <w:ind w:left="0"/>
        <w:jc w:val="both"/>
      </w:pPr>
      <w:r>
        <w:rPr>
          <w:rFonts w:ascii="Times New Roman"/>
          <w:b w:val="false"/>
          <w:i w:val="false"/>
          <w:color w:val="000000"/>
          <w:sz w:val="28"/>
        </w:rPr>
        <w:t>
      1-1. Телекоммуникация желілері мен құралдарының техникалық үйлесімділігін қамтамасыз ететін нормаларды, байланыс қызметтерінің сапа көрсеткіштерін, тарифтеу бірліктері мөлшерлерін уәкілетті орган бекітеді.</w:t>
      </w:r>
    </w:p>
    <w:bookmarkEnd w:id="459"/>
    <w:bookmarkStart w:name="z445" w:id="460"/>
    <w:p>
      <w:pPr>
        <w:spacing w:after="0"/>
        <w:ind w:left="0"/>
        <w:jc w:val="both"/>
      </w:pPr>
      <w:r>
        <w:rPr>
          <w:rFonts w:ascii="Times New Roman"/>
          <w:b w:val="false"/>
          <w:i w:val="false"/>
          <w:color w:val="000000"/>
          <w:sz w:val="28"/>
        </w:rPr>
        <w:t xml:space="preserve">
      2. Байланыс қызметтері пайдаланушылардың барлық санаттарына (тұрғын халыққа, бюджеттік ұйымдарға, шаруашылық жүргізуші субъектілерге) Қазақстан Республикасының заңдарында белгіленген тәртіппен жеңілдіктер мен артықшылықтар ескеріле отырып, байланыс қызметтерін көрсету ережелеріне сәйкес тең жағдайларда көрсетіледі. </w:t>
      </w:r>
    </w:p>
    <w:bookmarkEnd w:id="460"/>
    <w:p>
      <w:pPr>
        <w:spacing w:after="0"/>
        <w:ind w:left="0"/>
        <w:jc w:val="both"/>
      </w:pPr>
      <w:r>
        <w:rPr>
          <w:rFonts w:ascii="Times New Roman"/>
          <w:b w:val="false"/>
          <w:i w:val="false"/>
          <w:color w:val="000000"/>
          <w:sz w:val="28"/>
        </w:rPr>
        <w:t>
      Ұялы байланыс операторы абоненттің өтініші бойынша жеке, отбасылық және өзге де мақсаттарда пайдалануға жеткілікті, оннан аспайтын абоненттік нөмірді ресімдеуге міндетті.</w:t>
      </w:r>
    </w:p>
    <w:p>
      <w:pPr>
        <w:spacing w:after="0"/>
        <w:ind w:left="0"/>
        <w:jc w:val="both"/>
      </w:pPr>
      <w:r>
        <w:rPr>
          <w:rFonts w:ascii="Times New Roman"/>
          <w:b w:val="false"/>
          <w:i w:val="false"/>
          <w:color w:val="000000"/>
          <w:sz w:val="28"/>
        </w:rPr>
        <w:t>
      Ұялы байланыс операторы абоненттік құрылғылардың, оның ішінде абоненттік нөмірлер қолданылатын машинааралық өзара іс-қимылдың абоненттік құрылғыларының сипаттамасы мен сәйкестендіру кодтарын көрсете отырып, ұялы байланыс операторына тиісті негіздемелер, қажеттілік дәлелдері берілген кезде байланыс қызметтерін көрсету қағидаларында айқындалатын тәртіппен абонентке оннан астам абоненттік нөмірді ресімдейді.</w:t>
      </w:r>
    </w:p>
    <w:p>
      <w:pPr>
        <w:spacing w:after="0"/>
        <w:ind w:left="0"/>
        <w:jc w:val="both"/>
      </w:pPr>
      <w:r>
        <w:rPr>
          <w:rFonts w:ascii="Times New Roman"/>
          <w:b w:val="false"/>
          <w:i w:val="false"/>
          <w:color w:val="000000"/>
          <w:sz w:val="28"/>
        </w:rPr>
        <w:t>
      Ұялы байланыс абонентін биометриялық аутентификациялауды жүргізбей, онымен ұялы байланыс қызметтерін көрсету туралы шарт жасасуға тыйым салынады.</w:t>
      </w:r>
    </w:p>
    <w:p>
      <w:pPr>
        <w:spacing w:after="0"/>
        <w:ind w:left="0"/>
        <w:jc w:val="both"/>
      </w:pPr>
      <w:r>
        <w:rPr>
          <w:rFonts w:ascii="Times New Roman"/>
          <w:b w:val="false"/>
          <w:i w:val="false"/>
          <w:color w:val="000000"/>
          <w:sz w:val="28"/>
        </w:rPr>
        <w:t>
      Дара кәсіпкерлер, заңды тұлғалар абоненттік нөмірді ресімдеген кезде олардың абоненттік нөмірлер пайдалануға берілетін жұмыскерлерінің абоненттік нөмірді ресімдеу туралы өтініш берілген кезден бастап он жұмыс күнінен аспайтын мерзімде биометриялық аутентификациялаудан өтуі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35-бапқа өзгерістер енгізілді - ҚР 2008.11.21 </w:t>
      </w:r>
      <w:r>
        <w:rPr>
          <w:rFonts w:ascii="Times New Roman"/>
          <w:b w:val="false"/>
          <w:i w:val="false"/>
          <w:color w:val="ff0000"/>
          <w:sz w:val="28"/>
        </w:rPr>
        <w:t>№ 89-IV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2011.07.05 </w:t>
      </w:r>
      <w:r>
        <w:rPr>
          <w:rFonts w:ascii="Times New Roman"/>
          <w:b w:val="false"/>
          <w:i w:val="false"/>
          <w:color w:val="ff0000"/>
          <w:sz w:val="28"/>
        </w:rPr>
        <w:t>№ 452-IV</w:t>
      </w:r>
      <w:r>
        <w:rPr>
          <w:rFonts w:ascii="Times New Roman"/>
          <w:b w:val="false"/>
          <w:i w:val="false"/>
          <w:color w:val="ff0000"/>
          <w:sz w:val="28"/>
        </w:rPr>
        <w:t xml:space="preserve"> (2011.10.13 бастап қолданысқа енгізіледі); 05.10.2018 </w:t>
      </w:r>
      <w:r>
        <w:rPr>
          <w:rFonts w:ascii="Times New Roman"/>
          <w:b w:val="false"/>
          <w:i w:val="false"/>
          <w:color w:val="ff0000"/>
          <w:sz w:val="28"/>
        </w:rPr>
        <w:t>№ 184-VI</w:t>
      </w:r>
      <w:r>
        <w:rPr>
          <w:rFonts w:ascii="Times New Roman"/>
          <w:b w:val="false"/>
          <w:i w:val="false"/>
          <w:color w:val="ff0000"/>
          <w:sz w:val="28"/>
        </w:rPr>
        <w:t xml:space="preserve"> (алғашқы ресми жарияланған күнінен кейін алты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06.02.2023 </w:t>
      </w:r>
      <w:r>
        <w:rPr>
          <w:rFonts w:ascii="Times New Roman"/>
          <w:b w:val="false"/>
          <w:i w:val="false"/>
          <w:color w:val="000000"/>
          <w:sz w:val="28"/>
        </w:rPr>
        <w:t>№ 194-VII</w:t>
      </w:r>
      <w:r>
        <w:rPr>
          <w:rFonts w:ascii="Times New Roman"/>
          <w:b w:val="false"/>
          <w:i w:val="false"/>
          <w:color w:val="ff0000"/>
          <w:sz w:val="28"/>
        </w:rPr>
        <w:t xml:space="preserve"> (01.04.2023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30.06.2025 </w:t>
      </w:r>
      <w:r>
        <w:rPr>
          <w:rFonts w:ascii="Times New Roman"/>
          <w:b w:val="false"/>
          <w:i w:val="false"/>
          <w:color w:val="000000"/>
          <w:sz w:val="28"/>
        </w:rPr>
        <w:t>№ 205-VIII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19.06.2026 </w:t>
      </w:r>
      <w:r>
        <w:rPr>
          <w:rFonts w:ascii="Times New Roman"/>
          <w:b w:val="false"/>
          <w:i w:val="false"/>
          <w:color w:val="ff0000"/>
          <w:sz w:val="28"/>
        </w:rPr>
        <w:t>№ 320-VIII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36-бап. Байланыс қызметтерін пайдаланушылардың құқықтарын қорғау </w:t>
      </w:r>
    </w:p>
    <w:p>
      <w:pPr>
        <w:spacing w:after="0"/>
        <w:ind w:left="0"/>
        <w:jc w:val="both"/>
      </w:pPr>
      <w:r>
        <w:rPr>
          <w:rFonts w:ascii="Times New Roman"/>
          <w:b w:val="false"/>
          <w:i w:val="false"/>
          <w:color w:val="000000"/>
          <w:sz w:val="28"/>
        </w:rPr>
        <w:t>
      1. Пайдаланушылардың өздеріне тиісті сападағы байланыс қызметтерінің көрсетілуіне құқығын, осындай қызметтер туралы және оларды орындаушылар туралы ақпарат алу құқығын қорғау, сондай-ақ осындай құқықтарды іске асыру тетігі Қазақстан Республикасының заңдарымен реттеледі.</w:t>
      </w:r>
    </w:p>
    <w:bookmarkStart w:name="z341" w:id="461"/>
    <w:p>
      <w:pPr>
        <w:spacing w:after="0"/>
        <w:ind w:left="0"/>
        <w:jc w:val="both"/>
      </w:pPr>
      <w:r>
        <w:rPr>
          <w:rFonts w:ascii="Times New Roman"/>
          <w:b w:val="false"/>
          <w:i w:val="false"/>
          <w:color w:val="000000"/>
          <w:sz w:val="28"/>
        </w:rPr>
        <w:t>
      1-1. Телефон байланысы арқылы (ұялы байланысты қоса алғанда) зияткерлік қызметтер көрсетуге (лотерея, дауыс беру, телевикторина, викторина, анықтамалық-ақпараттық қызметтер, танысу қызметтері) қол жеткізуді ұсыну кезінде тарифтелетін жалғаным басталғанға дейін байланыс операторы осы жалғанымның құны туралы абонентті хабардар етуге міндетті.</w:t>
      </w:r>
    </w:p>
    <w:bookmarkEnd w:id="461"/>
    <w:bookmarkStart w:name="z342" w:id="462"/>
    <w:p>
      <w:pPr>
        <w:spacing w:after="0"/>
        <w:ind w:left="0"/>
        <w:jc w:val="both"/>
      </w:pPr>
      <w:r>
        <w:rPr>
          <w:rFonts w:ascii="Times New Roman"/>
          <w:b w:val="false"/>
          <w:i w:val="false"/>
          <w:color w:val="000000"/>
          <w:sz w:val="28"/>
        </w:rPr>
        <w:t>
      Абонент телефон жалғанымына келісім берген жағдайда (яғни, абонент мұндай жалғанымды үзбесе), осы жалғанымның төлемі тарифтеудің толық бірліктерінің тарифке көбейтілген саны бойынша телефон жалғанымының ұзақтығы негізге алынып айқындалады.</w:t>
      </w:r>
    </w:p>
    <w:bookmarkEnd w:id="462"/>
    <w:bookmarkStart w:name="z343" w:id="463"/>
    <w:p>
      <w:pPr>
        <w:spacing w:after="0"/>
        <w:ind w:left="0"/>
        <w:jc w:val="both"/>
      </w:pPr>
      <w:r>
        <w:rPr>
          <w:rFonts w:ascii="Times New Roman"/>
          <w:b w:val="false"/>
          <w:i w:val="false"/>
          <w:color w:val="000000"/>
          <w:sz w:val="28"/>
        </w:rPr>
        <w:t>
      Егер абонент мұндай жалғанымға келіспесе (яғни тиісті хабардар етуді алғаннан кейін мұндай жалғанымды үзсе), онда жалғанымды орнатуды ұйымдастырғаны үшін төлем алынбайды.</w:t>
      </w:r>
    </w:p>
    <w:bookmarkEnd w:id="463"/>
    <w:bookmarkStart w:name="z344" w:id="464"/>
    <w:p>
      <w:pPr>
        <w:spacing w:after="0"/>
        <w:ind w:left="0"/>
        <w:jc w:val="both"/>
      </w:pPr>
      <w:r>
        <w:rPr>
          <w:rFonts w:ascii="Times New Roman"/>
          <w:b w:val="false"/>
          <w:i w:val="false"/>
          <w:color w:val="000000"/>
          <w:sz w:val="28"/>
        </w:rPr>
        <w:t>
      Егер байланыс операторы тарифтелген жалғаным басталғанға дейін осы жалғанымның құны туралы абонентті хабардар етпеген жағдайда, онда зияткерлік қызметтер көрсетуге (лотерея, дауыс беру, телевикторина, викторина, анықтамалық-ақпараттық қызметтер, танысу қызметтері) қол жеткізу ұсынылғаны үшін төлем алынбайды.</w:t>
      </w:r>
    </w:p>
    <w:bookmarkEnd w:id="464"/>
    <w:bookmarkStart w:name="z345" w:id="465"/>
    <w:p>
      <w:pPr>
        <w:spacing w:after="0"/>
        <w:ind w:left="0"/>
        <w:jc w:val="both"/>
      </w:pPr>
      <w:r>
        <w:rPr>
          <w:rFonts w:ascii="Times New Roman"/>
          <w:b w:val="false"/>
          <w:i w:val="false"/>
          <w:color w:val="000000"/>
          <w:sz w:val="28"/>
        </w:rPr>
        <w:t>
      1-2. Қысқа мәтінді хабарлама жіберу арқылы зияткерлік қызметтер көрсетуге (лотерея, дауыс беру, телевикторина, викторина, анықтамалық-ақпараттық қызметтер, танысу қызметтері) қол жеткізу ұсынылған кезде ұялы байланыс операторы қысқа мәтінді хабарлама арқылы осы қызметті көрсетудің құны туралы абонентті хабардар етуге міндетті. Абонент осы хабарламаның жіберілгенін растаған жағдайда, аталған қызметті көрсеткені үшін төлем алынады, бұл ретте растағаны үшін абоненттен төлем алынбайды.</w:t>
      </w:r>
    </w:p>
    <w:bookmarkEnd w:id="465"/>
    <w:bookmarkStart w:name="z346" w:id="466"/>
    <w:p>
      <w:pPr>
        <w:spacing w:after="0"/>
        <w:ind w:left="0"/>
        <w:jc w:val="both"/>
      </w:pPr>
      <w:r>
        <w:rPr>
          <w:rFonts w:ascii="Times New Roman"/>
          <w:b w:val="false"/>
          <w:i w:val="false"/>
          <w:color w:val="000000"/>
          <w:sz w:val="28"/>
        </w:rPr>
        <w:t>
      Егер байланыс операторы зияткерлік қызметтер көрсетуге (лотерея, дауыс беру, телевикторина, викторина, анықтамалық-ақпараттық қызметтер, танысу қызметтері) қол жеткізуді ұсыну бойынша қысқа мәтінді хабарламаның құны туралы абонентті хабардар етпесе, онда бұл қызметті көрсеткені үшін төлем алынбайды.</w:t>
      </w:r>
    </w:p>
    <w:bookmarkEnd w:id="466"/>
    <w:bookmarkStart w:name="z747" w:id="467"/>
    <w:p>
      <w:pPr>
        <w:spacing w:after="0"/>
        <w:ind w:left="0"/>
        <w:jc w:val="both"/>
      </w:pPr>
      <w:r>
        <w:rPr>
          <w:rFonts w:ascii="Times New Roman"/>
          <w:b w:val="false"/>
          <w:i w:val="false"/>
          <w:color w:val="000000"/>
          <w:sz w:val="28"/>
        </w:rPr>
        <w:t>
      1-3. Интернетке қол жеткізу қызметтерін көрсету кезінде байланыс операторы соттың заңды күшіне енген шешімімен немесе Қазақстан Республикасының заңдарымен тыйым салынған ақпаратқа қолжетімділікті шектеуге міндетті.</w:t>
      </w:r>
    </w:p>
    <w:bookmarkEnd w:id="467"/>
    <w:bookmarkStart w:name="z748" w:id="468"/>
    <w:p>
      <w:pPr>
        <w:spacing w:after="0"/>
        <w:ind w:left="0"/>
        <w:jc w:val="both"/>
      </w:pPr>
      <w:r>
        <w:rPr>
          <w:rFonts w:ascii="Times New Roman"/>
          <w:b w:val="false"/>
          <w:i w:val="false"/>
          <w:color w:val="000000"/>
          <w:sz w:val="28"/>
        </w:rPr>
        <w:t>
      1-4. Байланыс операторы абонентке байланыс операторының желісіндегі жоспарлы жұмыстарға және (немесе) аварияларға байланысты желі жұмысының тоқтатыла тұруы туралы байланыс қызметтерін көрсету қағидаларына сәйкес қолжетімді тәсілмен хабарлауға міндетті.</w:t>
      </w:r>
    </w:p>
    <w:bookmarkEnd w:id="468"/>
    <w:bookmarkStart w:name="z749" w:id="469"/>
    <w:p>
      <w:pPr>
        <w:spacing w:after="0"/>
        <w:ind w:left="0"/>
        <w:jc w:val="both"/>
      </w:pPr>
      <w:r>
        <w:rPr>
          <w:rFonts w:ascii="Times New Roman"/>
          <w:b w:val="false"/>
          <w:i w:val="false"/>
          <w:color w:val="000000"/>
          <w:sz w:val="28"/>
        </w:rPr>
        <w:t>
      1-5. Байланыс операторы абонентті тарифтің жоспарланып отырған өсуі туралы осындай өсудің болжамды күнінен кемінде күнтізбелік алпыс күн бұрын абоненттік нөмірге қысқа мәтіндік хабарлама жіберу арқылы және өз интернет-ресурсында хабардар етуге міндетті.</w:t>
      </w:r>
    </w:p>
    <w:bookmarkEnd w:id="469"/>
    <w:bookmarkStart w:name="z446" w:id="470"/>
    <w:p>
      <w:pPr>
        <w:spacing w:after="0"/>
        <w:ind w:left="0"/>
        <w:jc w:val="both"/>
      </w:pPr>
      <w:r>
        <w:rPr>
          <w:rFonts w:ascii="Times New Roman"/>
          <w:b w:val="false"/>
          <w:i w:val="false"/>
          <w:color w:val="000000"/>
          <w:sz w:val="28"/>
        </w:rPr>
        <w:t>
      2. Байланыс операторлары хат-хабар алысу, телефонмен сөйлесу, пошта жөнелтімдері, телекоммуникация желілері бойынша берілетін телеграфтық және өзге де хабарламалар құпиясын қамтамасыз етеді, бұған Қазақстан Республикасының заңдарында белгіленген жағдайларда және тәртіппен осы құқықты шектеу жағдайлары қосылмайды.</w:t>
      </w:r>
    </w:p>
    <w:bookmarkEnd w:id="470"/>
    <w:bookmarkStart w:name="z447" w:id="471"/>
    <w:p>
      <w:pPr>
        <w:spacing w:after="0"/>
        <w:ind w:left="0"/>
        <w:jc w:val="both"/>
      </w:pPr>
      <w:r>
        <w:rPr>
          <w:rFonts w:ascii="Times New Roman"/>
          <w:b w:val="false"/>
          <w:i w:val="false"/>
          <w:color w:val="000000"/>
          <w:sz w:val="28"/>
        </w:rPr>
        <w:t>
      3. Жергілікті телефон байланысы қызметтерін көрсететін ортақ пайдаланылатын телекоммуникация желілерінің байланыс операторлары анықтама қызметтерін құру немесе телефон нөмірлерінің анықтамалығын жариялау мақсатында сұрау салу бойынша бір-біріне өз желісінің пайдаланушылары туралы деректерге рұқсат беруге құқылы. Ақпарат осы Заңның және Қазақстан Республикасының тұтынушылар құқықтарын қорғау туралы заңнамасының талаптары ескеріле отырып беріледі.</w:t>
      </w:r>
    </w:p>
    <w:bookmarkEnd w:id="471"/>
    <w:bookmarkStart w:name="z448" w:id="472"/>
    <w:p>
      <w:pPr>
        <w:spacing w:after="0"/>
        <w:ind w:left="0"/>
        <w:jc w:val="both"/>
      </w:pPr>
      <w:r>
        <w:rPr>
          <w:rFonts w:ascii="Times New Roman"/>
          <w:b w:val="false"/>
          <w:i w:val="false"/>
          <w:color w:val="000000"/>
          <w:sz w:val="28"/>
        </w:rPr>
        <w:t>
      4. Байланыс операторынан және (немесе) байланыс желісінің иесінен қызметтік ақпаратты алуға абоненттің және (немесе) пайдаланушының келісімімен және осы Заңда және Қазақстан Республикасының "Жедел-іздестіру қызметі туралы", "Қарсы барлау қызметі туралы" заңдарында көзделген жағдайларда ғана рұқсат етіледі.</w:t>
      </w:r>
    </w:p>
    <w:bookmarkEnd w:id="472"/>
    <w:bookmarkStart w:name="z328" w:id="473"/>
    <w:p>
      <w:pPr>
        <w:spacing w:after="0"/>
        <w:ind w:left="0"/>
        <w:jc w:val="both"/>
      </w:pPr>
      <w:r>
        <w:rPr>
          <w:rFonts w:ascii="Times New Roman"/>
          <w:b w:val="false"/>
          <w:i w:val="false"/>
          <w:color w:val="000000"/>
          <w:sz w:val="28"/>
        </w:rPr>
        <w:t>
      4-1. Байланыс желісіне заңсыз қол жеткізгені үшін Қазақстан Республикасының заңына сәйкес жауаптылық белгіленеді.</w:t>
      </w:r>
    </w:p>
    <w:bookmarkEnd w:id="473"/>
    <w:bookmarkStart w:name="z449" w:id="474"/>
    <w:p>
      <w:pPr>
        <w:spacing w:after="0"/>
        <w:ind w:left="0"/>
        <w:jc w:val="both"/>
      </w:pPr>
      <w:r>
        <w:rPr>
          <w:rFonts w:ascii="Times New Roman"/>
          <w:b w:val="false"/>
          <w:i w:val="false"/>
          <w:color w:val="000000"/>
          <w:sz w:val="28"/>
        </w:rPr>
        <w:t>
      5. Байланыс операторлары байланыс қызметтерін пайдаланушылардың хат-хабар алысу, телефонмен сөйлесу, пошта, телеграф арқылы жіберілетін және өзге де хабарламаларының құпиясын бұзғаны үшін Қазақстан Республикасының заңдарына сәйкес жауаптылықта болады.</w:t>
      </w:r>
    </w:p>
    <w:bookmarkEnd w:id="474"/>
    <w:bookmarkStart w:name="z450" w:id="475"/>
    <w:p>
      <w:pPr>
        <w:spacing w:after="0"/>
        <w:ind w:left="0"/>
        <w:jc w:val="both"/>
      </w:pPr>
      <w:r>
        <w:rPr>
          <w:rFonts w:ascii="Times New Roman"/>
          <w:b w:val="false"/>
          <w:i w:val="false"/>
          <w:color w:val="000000"/>
          <w:sz w:val="28"/>
        </w:rPr>
        <w:t xml:space="preserve">
      6. Байланыс операторының жергілікті телефондық қосылыстарды уақытына қарай есепке алуды жүзеге асыруға техникалық мүмкіндіктері болған жағдайда, байланыс қызметін пайдаланушы - жеке тұлға қызметтерге абоненттік, уақытына қарай немесе аралас ақы төлеу жүйесін таңдап алуға құқылы. </w:t>
      </w:r>
    </w:p>
    <w:bookmarkEnd w:id="475"/>
    <w:p>
      <w:pPr>
        <w:spacing w:after="0"/>
        <w:ind w:left="0"/>
        <w:jc w:val="both"/>
      </w:pPr>
      <w:r>
        <w:rPr>
          <w:rFonts w:ascii="Times New Roman"/>
          <w:b w:val="false"/>
          <w:i w:val="false"/>
          <w:color w:val="000000"/>
          <w:sz w:val="28"/>
        </w:rPr>
        <w:t xml:space="preserve">
      Уақытына қарай ақы төлеу жүйесі кезінде пайдаланушының талабы бойынша байланыс операторы ақы төленуге тиісті, жүзеге асырылған жергілікті телефондық қосылыстар туралы жазбаша ақпаратты тегін беруге міндетті. </w:t>
      </w:r>
    </w:p>
    <w:p>
      <w:pPr>
        <w:spacing w:after="0"/>
        <w:ind w:left="0"/>
        <w:jc w:val="both"/>
      </w:pPr>
      <w:r>
        <w:rPr>
          <w:rFonts w:ascii="Times New Roman"/>
          <w:b w:val="false"/>
          <w:i w:val="false"/>
          <w:color w:val="000000"/>
          <w:sz w:val="28"/>
        </w:rPr>
        <w:t xml:space="preserve">
      Мұндай ақпарат берілмеген жағдайда байланыс қызметтерін пайдаланушы байланыс қызметтеріне абоненттік жүйе бойынша төлем жүргізуге құқылы. </w:t>
      </w:r>
    </w:p>
    <w:p>
      <w:pPr>
        <w:spacing w:after="0"/>
        <w:ind w:left="0"/>
        <w:jc w:val="both"/>
      </w:pPr>
      <w:r>
        <w:rPr>
          <w:rFonts w:ascii="Times New Roman"/>
          <w:b w:val="false"/>
          <w:i w:val="false"/>
          <w:color w:val="000000"/>
          <w:sz w:val="28"/>
        </w:rPr>
        <w:t>
      Байланыс қызметтерін пайдаланушы - заңды тұлға жергілікті телефондық қосылыстарға уақытына қарай ақы төлеу жүйесі бойынша есеп айырысуды жүзеге асырады. Байланыс қызметтерін пайдаланушы телефондық қосылыстарды есепке алудың сертификатталған есептегішін орнатуға құқылы.</w:t>
      </w:r>
    </w:p>
    <w:bookmarkStart w:name="z494" w:id="476"/>
    <w:p>
      <w:pPr>
        <w:spacing w:after="0"/>
        <w:ind w:left="0"/>
        <w:jc w:val="both"/>
      </w:pPr>
      <w:r>
        <w:rPr>
          <w:rFonts w:ascii="Times New Roman"/>
          <w:b w:val="false"/>
          <w:i w:val="false"/>
          <w:color w:val="000000"/>
          <w:sz w:val="28"/>
        </w:rPr>
        <w:t>
      7. Әлеуметтік қорғалатын азаматтарға телекоммуникация қызметтерін көрсеткені үшін абоненттік төлемақы тарифтерінің өсуін өтеу мөлшері мен тәртібін уәкілетті орган айқындайды.</w:t>
      </w:r>
    </w:p>
    <w:bookmarkEnd w:id="4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36-бапқа өзгерістер енгізілді - ҚР 2008.11.21 </w:t>
      </w:r>
      <w:r>
        <w:rPr>
          <w:rFonts w:ascii="Times New Roman"/>
          <w:b w:val="false"/>
          <w:i w:val="false"/>
          <w:color w:val="ff0000"/>
          <w:sz w:val="28"/>
        </w:rPr>
        <w:t>№ 89-IV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2009.12.07 </w:t>
      </w:r>
      <w:r>
        <w:rPr>
          <w:rFonts w:ascii="Times New Roman"/>
          <w:b w:val="false"/>
          <w:i w:val="false"/>
          <w:color w:val="ff0000"/>
          <w:sz w:val="28"/>
        </w:rPr>
        <w:t>№ 221-IV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2012.04.27 </w:t>
      </w:r>
      <w:r>
        <w:rPr>
          <w:rFonts w:ascii="Times New Roman"/>
          <w:b w:val="false"/>
          <w:i w:val="false"/>
          <w:color w:val="ff0000"/>
          <w:sz w:val="28"/>
        </w:rPr>
        <w:t>№ 15-V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24.11.2015 </w:t>
      </w:r>
      <w:r>
        <w:rPr>
          <w:rFonts w:ascii="Times New Roman"/>
          <w:b w:val="false"/>
          <w:i w:val="false"/>
          <w:color w:val="ff0000"/>
          <w:sz w:val="28"/>
        </w:rPr>
        <w:t>№ 419-V</w:t>
      </w:r>
      <w:r>
        <w:rPr>
          <w:rFonts w:ascii="Times New Roman"/>
          <w:b w:val="false"/>
          <w:i w:val="false"/>
          <w:color w:val="ff0000"/>
          <w:sz w:val="28"/>
        </w:rPr>
        <w:t xml:space="preserve"> (01.01.2016 бастап қолданысқа енгізіледі); 22.12.2016 </w:t>
      </w:r>
      <w:r>
        <w:rPr>
          <w:rFonts w:ascii="Times New Roman"/>
          <w:b w:val="false"/>
          <w:i w:val="false"/>
          <w:color w:val="ff0000"/>
          <w:sz w:val="28"/>
        </w:rPr>
        <w:t>№ 28-VI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28.12.2017 </w:t>
      </w:r>
      <w:r>
        <w:rPr>
          <w:rFonts w:ascii="Times New Roman"/>
          <w:b w:val="false"/>
          <w:i w:val="false"/>
          <w:color w:val="ff0000"/>
          <w:sz w:val="28"/>
        </w:rPr>
        <w:t>№ 128-VI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24.05.2018 </w:t>
      </w:r>
      <w:r>
        <w:rPr>
          <w:rFonts w:ascii="Times New Roman"/>
          <w:b w:val="false"/>
          <w:i w:val="false"/>
          <w:color w:val="00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19.06.2026 </w:t>
      </w:r>
      <w:r>
        <w:rPr>
          <w:rFonts w:ascii="Times New Roman"/>
          <w:b w:val="false"/>
          <w:i w:val="false"/>
          <w:color w:val="ff0000"/>
          <w:sz w:val="28"/>
        </w:rPr>
        <w:t>№ 320-VIII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36-1-бап. Ұялы байланыс желілерінде абоненттік нөмірді көшіру</w:t>
      </w:r>
    </w:p>
    <w:bookmarkStart w:name="z535" w:id="477"/>
    <w:p>
      <w:pPr>
        <w:spacing w:after="0"/>
        <w:ind w:left="0"/>
        <w:jc w:val="both"/>
      </w:pPr>
      <w:r>
        <w:rPr>
          <w:rFonts w:ascii="Times New Roman"/>
          <w:b w:val="false"/>
          <w:i w:val="false"/>
          <w:color w:val="000000"/>
          <w:sz w:val="28"/>
        </w:rPr>
        <w:t>
      1. Абонент үшін абоненттік нөмірді көшіру өтеусіз негізде жүзеге асырылады.</w:t>
      </w:r>
    </w:p>
    <w:bookmarkEnd w:id="477"/>
    <w:bookmarkStart w:name="z536" w:id="478"/>
    <w:p>
      <w:pPr>
        <w:spacing w:after="0"/>
        <w:ind w:left="0"/>
        <w:jc w:val="both"/>
      </w:pPr>
      <w:r>
        <w:rPr>
          <w:rFonts w:ascii="Times New Roman"/>
          <w:b w:val="false"/>
          <w:i w:val="false"/>
          <w:color w:val="000000"/>
          <w:sz w:val="28"/>
        </w:rPr>
        <w:t>
      Абонент басқа ұялы байланыс операторымен ұялы байланыс қызметтерін көрсету туралы жаңа шарт жасасу кезінде абоненттік нөмірді сақтауға және пайдалануға құқылы.</w:t>
      </w:r>
    </w:p>
    <w:bookmarkEnd w:id="478"/>
    <w:bookmarkStart w:name="z537" w:id="479"/>
    <w:p>
      <w:pPr>
        <w:spacing w:after="0"/>
        <w:ind w:left="0"/>
        <w:jc w:val="both"/>
      </w:pPr>
      <w:r>
        <w:rPr>
          <w:rFonts w:ascii="Times New Roman"/>
          <w:b w:val="false"/>
          <w:i w:val="false"/>
          <w:color w:val="000000"/>
          <w:sz w:val="28"/>
        </w:rPr>
        <w:t>
      2. Ұялы байланыс операторлары Қазақстан Республикасының байланыс саласындағы заңнамасына сәйкес абоненттік нөмірлерді ұялы байланыс желілерінде көшіруді қамтамасыз етуге міндетті.</w:t>
      </w:r>
    </w:p>
    <w:bookmarkEnd w:id="479"/>
    <w:bookmarkStart w:name="z538" w:id="480"/>
    <w:p>
      <w:pPr>
        <w:spacing w:after="0"/>
        <w:ind w:left="0"/>
        <w:jc w:val="both"/>
      </w:pPr>
      <w:r>
        <w:rPr>
          <w:rFonts w:ascii="Times New Roman"/>
          <w:b w:val="false"/>
          <w:i w:val="false"/>
          <w:color w:val="000000"/>
          <w:sz w:val="28"/>
        </w:rPr>
        <w:t>
      3. Ұялы байланыс операторлары абоненттік нөмірлерді көшіру кезінде тек қана абонеттік нөмірлердің орталықтандырылған дерекқоры арқылы өзара іс-қимылды жүзеге асырады.</w:t>
      </w:r>
    </w:p>
    <w:bookmarkEnd w:id="480"/>
    <w:bookmarkStart w:name="z539" w:id="481"/>
    <w:p>
      <w:pPr>
        <w:spacing w:after="0"/>
        <w:ind w:left="0"/>
        <w:jc w:val="both"/>
      </w:pPr>
      <w:r>
        <w:rPr>
          <w:rFonts w:ascii="Times New Roman"/>
          <w:b w:val="false"/>
          <w:i w:val="false"/>
          <w:color w:val="000000"/>
          <w:sz w:val="28"/>
        </w:rPr>
        <w:t>
      4. Абоненттік нөмірлердің орталықтандырылған дерекқорының жұмыс істеу және оның ресурстарына қолжетімділік беру, сондай-ақ абоненттік нөмірлерді көшіруге қатысушылардың арасындағы ұйымдастырушылық-техникалық өзара іс-қимыл жасасу және өзара есеп айырысу тәртібі ұялы байланыс желілерінде абоненттік нөмірді көшіру қағидаларында айқындалады.</w:t>
      </w:r>
    </w:p>
    <w:bookmarkEnd w:id="481"/>
    <w:bookmarkStart w:name="z540" w:id="482"/>
    <w:p>
      <w:pPr>
        <w:spacing w:after="0"/>
        <w:ind w:left="0"/>
        <w:jc w:val="both"/>
      </w:pPr>
      <w:r>
        <w:rPr>
          <w:rFonts w:ascii="Times New Roman"/>
          <w:b w:val="false"/>
          <w:i w:val="false"/>
          <w:color w:val="000000"/>
          <w:sz w:val="28"/>
        </w:rPr>
        <w:t>
      5. Ұялы байланыс операторлары абоненттік нөмірлердің орталықтандырылған дерекқоры операторына ұялы байланыс желілерінде абоненттік нөмірді көшіру қағидаларында айқындалатын мәліметтерді қоса алғанда, ұялы байланыстың абоненттік нөмірлері туралы ақпаратты беруді қамтамасыз етуге міндетті.</w:t>
      </w:r>
    </w:p>
    <w:bookmarkEnd w:id="482"/>
    <w:bookmarkStart w:name="z541" w:id="483"/>
    <w:p>
      <w:pPr>
        <w:spacing w:after="0"/>
        <w:ind w:left="0"/>
        <w:jc w:val="both"/>
      </w:pPr>
      <w:r>
        <w:rPr>
          <w:rFonts w:ascii="Times New Roman"/>
          <w:b w:val="false"/>
          <w:i w:val="false"/>
          <w:color w:val="000000"/>
          <w:sz w:val="28"/>
        </w:rPr>
        <w:t>
      6. Байланыс операторлары өз желілерінде абоненттік нөмірді көшіруді және абоненттік нөмірлердің орталықтандырылған дерекқорының ресурстарына қол жеткізу мүмкіндігін қамтамасыз ету бойынша барлық шығындарды (желіні, цифрлық жүйелер мен бағдарламалық қамтылымды жаңғыртуға, абоненттік нөмірлердің орталықтандырылған дерекқорымен өзара іс-қимылға) өздері көтереді.</w:t>
      </w:r>
    </w:p>
    <w:bookmarkEnd w:id="483"/>
    <w:bookmarkStart w:name="z542" w:id="484"/>
    <w:p>
      <w:pPr>
        <w:spacing w:after="0"/>
        <w:ind w:left="0"/>
        <w:jc w:val="both"/>
      </w:pPr>
      <w:r>
        <w:rPr>
          <w:rFonts w:ascii="Times New Roman"/>
          <w:b w:val="false"/>
          <w:i w:val="false"/>
          <w:color w:val="000000"/>
          <w:sz w:val="28"/>
        </w:rPr>
        <w:t>
      7. Ұялы байланыс операторлары абоненттік нөмірді ұялы байланыс желілерінде көшіру қағидаларында айқындалатын тәртіппен өз ресурстарына қолжетімділік бергені үшін абоненттік нөмірлердің орталықтандырылған дерекқоры операторының көрсетілетін қызметтеріне ақы төлеуді жүзеге асырады.</w:t>
      </w:r>
    </w:p>
    <w:bookmarkEnd w:id="484"/>
    <w:bookmarkStart w:name="z543" w:id="485"/>
    <w:p>
      <w:pPr>
        <w:spacing w:after="0"/>
        <w:ind w:left="0"/>
        <w:jc w:val="both"/>
      </w:pPr>
      <w:r>
        <w:rPr>
          <w:rFonts w:ascii="Times New Roman"/>
          <w:b w:val="false"/>
          <w:i w:val="false"/>
          <w:color w:val="000000"/>
          <w:sz w:val="28"/>
        </w:rPr>
        <w:t>
      8. Абонент кейіннен шарт жасаса отырып, өзі желісіне ауысатын ұялы байланыс операторына абоненттік нөмірді көшіру туралы өтінім береді.</w:t>
      </w:r>
    </w:p>
    <w:bookmarkEnd w:id="485"/>
    <w:bookmarkStart w:name="z544" w:id="486"/>
    <w:p>
      <w:pPr>
        <w:spacing w:after="0"/>
        <w:ind w:left="0"/>
        <w:jc w:val="both"/>
      </w:pPr>
      <w:r>
        <w:rPr>
          <w:rFonts w:ascii="Times New Roman"/>
          <w:b w:val="false"/>
          <w:i w:val="false"/>
          <w:color w:val="000000"/>
          <w:sz w:val="28"/>
        </w:rPr>
        <w:t>
      9. Ұялы байланыс желілерінде абоненттік нөмірлерді көшіруді ұялы байланыс операторлары ұялы байланыс желілерінде абоненттік нөмірді көшіру қағидаларында айқындалатын мерзімде және шарттарда жүзеге асырады.</w:t>
      </w:r>
    </w:p>
    <w:bookmarkEnd w:id="486"/>
    <w:bookmarkStart w:name="z545" w:id="487"/>
    <w:p>
      <w:pPr>
        <w:spacing w:after="0"/>
        <w:ind w:left="0"/>
        <w:jc w:val="both"/>
      </w:pPr>
      <w:r>
        <w:rPr>
          <w:rFonts w:ascii="Times New Roman"/>
          <w:b w:val="false"/>
          <w:i w:val="false"/>
          <w:color w:val="000000"/>
          <w:sz w:val="28"/>
        </w:rPr>
        <w:t>
      10. Ұялы байланыс операторлары ұялы байланыс абоненттерінің басқа ұялы байланыс операторына ауысуына кедергі келтіруге құқылы емес.</w:t>
      </w:r>
    </w:p>
    <w:bookmarkEnd w:id="4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8-тарау 36-1-баппен толықтырылды - ҚР 24.11.2015 </w:t>
      </w:r>
      <w:r>
        <w:rPr>
          <w:rFonts w:ascii="Times New Roman"/>
          <w:b w:val="false"/>
          <w:i w:val="false"/>
          <w:color w:val="ff0000"/>
          <w:sz w:val="28"/>
        </w:rPr>
        <w:t>№ 419-V</w:t>
      </w:r>
      <w:r>
        <w:rPr>
          <w:rFonts w:ascii="Times New Roman"/>
          <w:b w:val="false"/>
          <w:i w:val="false"/>
          <w:color w:val="ff0000"/>
          <w:sz w:val="28"/>
        </w:rPr>
        <w:t xml:space="preserve"> Заңымен (01.01.2016 бастап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36-2-бап. Ұялы байланыстың абоненттік құрылғыларын верификациялау, тіркеу және қайта тіркеу</w:t>
      </w:r>
    </w:p>
    <w:p>
      <w:pPr>
        <w:spacing w:after="0"/>
        <w:ind w:left="0"/>
        <w:jc w:val="both"/>
      </w:pPr>
      <w:r>
        <w:rPr>
          <w:rFonts w:ascii="Times New Roman"/>
          <w:b w:val="false"/>
          <w:i w:val="false"/>
          <w:color w:val="ff0000"/>
          <w:sz w:val="28"/>
        </w:rPr>
        <w:t xml:space="preserve">
      Ескерту. 36-2-баптың тақырыбы жаңа редакцияда – ҚР 19.06.2026 </w:t>
      </w:r>
      <w:r>
        <w:rPr>
          <w:rFonts w:ascii="Times New Roman"/>
          <w:b w:val="false"/>
          <w:i w:val="false"/>
          <w:color w:val="ff0000"/>
          <w:sz w:val="28"/>
        </w:rPr>
        <w:t>№ 320-VIII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603" w:id="488"/>
    <w:p>
      <w:pPr>
        <w:spacing w:after="0"/>
        <w:ind w:left="0"/>
        <w:jc w:val="both"/>
      </w:pPr>
      <w:r>
        <w:rPr>
          <w:rFonts w:ascii="Times New Roman"/>
          <w:b w:val="false"/>
          <w:i w:val="false"/>
          <w:color w:val="000000"/>
          <w:sz w:val="28"/>
        </w:rPr>
        <w:t>
      1. Ұялы байланыстың абоненттік құрылғысын верификациялау, тіркеу және қайта тіркеу ұялы байланыстың абоненттік құрылғыларын верификациялау, тіркеу және қайта тіркеу қағидаларына сәйкес жүзеге асырылады.</w:t>
      </w:r>
    </w:p>
    <w:bookmarkEnd w:id="488"/>
    <w:p>
      <w:pPr>
        <w:spacing w:after="0"/>
        <w:ind w:left="0"/>
        <w:jc w:val="both"/>
      </w:pPr>
      <w:r>
        <w:rPr>
          <w:rFonts w:ascii="Times New Roman"/>
          <w:b w:val="false"/>
          <w:i w:val="false"/>
          <w:color w:val="000000"/>
          <w:sz w:val="28"/>
        </w:rPr>
        <w:t>
      Абонент үшін ұялы байланыстың абоненттік құрылғысын тіркеу өтеусіз негізде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19.06.2026 </w:t>
      </w:r>
      <w:r>
        <w:rPr>
          <w:rFonts w:ascii="Times New Roman"/>
          <w:b w:val="false"/>
          <w:i w:val="false"/>
          <w:color w:val="ff0000"/>
          <w:sz w:val="28"/>
        </w:rPr>
        <w:t>№ 320-VIII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750" w:id="489"/>
    <w:p>
      <w:pPr>
        <w:spacing w:after="0"/>
        <w:ind w:left="0"/>
        <w:jc w:val="both"/>
      </w:pPr>
      <w:r>
        <w:rPr>
          <w:rFonts w:ascii="Times New Roman"/>
          <w:b w:val="false"/>
          <w:i w:val="false"/>
          <w:color w:val="000000"/>
          <w:sz w:val="28"/>
        </w:rPr>
        <w:t>
      2-1. Жеке тұлғаның күнтізбелік бір жыл ішінде Қазақстан Республикасының аумағына жеке пайдалану үшін әкелінген, ұялы байланыстың екіден аспайтын абоненттік құрылғысын ұялы байланыстың абоненттік құрылғыларын верификациялау, тіркеу және қайта тіркеу қағидаларына сәйкес верификациялауына жол беріледі.</w:t>
      </w:r>
    </w:p>
    <w:bookmarkEnd w:id="489"/>
    <w:bookmarkStart w:name="z605" w:id="490"/>
    <w:p>
      <w:pPr>
        <w:spacing w:after="0"/>
        <w:ind w:left="0"/>
        <w:jc w:val="both"/>
      </w:pPr>
      <w:r>
        <w:rPr>
          <w:rFonts w:ascii="Times New Roman"/>
          <w:b w:val="false"/>
          <w:i w:val="false"/>
          <w:color w:val="000000"/>
          <w:sz w:val="28"/>
        </w:rPr>
        <w:t xml:space="preserve">
      3. Ұялы байланыстың абоненттік құрылғысын тіркеу үшін оның иеленушісі өзіне қызмет көрсететін операторға: </w:t>
      </w:r>
    </w:p>
    <w:bookmarkEnd w:id="490"/>
    <w:p>
      <w:pPr>
        <w:spacing w:after="0"/>
        <w:ind w:left="0"/>
        <w:jc w:val="both"/>
      </w:pPr>
      <w:r>
        <w:rPr>
          <w:rFonts w:ascii="Times New Roman"/>
          <w:b w:val="false"/>
          <w:i w:val="false"/>
          <w:color w:val="000000"/>
          <w:sz w:val="28"/>
        </w:rPr>
        <w:t>
      жеке сәйкестендіру нөмірі (жеке тұлға үшін) немесе бизнес-сәйкестендіру нөмірі (заңды тұлға үшін);</w:t>
      </w:r>
    </w:p>
    <w:p>
      <w:pPr>
        <w:spacing w:after="0"/>
        <w:ind w:left="0"/>
        <w:jc w:val="both"/>
      </w:pPr>
      <w:r>
        <w:rPr>
          <w:rFonts w:ascii="Times New Roman"/>
          <w:b w:val="false"/>
          <w:i w:val="false"/>
          <w:color w:val="000000"/>
          <w:sz w:val="28"/>
        </w:rPr>
        <w:t>
      ұялы байланыстың абоненттік құрылғысының сәйкестендіру коды;</w:t>
      </w:r>
    </w:p>
    <w:p>
      <w:pPr>
        <w:spacing w:after="0"/>
        <w:ind w:left="0"/>
        <w:jc w:val="both"/>
      </w:pPr>
      <w:r>
        <w:rPr>
          <w:rFonts w:ascii="Times New Roman"/>
          <w:b w:val="false"/>
          <w:i w:val="false"/>
          <w:color w:val="000000"/>
          <w:sz w:val="28"/>
        </w:rPr>
        <w:t>
      ұялы байланыстың абоненттік құрылғысы пайдаланатын абоненттік нөмір туралы мәліметтерді ұсынады.</w:t>
      </w:r>
    </w:p>
    <w:p>
      <w:pPr>
        <w:spacing w:after="0"/>
        <w:ind w:left="0"/>
        <w:jc w:val="both"/>
      </w:pPr>
      <w:r>
        <w:rPr>
          <w:rFonts w:ascii="Times New Roman"/>
          <w:b w:val="false"/>
          <w:i w:val="false"/>
          <w:color w:val="000000"/>
          <w:sz w:val="28"/>
        </w:rPr>
        <w:t>
      Ұялы байланыс операторлары барлық мәліметтерді ұялы байланыстың абоненттік құрылғылары сәйкестендіру кодтарының дерекқоры операторына өтеусіз жібереді.</w:t>
      </w:r>
    </w:p>
    <w:p>
      <w:pPr>
        <w:spacing w:after="0"/>
        <w:ind w:left="0"/>
        <w:jc w:val="both"/>
      </w:pPr>
      <w:r>
        <w:rPr>
          <w:rFonts w:ascii="Times New Roman"/>
          <w:b w:val="false"/>
          <w:i w:val="false"/>
          <w:color w:val="000000"/>
          <w:sz w:val="28"/>
        </w:rPr>
        <w:t xml:space="preserve">
      Күзетілетін адамдар пайдаланатын ұялы байланыстың абоненттік құрылғысын тіркеу үшін ұялы байланыстың абоненттік құрылғысының сәйкестендіру коды туралы ақпарат қана беріледі. </w:t>
      </w:r>
    </w:p>
    <w:bookmarkStart w:name="z606" w:id="491"/>
    <w:p>
      <w:pPr>
        <w:spacing w:after="0"/>
        <w:ind w:left="0"/>
        <w:jc w:val="both"/>
      </w:pPr>
      <w:r>
        <w:rPr>
          <w:rFonts w:ascii="Times New Roman"/>
          <w:b w:val="false"/>
          <w:i w:val="false"/>
          <w:color w:val="000000"/>
          <w:sz w:val="28"/>
        </w:rPr>
        <w:t>
      4. Ұялы байланыс операторы ұялы байланыстың абоненттік құрылғылары сәйкестендіру кодтарының дерекқорында ұялы байланыстың абоненттік құрылғысының басқа иеленушісі тіркеген осындай ұялы байланыстың абоненттік құрылғысының сәйкестендіру коды болған жағдайда немесе егер абоненттік нөмір басқа иеленушіге тіркелген жағдайда, ұялы байланыстың абоненттік құрылғысын тіркеуден бас тартады.</w:t>
      </w:r>
    </w:p>
    <w:bookmarkEnd w:id="491"/>
    <w:bookmarkStart w:name="z607" w:id="492"/>
    <w:p>
      <w:pPr>
        <w:spacing w:after="0"/>
        <w:ind w:left="0"/>
        <w:jc w:val="both"/>
      </w:pPr>
      <w:r>
        <w:rPr>
          <w:rFonts w:ascii="Times New Roman"/>
          <w:b w:val="false"/>
          <w:i w:val="false"/>
          <w:color w:val="000000"/>
          <w:sz w:val="28"/>
        </w:rPr>
        <w:t>
      5. Ұялы байланыс операторына мәліметтері ұялы байланыстың абоненттік құрылғылары сәйкестендіру кодтарының дерекқорына енгізілмеген не ұялы байланыстың абоненттік құрылғылары сәйкестендіру кодтарының дерекқорына енгізілген мәліметтерге сәйкес келмейтін және (немесе) пайдаланылуына ұялы байланыстың абоненттік құрылғыларын верификациялау, тіркеу және қайта тіркеу қағидаларына сәйкес жол берілмейтін ұялы байланыстың абоненттік құрылғысы бойынша ұялы байланыс қызметтерін көрсетуіне тыйым салынады.</w:t>
      </w:r>
    </w:p>
    <w:bookmarkEnd w:id="492"/>
    <w:bookmarkStart w:name="z751" w:id="493"/>
    <w:p>
      <w:pPr>
        <w:spacing w:after="0"/>
        <w:ind w:left="0"/>
        <w:jc w:val="both"/>
      </w:pPr>
      <w:r>
        <w:rPr>
          <w:rFonts w:ascii="Times New Roman"/>
          <w:b w:val="false"/>
          <w:i w:val="false"/>
          <w:color w:val="000000"/>
          <w:sz w:val="28"/>
        </w:rPr>
        <w:t>
      5-1. Ұялы байланыстың абоненттік нөмірін және (немесе) абоненттік құрылғысын үшінші тұлғаға тұрақты пайдалану үшін берген жағдайда, абонент ұялы байланыстың абоненттік нөмірін және (немесе) абоненттік құрылғысын берілетін тұлғаға Қазақстан Республикасының заңнамасында белгіленген тәртіппен қайта ресімдеуді қамтамасыз етуге міндетті.</w:t>
      </w:r>
    </w:p>
    <w:bookmarkEnd w:id="493"/>
    <w:bookmarkStart w:name="z608" w:id="494"/>
    <w:p>
      <w:pPr>
        <w:spacing w:after="0"/>
        <w:ind w:left="0"/>
        <w:jc w:val="both"/>
      </w:pPr>
      <w:r>
        <w:rPr>
          <w:rFonts w:ascii="Times New Roman"/>
          <w:b w:val="false"/>
          <w:i w:val="false"/>
          <w:color w:val="000000"/>
          <w:sz w:val="28"/>
        </w:rPr>
        <w:t>
      6. Абоненттерге ұялы байланыстың абоненттік құрылғысын тіркеу мүмкіндігі туралы хабар беру мақсатында ұялы байланыстың абоненттік құрылғыларының сәйкестендіру кодтары дерекқорының операторы ұялы байланыстың тіркелген абоненттік құрылғыларының сәйкестендіру кодтары туралы, сондай-ақ ұялы байланыстың верификациялаудан өткен абоненттік құрылғыларының сәйкестендіру кодтары туралы мәліметтерге қол жеткізуді интернет-ресурс арқылы өтеусіз қамтамасыз етуге міндетті.</w:t>
      </w:r>
    </w:p>
    <w:bookmarkEnd w:id="494"/>
    <w:bookmarkStart w:name="z609" w:id="495"/>
    <w:p>
      <w:pPr>
        <w:spacing w:after="0"/>
        <w:ind w:left="0"/>
        <w:jc w:val="both"/>
      </w:pPr>
      <w:r>
        <w:rPr>
          <w:rFonts w:ascii="Times New Roman"/>
          <w:b w:val="false"/>
          <w:i w:val="false"/>
          <w:color w:val="000000"/>
          <w:sz w:val="28"/>
        </w:rPr>
        <w:t>
      7. Ұялы байланыс операторлары ұялы байланыстың абоненттік құрылғыларының сәйкестендіру кодтары дерекқорының операторына абоненттік нөмірлер иеленушілерінің жеке сәйкестендіру нөмірлері (жеке тұлғалар үшін) немесе бизнес-сәйкестендіру нөмірлері (заңды тұлғалар үшін) туралы мәліметтерді қоса алғанда, осы баптың 3-тармағында көзделген, өздері қызмет көрсететін абоненттік нөмірлер туралы ақпаратты беруге міндетті. Бұл ретте ұялы байланыс операторлары желіні, цифрлық жүйелер мен бағдарламалық қамтылымды жаңғырту бойынша барлық шығынды өздері көтереді, сондай-ақ ұялы байланыстың абоненттік құрылғыларын верификациялау, тіркеу және қайта тіркеу қағидаларына сәйкес ұялы байланыстың абоненттік құрылғылары сәйкестендіру кодтары дерекқорының ресурстарына қолжетімділік бергені үшін ұялы байланыстың абоненттік құрылғылары сәйкестендіру кодтарының дерекқоры операторының көрсетілетін қызметтеріне ақы төлеуді жүзеге асырады.</w:t>
      </w:r>
    </w:p>
    <w:bookmarkEnd w:id="495"/>
    <w:bookmarkStart w:name="z610" w:id="496"/>
    <w:p>
      <w:pPr>
        <w:spacing w:after="0"/>
        <w:ind w:left="0"/>
        <w:jc w:val="both"/>
      </w:pPr>
      <w:r>
        <w:rPr>
          <w:rFonts w:ascii="Times New Roman"/>
          <w:b w:val="false"/>
          <w:i w:val="false"/>
          <w:color w:val="000000"/>
          <w:sz w:val="28"/>
        </w:rPr>
        <w:t>
      8. Ұялы байланыстың абоненттік құрылғыларының сәйкестендіру кодтары дерекқорының операторы ұялы байланыстың абоненттік құрылғылары сәйкестендіру кодтарының дерекқорындағы мәліметтерді заңсыз таратқаны үшін Қазақстан Республикасының заңдарында белгіленген жауаптылықта болады.</w:t>
      </w:r>
    </w:p>
    <w:bookmarkEnd w:id="4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8-тарау 36-2-баппен толықтырылды - ҚР 22.12.2016 </w:t>
      </w:r>
      <w:r>
        <w:rPr>
          <w:rFonts w:ascii="Times New Roman"/>
          <w:b w:val="false"/>
          <w:i w:val="false"/>
          <w:color w:val="ff0000"/>
          <w:sz w:val="28"/>
        </w:rPr>
        <w:t>№ 28-VI</w:t>
      </w:r>
      <w:r>
        <w:rPr>
          <w:rFonts w:ascii="Times New Roman"/>
          <w:b w:val="false"/>
          <w:i w:val="false"/>
          <w:color w:val="ff0000"/>
          <w:sz w:val="28"/>
        </w:rPr>
        <w:t xml:space="preserve"> (01.07.2017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жаңа редакцияда - ҚР 28.12.2017 </w:t>
      </w:r>
      <w:r>
        <w:rPr>
          <w:rFonts w:ascii="Times New Roman"/>
          <w:b w:val="false"/>
          <w:i w:val="false"/>
          <w:color w:val="ff0000"/>
          <w:sz w:val="28"/>
        </w:rPr>
        <w:t>№ 128-VI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өзгеріс енгізілді – ҚР 19.06.2026 </w:t>
      </w:r>
      <w:r>
        <w:rPr>
          <w:rFonts w:ascii="Times New Roman"/>
          <w:b w:val="false"/>
          <w:i w:val="false"/>
          <w:color w:val="ff0000"/>
          <w:sz w:val="28"/>
        </w:rPr>
        <w:t>№ 320-VIII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46" w:id="497"/>
    <w:p>
      <w:pPr>
        <w:spacing w:after="0"/>
        <w:ind w:left="0"/>
        <w:jc w:val="left"/>
      </w:pPr>
      <w:r>
        <w:rPr>
          <w:rFonts w:ascii="Times New Roman"/>
          <w:b/>
          <w:i w:val="false"/>
          <w:color w:val="000000"/>
        </w:rPr>
        <w:t xml:space="preserve"> 9-тарау. Байланыс қызметтерін көрсету ерекшеліктері</w:t>
      </w:r>
    </w:p>
    <w:bookmarkEnd w:id="497"/>
    <w:p>
      <w:pPr>
        <w:spacing w:after="0"/>
        <w:ind w:left="0"/>
        <w:jc w:val="both"/>
      </w:pPr>
      <w:r>
        <w:rPr>
          <w:rFonts w:ascii="Times New Roman"/>
          <w:b/>
          <w:i w:val="false"/>
          <w:color w:val="000000"/>
          <w:sz w:val="28"/>
        </w:rPr>
        <w:t xml:space="preserve">37-бап. Байланыс операторларының қызметінде тілдер мен әліпбилерді пайдалану </w:t>
      </w:r>
    </w:p>
    <w:p>
      <w:pPr>
        <w:spacing w:after="0"/>
        <w:ind w:left="0"/>
        <w:jc w:val="both"/>
      </w:pPr>
      <w:r>
        <w:rPr>
          <w:rFonts w:ascii="Times New Roman"/>
          <w:b w:val="false"/>
          <w:i w:val="false"/>
          <w:color w:val="000000"/>
          <w:sz w:val="28"/>
        </w:rPr>
        <w:t>
      1. Қазақстан Республикасының аумағында байланыс желілерінде байланыс операторларының қызметтік іс жүргізуі мемлекеттік тілде немесе орыс тілінде жүзеге асырылады.</w:t>
      </w:r>
    </w:p>
    <w:bookmarkStart w:name="z451" w:id="498"/>
    <w:p>
      <w:pPr>
        <w:spacing w:after="0"/>
        <w:ind w:left="0"/>
        <w:jc w:val="both"/>
      </w:pPr>
      <w:r>
        <w:rPr>
          <w:rFonts w:ascii="Times New Roman"/>
          <w:b w:val="false"/>
          <w:i w:val="false"/>
          <w:color w:val="000000"/>
          <w:sz w:val="28"/>
        </w:rPr>
        <w:t>
      2. Қазақстан Республикасының шегінде жіберілетін жеделхаттар мен пошта жөнелтімдерін жөнелтуші мен алушының мекен-жайлары жөнелтушінің қалауы бойынша мемлекеттік тілде немесе орыс тілінде ресімделуге тиіс.</w:t>
      </w:r>
    </w:p>
    <w:bookmarkEnd w:id="498"/>
    <w:bookmarkStart w:name="z452" w:id="499"/>
    <w:p>
      <w:pPr>
        <w:spacing w:after="0"/>
        <w:ind w:left="0"/>
        <w:jc w:val="both"/>
      </w:pPr>
      <w:r>
        <w:rPr>
          <w:rFonts w:ascii="Times New Roman"/>
          <w:b w:val="false"/>
          <w:i w:val="false"/>
          <w:color w:val="000000"/>
          <w:sz w:val="28"/>
        </w:rPr>
        <w:t>
      3. Жеделхаттың мәтіні жөнелтушінің қалауы бойынша мемлекеттік тілде немесе орыс тілінде жазылуға тиіс.</w:t>
      </w:r>
    </w:p>
    <w:bookmarkEnd w:id="499"/>
    <w:bookmarkStart w:name="z493" w:id="500"/>
    <w:p>
      <w:pPr>
        <w:spacing w:after="0"/>
        <w:ind w:left="0"/>
        <w:jc w:val="both"/>
      </w:pPr>
      <w:r>
        <w:rPr>
          <w:rFonts w:ascii="Times New Roman"/>
          <w:b w:val="false"/>
          <w:i w:val="false"/>
          <w:color w:val="000000"/>
          <w:sz w:val="28"/>
        </w:rPr>
        <w:t>
      3-1. Ұялы байланыс операторы ақпараттық, шағын мәтіндік хабарламалардың мемлекеттік тілде және орыс тілінде берілуін қамтамасыз етеді.</w:t>
      </w:r>
    </w:p>
    <w:bookmarkEnd w:id="500"/>
    <w:bookmarkStart w:name="z453" w:id="501"/>
    <w:p>
      <w:pPr>
        <w:spacing w:after="0"/>
        <w:ind w:left="0"/>
        <w:jc w:val="both"/>
      </w:pPr>
      <w:r>
        <w:rPr>
          <w:rFonts w:ascii="Times New Roman"/>
          <w:b w:val="false"/>
          <w:i w:val="false"/>
          <w:color w:val="000000"/>
          <w:sz w:val="28"/>
        </w:rPr>
        <w:t>
      4. Байланыс желілері арқылы берілетін халықаралық хабарламалар Қазақстан Республикасының халықаралық шарттары мен келісімдерінде айқындалатын тілдерде өңделеді.</w:t>
      </w:r>
    </w:p>
    <w:bookmarkEnd w:id="501"/>
    <w:bookmarkStart w:name="z454" w:id="502"/>
    <w:p>
      <w:pPr>
        <w:spacing w:after="0"/>
        <w:ind w:left="0"/>
        <w:jc w:val="both"/>
      </w:pPr>
      <w:r>
        <w:rPr>
          <w:rFonts w:ascii="Times New Roman"/>
          <w:b w:val="false"/>
          <w:i w:val="false"/>
          <w:color w:val="000000"/>
          <w:sz w:val="28"/>
        </w:rPr>
        <w:t xml:space="preserve">
      5. Байланыс операторларының қызметіне қатысты ақпараттық, анықтамалық және басқа да мәліметтер, сондай-ақ бланкілік өнімнің үлгілері көрсетілетін байланыс қызметтерін пайдаланушылар үшін қолжетімді жерлерге "Қазақстан Республикасындағы тіл туралы" Қазақстан Республикасы Заңының талаптарына сәйкес мемлекеттік тілде және орыс тілінде орналастырылады. </w:t>
      </w:r>
    </w:p>
    <w:bookmarkEnd w:id="5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37-бапқа өзгерту енгізілді - ҚР 2008.11.21 </w:t>
      </w:r>
      <w:r>
        <w:rPr>
          <w:rFonts w:ascii="Times New Roman"/>
          <w:b w:val="false"/>
          <w:i w:val="false"/>
          <w:color w:val="000000"/>
          <w:sz w:val="28"/>
        </w:rPr>
        <w:t>№ 89-IV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29.12.2021 </w:t>
      </w:r>
      <w:r>
        <w:rPr>
          <w:rFonts w:ascii="Times New Roman"/>
          <w:b w:val="false"/>
          <w:i w:val="false"/>
          <w:color w:val="000000"/>
          <w:sz w:val="28"/>
        </w:rPr>
        <w:t>№ 94-VII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38-бап. Байланыс саласындағы есепке алу-есеп беру уақыты </w:t>
      </w:r>
    </w:p>
    <w:p>
      <w:pPr>
        <w:spacing w:after="0"/>
        <w:ind w:left="0"/>
        <w:jc w:val="both"/>
      </w:pPr>
      <w:r>
        <w:rPr>
          <w:rFonts w:ascii="Times New Roman"/>
          <w:b w:val="false"/>
          <w:i w:val="false"/>
          <w:color w:val="000000"/>
          <w:sz w:val="28"/>
        </w:rPr>
        <w:t>
      1. Байланыс операторлары Қазақстан Республикасының аумағында орналасқан жеріне қарамастан, хабарламалар мен ақпаратты берудің немесе қабылдаудың технологиялық процестерінде байланыс саласындағы қызметті жүзеге асыруы кезінде уәкілетті орган белгілейтін бірыңғай есепке алу-есеп беру уақытын қолданады.</w:t>
      </w:r>
    </w:p>
    <w:bookmarkStart w:name="z455" w:id="503"/>
    <w:p>
      <w:pPr>
        <w:spacing w:after="0"/>
        <w:ind w:left="0"/>
        <w:jc w:val="both"/>
      </w:pPr>
      <w:r>
        <w:rPr>
          <w:rFonts w:ascii="Times New Roman"/>
          <w:b w:val="false"/>
          <w:i w:val="false"/>
          <w:color w:val="000000"/>
          <w:sz w:val="28"/>
        </w:rPr>
        <w:t>
      2. Көрсетілетін байланыс қызметтерін пайдаланушыларға байланыс қызметтерін көрсету уақыты туралы хабар беру көрсетілетін байланыс қызметтерін пайдаланушының тұрған жерінде Астана қаласының уақыты бойынша жүргізіледі.</w:t>
      </w:r>
    </w:p>
    <w:bookmarkEnd w:id="503"/>
    <w:bookmarkStart w:name="z456" w:id="504"/>
    <w:p>
      <w:pPr>
        <w:spacing w:after="0"/>
        <w:ind w:left="0"/>
        <w:jc w:val="both"/>
      </w:pPr>
      <w:r>
        <w:rPr>
          <w:rFonts w:ascii="Times New Roman"/>
          <w:b w:val="false"/>
          <w:i w:val="false"/>
          <w:color w:val="000000"/>
          <w:sz w:val="28"/>
        </w:rPr>
        <w:t>
      3. Халықаралық байланыстағы есепке алу-есеп беру уақыты Қазақстан Республикасының халықаралық шарттарымен айқындалады.</w:t>
      </w:r>
    </w:p>
    <w:bookmarkEnd w:id="5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38-бапқа өзгеріс енгізілді - ҚР 24.05.2018 </w:t>
      </w:r>
      <w:r>
        <w:rPr>
          <w:rFonts w:ascii="Times New Roman"/>
          <w:b w:val="false"/>
          <w:i w:val="false"/>
          <w:color w:val="00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000000"/>
          <w:sz w:val="28"/>
        </w:rPr>
        <w:t>№ 291-VІ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05.11.2022 </w:t>
      </w:r>
      <w:r>
        <w:rPr>
          <w:rFonts w:ascii="Times New Roman"/>
          <w:b w:val="false"/>
          <w:i w:val="false"/>
          <w:color w:val="000000"/>
          <w:sz w:val="28"/>
        </w:rPr>
        <w:t>№ 157-VIІ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49" w:id="505"/>
    <w:p>
      <w:pPr>
        <w:spacing w:after="0"/>
        <w:ind w:left="0"/>
        <w:jc w:val="left"/>
      </w:pPr>
      <w:r>
        <w:rPr>
          <w:rFonts w:ascii="Times New Roman"/>
          <w:b/>
          <w:i w:val="false"/>
          <w:color w:val="000000"/>
        </w:rPr>
        <w:t xml:space="preserve"> 39-тарау. Халықаралық ынтымақтастық</w:t>
      </w:r>
    </w:p>
    <w:bookmarkEnd w:id="505"/>
    <w:p>
      <w:pPr>
        <w:spacing w:after="0"/>
        <w:ind w:left="0"/>
        <w:jc w:val="both"/>
      </w:pPr>
      <w:r>
        <w:rPr>
          <w:rFonts w:ascii="Times New Roman"/>
          <w:b w:val="false"/>
          <w:i w:val="false"/>
          <w:color w:val="000000"/>
          <w:sz w:val="28"/>
        </w:rPr>
        <w:t>
      1. Байланыс саласындағы халықаралық ынтымақтастық халықаралық шарттардың негізінде жүзеге асырылады.</w:t>
      </w:r>
    </w:p>
    <w:bookmarkStart w:name="z457" w:id="506"/>
    <w:p>
      <w:pPr>
        <w:spacing w:after="0"/>
        <w:ind w:left="0"/>
        <w:jc w:val="both"/>
      </w:pPr>
      <w:r>
        <w:rPr>
          <w:rFonts w:ascii="Times New Roman"/>
          <w:b w:val="false"/>
          <w:i w:val="false"/>
          <w:color w:val="000000"/>
          <w:sz w:val="28"/>
        </w:rPr>
        <w:t>
      2. Халықаралық қызметте уәкілетті орган Қазақстан Республикасының байланыс әкімшілігі ретінде өз құзыреті шегінде халықаралық одақтар мен байланыс ұйымдарында Қазақстан Республикасының мүдделеріне өкілдік етеді және қорғайды.</w:t>
      </w:r>
    </w:p>
    <w:bookmarkEnd w:id="506"/>
    <w:p>
      <w:pPr>
        <w:spacing w:after="0"/>
        <w:ind w:left="0"/>
        <w:jc w:val="both"/>
      </w:pPr>
      <w:r>
        <w:rPr>
          <w:rFonts w:ascii="Times New Roman"/>
          <w:b/>
          <w:i w:val="false"/>
          <w:color w:val="000000"/>
          <w:sz w:val="28"/>
        </w:rPr>
        <w:t>39-1-бап. Ұялы байланыстың абоненттік құрылғысы арқылы электрондық нысанда көрсетілетін қызметтерді алу кезінде абоненттік нөмірді пайдалану тәртібі</w:t>
      </w:r>
    </w:p>
    <w:bookmarkStart w:name="z546" w:id="507"/>
    <w:p>
      <w:pPr>
        <w:spacing w:after="0"/>
        <w:ind w:left="0"/>
        <w:jc w:val="both"/>
      </w:pPr>
      <w:r>
        <w:rPr>
          <w:rFonts w:ascii="Times New Roman"/>
          <w:b w:val="false"/>
          <w:i w:val="false"/>
          <w:color w:val="000000"/>
          <w:sz w:val="28"/>
        </w:rPr>
        <w:t>
      1. Абонент Қазақстан Республикасының заңнамасына сәйкес ұялы байланыстың абоненттік құрылғысы арқылы электрондық нысанда көрсетілетін қызметтерді алуға құқылы.</w:t>
      </w:r>
    </w:p>
    <w:bookmarkEnd w:id="507"/>
    <w:bookmarkStart w:name="z611" w:id="508"/>
    <w:p>
      <w:pPr>
        <w:spacing w:after="0"/>
        <w:ind w:left="0"/>
        <w:jc w:val="both"/>
      </w:pPr>
      <w:r>
        <w:rPr>
          <w:rFonts w:ascii="Times New Roman"/>
          <w:b w:val="false"/>
          <w:i w:val="false"/>
          <w:color w:val="000000"/>
          <w:sz w:val="28"/>
        </w:rPr>
        <w:t>
      2. Абонент ұялы байланыстың абоненттік құрылғысы арқылы электрондық нысанда көрсетілетін қызметтерді алу үшін ұялы байланыс операторы берген абоненттік нөмірді "цифрлық үкіметтің" веб-порталының есептік жазбасына қосуы қажет.</w:t>
      </w:r>
    </w:p>
    <w:bookmarkEnd w:id="508"/>
    <w:bookmarkStart w:name="z612" w:id="509"/>
    <w:p>
      <w:pPr>
        <w:spacing w:after="0"/>
        <w:ind w:left="0"/>
        <w:jc w:val="both"/>
      </w:pPr>
      <w:r>
        <w:rPr>
          <w:rFonts w:ascii="Times New Roman"/>
          <w:b w:val="false"/>
          <w:i w:val="false"/>
          <w:color w:val="000000"/>
          <w:sz w:val="28"/>
        </w:rPr>
        <w:t xml:space="preserve">
      3. Абонентті сәйкестендіру оның абоненттік нөмірі бойынша жүзеге асырылады. </w:t>
      </w:r>
    </w:p>
    <w:bookmarkEnd w:id="509"/>
    <w:p>
      <w:pPr>
        <w:spacing w:after="0"/>
        <w:ind w:left="0"/>
        <w:jc w:val="both"/>
      </w:pPr>
      <w:r>
        <w:rPr>
          <w:rFonts w:ascii="Times New Roman"/>
          <w:b w:val="false"/>
          <w:i w:val="false"/>
          <w:color w:val="000000"/>
          <w:sz w:val="28"/>
        </w:rPr>
        <w:t>
      Қазақстан Республикасының заңнамасында көзделген жағдайларда, ұялы байланыстың абоненттік құрылғысы арқылы электрондық нысанда көрсетілетін қызметтерді алу үшін абонент электрондық цифрлық қолтаңбаны пайдаланады.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9-тарау 39-1-баппен толықтырылды - ҚР 24.11.2015 </w:t>
      </w:r>
      <w:r>
        <w:rPr>
          <w:rFonts w:ascii="Times New Roman"/>
          <w:b w:val="false"/>
          <w:i w:val="false"/>
          <w:color w:val="ff0000"/>
          <w:sz w:val="28"/>
        </w:rPr>
        <w:t>№ 419-V</w:t>
      </w:r>
      <w:r>
        <w:rPr>
          <w:rFonts w:ascii="Times New Roman"/>
          <w:b w:val="false"/>
          <w:i w:val="false"/>
          <w:color w:val="ff0000"/>
          <w:sz w:val="28"/>
        </w:rPr>
        <w:t xml:space="preserve"> Заңымен (01.01.2016 бастап қолданысқа енгізіледі); жаңа редакцияда - ҚР 28.12.2017 </w:t>
      </w:r>
      <w:r>
        <w:rPr>
          <w:rFonts w:ascii="Times New Roman"/>
          <w:b w:val="false"/>
          <w:i w:val="false"/>
          <w:color w:val="ff0000"/>
          <w:sz w:val="28"/>
        </w:rPr>
        <w:t>№ 128-VI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39-2-бап. Байланыс қызметтерін көрсету</w:t>
      </w:r>
    </w:p>
    <w:bookmarkStart w:name="z770" w:id="510"/>
    <w:p>
      <w:pPr>
        <w:spacing w:after="0"/>
        <w:ind w:left="0"/>
        <w:jc w:val="both"/>
      </w:pPr>
      <w:r>
        <w:rPr>
          <w:rFonts w:ascii="Times New Roman"/>
          <w:b w:val="false"/>
          <w:i w:val="false"/>
          <w:color w:val="000000"/>
          <w:sz w:val="28"/>
        </w:rPr>
        <w:t>
      1. Қазақстан Республикасының аумағында байланыс қызметтерін көрсетуді Қазақстан Республикасының резиденттері жүзеге асырады.</w:t>
      </w:r>
    </w:p>
    <w:bookmarkEnd w:id="510"/>
    <w:bookmarkStart w:name="z771" w:id="511"/>
    <w:p>
      <w:pPr>
        <w:spacing w:after="0"/>
        <w:ind w:left="0"/>
        <w:jc w:val="both"/>
      </w:pPr>
      <w:r>
        <w:rPr>
          <w:rFonts w:ascii="Times New Roman"/>
          <w:b w:val="false"/>
          <w:i w:val="false"/>
          <w:color w:val="000000"/>
          <w:sz w:val="28"/>
        </w:rPr>
        <w:t>
      2. Ғарыш аппараттарын пайдалануды, жиілік белдеулерін, радиожиіліктерді (радиожиілік арналарын) иелікке беруді (тағайындауды) көздейтін байланыс қызметтерін ұйымдастыру Қазақстан Республикасының резиденттеріне және (немесе) шетелдік заңды тұлғаларға тиесілі ғарыш аппараттарын пайдаланған және олар Қазақстан Республикасында тіркелген шетелдік заңды тұлғалардың филиалдары және (немесе) өкілдіктері арқылы қызметтер көрсеткен жағдайда ғана жүзеге асырылады.</w:t>
      </w:r>
    </w:p>
    <w:bookmarkEnd w:id="511"/>
    <w:bookmarkStart w:name="z772" w:id="512"/>
    <w:p>
      <w:pPr>
        <w:spacing w:after="0"/>
        <w:ind w:left="0"/>
        <w:jc w:val="both"/>
      </w:pPr>
      <w:r>
        <w:rPr>
          <w:rFonts w:ascii="Times New Roman"/>
          <w:b w:val="false"/>
          <w:i w:val="false"/>
          <w:color w:val="000000"/>
          <w:sz w:val="28"/>
        </w:rPr>
        <w:t>
      3. Ғарыш аппараттарының транспондерлік сыйымдылығын беру жөніндегі байланыс қызметтерін көрсету байланыс операторының сұрау салуы бойынша резервке қоюды қамтамасыз етумен жүзеге асырылады.</w:t>
      </w:r>
    </w:p>
    <w:bookmarkEnd w:id="512"/>
    <w:bookmarkStart w:name="z773" w:id="513"/>
    <w:p>
      <w:pPr>
        <w:spacing w:after="0"/>
        <w:ind w:left="0"/>
        <w:jc w:val="both"/>
      </w:pPr>
      <w:r>
        <w:rPr>
          <w:rFonts w:ascii="Times New Roman"/>
          <w:b w:val="false"/>
          <w:i w:val="false"/>
          <w:color w:val="000000"/>
          <w:sz w:val="28"/>
        </w:rPr>
        <w:t>
      4. Қазақстан Республикасының аумағында шетел азаматына немесе азаматтығы жоқ адамға байланыс қызметтерін көрсету байланыс қызметтерін көрсету қағидаларына, сондай-ақ ұялы байланыстың абоненттік құрылғыларын верификациялау, тіркеу және қайта тіркеу қағидаларына сәйкес жүзеге асырылады.</w:t>
      </w:r>
    </w:p>
    <w:bookmarkEnd w:id="5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9-тарау 39-2-баппен толықтырылды - ҚР 28.12.2017 </w:t>
      </w:r>
      <w:r>
        <w:rPr>
          <w:rFonts w:ascii="Times New Roman"/>
          <w:b w:val="false"/>
          <w:i w:val="false"/>
          <w:color w:val="ff0000"/>
          <w:sz w:val="28"/>
        </w:rPr>
        <w:t>№ 128-VI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24.06.2026 </w:t>
      </w:r>
      <w:r>
        <w:rPr>
          <w:rFonts w:ascii="Times New Roman"/>
          <w:b w:val="false"/>
          <w:i w:val="false"/>
          <w:color w:val="000000"/>
          <w:sz w:val="28"/>
        </w:rPr>
        <w:t>№ 326-VIII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39-3-бап. Тәуекелдерді басқару және ішкі бақылау жүйесі</w:t>
      </w:r>
    </w:p>
    <w:bookmarkStart w:name="z721" w:id="514"/>
    <w:p>
      <w:pPr>
        <w:spacing w:after="0"/>
        <w:ind w:left="0"/>
        <w:jc w:val="both"/>
      </w:pPr>
      <w:r>
        <w:rPr>
          <w:rFonts w:ascii="Times New Roman"/>
          <w:b w:val="false"/>
          <w:i w:val="false"/>
          <w:color w:val="000000"/>
          <w:sz w:val="28"/>
        </w:rPr>
        <w:t>
      1. Байланыс операторлары тәуекелдерді басқару және ішкі бақылау жүйесін қалыптастырады және бекітеді, онда байланыс қызметтерінің сапасын қамтамасыз етуге және байланыс желілерінде алаяқтықты болғызбауға бағытталған іс-шаралар да қамтылуға тиіс.</w:t>
      </w:r>
    </w:p>
    <w:bookmarkEnd w:id="514"/>
    <w:p>
      <w:pPr>
        <w:spacing w:after="0"/>
        <w:ind w:left="0"/>
        <w:jc w:val="both"/>
      </w:pPr>
      <w:r>
        <w:rPr>
          <w:rFonts w:ascii="Times New Roman"/>
          <w:b w:val="false"/>
          <w:i w:val="false"/>
          <w:color w:val="000000"/>
          <w:sz w:val="28"/>
        </w:rPr>
        <w:t>
      Тәуекелдерді басқару және ішкі бақылау жүйесін қалыптастыру тәртібін уәкілетті орган айқындайды.</w:t>
      </w:r>
    </w:p>
    <w:bookmarkStart w:name="z722" w:id="515"/>
    <w:p>
      <w:pPr>
        <w:spacing w:after="0"/>
        <w:ind w:left="0"/>
        <w:jc w:val="both"/>
      </w:pPr>
      <w:r>
        <w:rPr>
          <w:rFonts w:ascii="Times New Roman"/>
          <w:b w:val="false"/>
          <w:i w:val="false"/>
          <w:color w:val="000000"/>
          <w:sz w:val="28"/>
        </w:rPr>
        <w:t>
      2. Байланыс операторы уәкілетті орган айқындайтын тәртіппен және мерзімдерде тәуекелдерді басқару және ішкі бақылау жүйесі туралы ақпарат береді.</w:t>
      </w:r>
    </w:p>
    <w:bookmarkEnd w:id="5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9-тарау 39-3-баппен толықтырылды – ҚР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50" w:id="516"/>
    <w:p>
      <w:pPr>
        <w:spacing w:after="0"/>
        <w:ind w:left="0"/>
        <w:jc w:val="left"/>
      </w:pPr>
      <w:r>
        <w:rPr>
          <w:rFonts w:ascii="Times New Roman"/>
          <w:b/>
          <w:i w:val="false"/>
          <w:color w:val="000000"/>
        </w:rPr>
        <w:t xml:space="preserve"> 10-тарау. Қорытынды ережелер</w:t>
      </w:r>
    </w:p>
    <w:bookmarkEnd w:id="516"/>
    <w:p>
      <w:pPr>
        <w:spacing w:after="0"/>
        <w:ind w:left="0"/>
        <w:jc w:val="both"/>
      </w:pPr>
      <w:r>
        <w:rPr>
          <w:rFonts w:ascii="Times New Roman"/>
          <w:b/>
          <w:i w:val="false"/>
          <w:color w:val="000000"/>
          <w:sz w:val="28"/>
        </w:rPr>
        <w:t xml:space="preserve">40-бап. Байланыс операторлары мен байланыс қызметтерін пайдаланушылардың жауапкершілігі </w:t>
      </w:r>
    </w:p>
    <w:p>
      <w:pPr>
        <w:spacing w:after="0"/>
        <w:ind w:left="0"/>
        <w:jc w:val="both"/>
      </w:pPr>
      <w:r>
        <w:rPr>
          <w:rFonts w:ascii="Times New Roman"/>
          <w:b w:val="false"/>
          <w:i w:val="false"/>
          <w:color w:val="000000"/>
          <w:sz w:val="28"/>
        </w:rPr>
        <w:t>
      1. Байланыс операторлары:</w:t>
      </w:r>
    </w:p>
    <w:bookmarkStart w:name="z458" w:id="517"/>
    <w:p>
      <w:pPr>
        <w:spacing w:after="0"/>
        <w:ind w:left="0"/>
        <w:jc w:val="both"/>
      </w:pPr>
      <w:r>
        <w:rPr>
          <w:rFonts w:ascii="Times New Roman"/>
          <w:b w:val="false"/>
          <w:i w:val="false"/>
          <w:color w:val="000000"/>
          <w:sz w:val="28"/>
        </w:rPr>
        <w:t>
      1) Қазақстан Республикасының заңдарына сәйкес тіркелетін пошта жөнелтімдерінің жоғалғаны, жетіспеушілігі, бүлінгені (бұзылғаны) үшін;</w:t>
      </w:r>
    </w:p>
    <w:bookmarkEnd w:id="517"/>
    <w:bookmarkStart w:name="z459" w:id="518"/>
    <w:p>
      <w:pPr>
        <w:spacing w:after="0"/>
        <w:ind w:left="0"/>
        <w:jc w:val="both"/>
      </w:pPr>
      <w:r>
        <w:rPr>
          <w:rFonts w:ascii="Times New Roman"/>
          <w:b w:val="false"/>
          <w:i w:val="false"/>
          <w:color w:val="000000"/>
          <w:sz w:val="28"/>
        </w:rPr>
        <w:t>
      2) жеделхат мәтіні оның мағынасы өзгеретіндей бұрмаланғаны үшін;</w:t>
      </w:r>
    </w:p>
    <w:bookmarkEnd w:id="518"/>
    <w:bookmarkStart w:name="z460" w:id="519"/>
    <w:p>
      <w:pPr>
        <w:spacing w:after="0"/>
        <w:ind w:left="0"/>
        <w:jc w:val="both"/>
      </w:pPr>
      <w:r>
        <w:rPr>
          <w:rFonts w:ascii="Times New Roman"/>
          <w:b w:val="false"/>
          <w:i w:val="false"/>
          <w:color w:val="000000"/>
          <w:sz w:val="28"/>
        </w:rPr>
        <w:t xml:space="preserve">
      3) жеделхаттың жеткізілмегені немесе жеделхаттың белгіленген мерзім өтіп кеткен соң жолданым иесіне табыс етілгені үшін Қазақстан Республикасының заңдарында белгіленген тәртіппен Mүліктік жауапкершілікте болады. </w:t>
      </w:r>
    </w:p>
    <w:bookmarkEnd w:id="519"/>
    <w:p>
      <w:pPr>
        <w:spacing w:after="0"/>
        <w:ind w:left="0"/>
        <w:jc w:val="both"/>
      </w:pPr>
      <w:r>
        <w:rPr>
          <w:rFonts w:ascii="Times New Roman"/>
          <w:b w:val="false"/>
          <w:i w:val="false"/>
          <w:color w:val="000000"/>
          <w:sz w:val="28"/>
        </w:rPr>
        <w:t>
      Қазақстан Республикасының байланыс саласындағы заңдарын бұза отырып байланыс қызметтерін көрсеткен байланыс операторлары байланыс қызметтерін пайдаланушыға осындай бұзушылықтан болған шығындарды өтеуге міндетті.</w:t>
      </w:r>
    </w:p>
    <w:bookmarkStart w:name="z495" w:id="520"/>
    <w:p>
      <w:pPr>
        <w:spacing w:after="0"/>
        <w:ind w:left="0"/>
        <w:jc w:val="both"/>
      </w:pPr>
      <w:r>
        <w:rPr>
          <w:rFonts w:ascii="Times New Roman"/>
          <w:b w:val="false"/>
          <w:i w:val="false"/>
          <w:color w:val="000000"/>
          <w:sz w:val="28"/>
        </w:rPr>
        <w:t>
      1-1. Байланыс операторлары қызметтік ақпаратты жинау және сақтау жөніндегі міндетін бұзғаны үшін Қазақстан Республикасының заңдарында көзделген жауаптылықта болады.</w:t>
      </w:r>
    </w:p>
    <w:bookmarkEnd w:id="520"/>
    <w:bookmarkStart w:name="z614" w:id="521"/>
    <w:p>
      <w:pPr>
        <w:spacing w:after="0"/>
        <w:ind w:left="0"/>
        <w:jc w:val="both"/>
      </w:pPr>
      <w:r>
        <w:rPr>
          <w:rFonts w:ascii="Times New Roman"/>
          <w:b w:val="false"/>
          <w:i w:val="false"/>
          <w:color w:val="000000"/>
          <w:sz w:val="28"/>
        </w:rPr>
        <w:t>
      1-2. Байланыс операторларына қызметтік ақпаратты жинау және сақтау жүйесіне абонент және (немесе) байланыс қызметтерін пайдаланушы туралы мәліметтерді енгізбей, байланыс қызметтерін көрсетуге тыйым салынады.</w:t>
      </w:r>
    </w:p>
    <w:bookmarkEnd w:id="521"/>
    <w:bookmarkStart w:name="z637" w:id="522"/>
    <w:p>
      <w:pPr>
        <w:spacing w:after="0"/>
        <w:ind w:left="0"/>
        <w:jc w:val="both"/>
      </w:pPr>
      <w:r>
        <w:rPr>
          <w:rFonts w:ascii="Times New Roman"/>
          <w:b w:val="false"/>
          <w:i w:val="false"/>
          <w:color w:val="000000"/>
          <w:sz w:val="28"/>
        </w:rPr>
        <w:t>
      1-3. Байланыс операторы байланыс қызметтерін көрсетуді тоқтата тұруға алып келуі мүмкін меншікті байланыс желісіндегі киберқауіпсіздіктің оқыс оқиғаларын анықтайды.</w:t>
      </w:r>
    </w:p>
    <w:bookmarkEnd w:id="522"/>
    <w:bookmarkStart w:name="z638" w:id="523"/>
    <w:p>
      <w:pPr>
        <w:spacing w:after="0"/>
        <w:ind w:left="0"/>
        <w:jc w:val="both"/>
      </w:pPr>
      <w:r>
        <w:rPr>
          <w:rFonts w:ascii="Times New Roman"/>
          <w:b w:val="false"/>
          <w:i w:val="false"/>
          <w:color w:val="000000"/>
          <w:sz w:val="28"/>
        </w:rPr>
        <w:t>
      1-4. Байланыс операторы уәкілетті орган айқындайтын тәртіппен байланыстың абоненттік құрылғысының Интернетке қолжетімділігін:</w:t>
      </w:r>
    </w:p>
    <w:bookmarkEnd w:id="523"/>
    <w:p>
      <w:pPr>
        <w:spacing w:after="0"/>
        <w:ind w:left="0"/>
        <w:jc w:val="both"/>
      </w:pPr>
      <w:r>
        <w:rPr>
          <w:rFonts w:ascii="Times New Roman"/>
          <w:b w:val="false"/>
          <w:i w:val="false"/>
          <w:color w:val="000000"/>
          <w:sz w:val="28"/>
        </w:rPr>
        <w:t xml:space="preserve">
      байланыс операторы анықтаған, көрсетілетін байланыс қызметтерін тоқтата тұруға алып келуі мүмкін киберқауіпсіздіктің оқыс оқиғаларын абонент жоймаған кезде; </w:t>
      </w:r>
    </w:p>
    <w:p>
      <w:pPr>
        <w:spacing w:after="0"/>
        <w:ind w:left="0"/>
        <w:jc w:val="both"/>
      </w:pPr>
      <w:r>
        <w:rPr>
          <w:rFonts w:ascii="Times New Roman"/>
          <w:b w:val="false"/>
          <w:i w:val="false"/>
          <w:color w:val="000000"/>
          <w:sz w:val="28"/>
        </w:rPr>
        <w:t>
      Киберқауіпсіздіктің ұлттық үйлестіру орталығынан, киберқауіпсіздіктің оқыс оқиғаларына ден қою қызметінен, киберқауіпсіздіктің жедел орталығынан аса маңызды цифрлық объектілердің жұмыс істеуін тоқтата тұруға алып келуі мүмкін киберқауіпсіздіктің оқыс оқиғалары туралы хабарлар келіп түскен кезде шектеуге міндетті.</w:t>
      </w:r>
    </w:p>
    <w:bookmarkStart w:name="z687" w:id="524"/>
    <w:p>
      <w:pPr>
        <w:spacing w:after="0"/>
        <w:ind w:left="0"/>
        <w:jc w:val="both"/>
      </w:pPr>
      <w:r>
        <w:rPr>
          <w:rFonts w:ascii="Times New Roman"/>
          <w:b w:val="false"/>
          <w:i w:val="false"/>
          <w:color w:val="000000"/>
          <w:sz w:val="28"/>
        </w:rPr>
        <w:t>
      1-5. Байланыс операторларының халықтың ұялы байланысының абоненттік құрылғыларына электрондық казиноның, интернет-казиноның жарнамасын, сондай-ақ құмар ойындардың және (немесе) бәс тігудің жарнамасын қамтитын мәтіндік хабарлар жіберу бойынша қызметтер көрсетуіне тыйым салынады.</w:t>
      </w:r>
    </w:p>
    <w:bookmarkEnd w:id="524"/>
    <w:bookmarkStart w:name="z752" w:id="525"/>
    <w:p>
      <w:pPr>
        <w:spacing w:after="0"/>
        <w:ind w:left="0"/>
        <w:jc w:val="both"/>
      </w:pPr>
      <w:r>
        <w:rPr>
          <w:rFonts w:ascii="Times New Roman"/>
          <w:b w:val="false"/>
          <w:i w:val="false"/>
          <w:color w:val="000000"/>
          <w:sz w:val="28"/>
        </w:rPr>
        <w:t>
      1-6. Байланыс операторы шақыруға бастамашы болған абонент туралы ақпаратты ұялы байланыстың абоненттік құрылғысына уәкілетті орган айқындаған тәртіппен беруге міндетті.</w:t>
      </w:r>
    </w:p>
    <w:bookmarkEnd w:id="525"/>
    <w:bookmarkStart w:name="z461" w:id="526"/>
    <w:p>
      <w:pPr>
        <w:spacing w:after="0"/>
        <w:ind w:left="0"/>
        <w:jc w:val="both"/>
      </w:pPr>
      <w:r>
        <w:rPr>
          <w:rFonts w:ascii="Times New Roman"/>
          <w:b w:val="false"/>
          <w:i w:val="false"/>
          <w:color w:val="000000"/>
          <w:sz w:val="28"/>
        </w:rPr>
        <w:t>
      2. Байланыс қызметін пайдаланушы шарт талаптарын, жабдықтарды пайдалану ережелерін бұзған, телекоммуникация желісінде сертификатталмаған жабдықтарды пайдаланған жағдайда, сондай-ақ байланыс қызметтеріне уақтылы ақы төлемеген жағдайда, жазбаша хабардар етілгеннен кейін он күн өткен соң, байланыс операторы, осы Заңның 15-бабы 3-тармағында көзделген жағдайларды қоспағанда, байланыс қызметін пайдаланушы байланыс операторының кіріс шығындарын және жабдықтардың бүлінуі немесе тоқтап тұруы салдарынан байланыс операторына келтірілген зиянды өтей отырып, кемшіліктерді жойғанға дейін пайдаланушының байланыс желісіне қол жеткізуін Қазақстан Республикасының Заңдарына сәйкес тоқтата тұруға құқылы.</w:t>
      </w:r>
    </w:p>
    <w:bookmarkEnd w:id="526"/>
    <w:p>
      <w:pPr>
        <w:spacing w:after="0"/>
        <w:ind w:left="0"/>
        <w:jc w:val="both"/>
      </w:pPr>
      <w:r>
        <w:rPr>
          <w:rFonts w:ascii="Times New Roman"/>
          <w:b w:val="false"/>
          <w:i w:val="false"/>
          <w:color w:val="000000"/>
          <w:sz w:val="28"/>
        </w:rPr>
        <w:t>
      2-1. Абоненттер және байланыс қызметтерін пайдаланушылар Қазақстан Республикасының заңдарын бұзу фактілерін жасыру мақсатында жасалған, желілік мекенжайларды ауыстырғаны үшін жауапты болады.</w:t>
      </w:r>
    </w:p>
    <w:bookmarkStart w:name="z639" w:id="527"/>
    <w:p>
      <w:pPr>
        <w:spacing w:after="0"/>
        <w:ind w:left="0"/>
        <w:jc w:val="both"/>
      </w:pPr>
      <w:r>
        <w:rPr>
          <w:rFonts w:ascii="Times New Roman"/>
          <w:b w:val="false"/>
          <w:i w:val="false"/>
          <w:color w:val="000000"/>
          <w:sz w:val="28"/>
        </w:rPr>
        <w:t>
      2-2. Абонент байланыс операторы, киберқауіпсіздіктің оқыс оқиғаларына ден қою қызметі анықтаған оқыс оқиғаларды және оның абоненттік құрылғысындағы киберқауіпсіздіктің қауіп-қатерлерін жояды.</w:t>
      </w:r>
    </w:p>
    <w:bookmarkEnd w:id="527"/>
    <w:bookmarkStart w:name="z462" w:id="528"/>
    <w:p>
      <w:pPr>
        <w:spacing w:after="0"/>
        <w:ind w:left="0"/>
        <w:jc w:val="both"/>
      </w:pPr>
      <w:r>
        <w:rPr>
          <w:rFonts w:ascii="Times New Roman"/>
          <w:b w:val="false"/>
          <w:i w:val="false"/>
          <w:color w:val="000000"/>
          <w:sz w:val="28"/>
        </w:rPr>
        <w:t xml:space="preserve">
      3. Байланыс операторы хабарламаларды беру немесе қабылдап алу не пошта жөнелтімдерін жөнелту немесе жеткізу жөніндегі міндеттемелерді орындамағаны немесе тиісінше орындамағаны үшін, егер міндеттемелердің осылайша орындалмауы немесе тиісінше орындалмауы байланыс қызметін пайдаланушының кінәсінен не еңсерілмейтін күштің салдарынан болғаны дәлелденсе, жауап бермейді. </w:t>
      </w:r>
    </w:p>
    <w:bookmarkEnd w:id="528"/>
    <w:bookmarkStart w:name="z753" w:id="529"/>
    <w:p>
      <w:pPr>
        <w:spacing w:after="0"/>
        <w:ind w:left="0"/>
        <w:jc w:val="both"/>
      </w:pPr>
      <w:r>
        <w:rPr>
          <w:rFonts w:ascii="Times New Roman"/>
          <w:b w:val="false"/>
          <w:i w:val="false"/>
          <w:color w:val="000000"/>
          <w:sz w:val="28"/>
        </w:rPr>
        <w:t>
      4. Байланыс операторлары жылдық қаржылық есептілікті Қазақстан Республикасының заңнамасында белгіленген тәртіппен және мерзімдерде өз интернет-ресурсында жыл сайын жариялауды қамтамасыз етуге міндетті.</w:t>
      </w:r>
    </w:p>
    <w:bookmarkEnd w:id="5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40-бапқа өзгерістер енгізілді - ҚР 2009.07.10 </w:t>
      </w:r>
      <w:r>
        <w:rPr>
          <w:rFonts w:ascii="Times New Roman"/>
          <w:b w:val="false"/>
          <w:i w:val="false"/>
          <w:color w:val="ff0000"/>
          <w:sz w:val="28"/>
        </w:rPr>
        <w:t>№ 178-IV</w:t>
      </w:r>
      <w:r>
        <w:rPr>
          <w:rFonts w:ascii="Times New Roman"/>
          <w:b w:val="false"/>
          <w:i w:val="false"/>
          <w:color w:val="ff0000"/>
          <w:sz w:val="28"/>
        </w:rPr>
        <w:t xml:space="preserve">; 24.11.2015 </w:t>
      </w:r>
      <w:r>
        <w:rPr>
          <w:rFonts w:ascii="Times New Roman"/>
          <w:b w:val="false"/>
          <w:i w:val="false"/>
          <w:color w:val="ff0000"/>
          <w:sz w:val="28"/>
        </w:rPr>
        <w:t>№ 419-V</w:t>
      </w:r>
      <w:r>
        <w:rPr>
          <w:rFonts w:ascii="Times New Roman"/>
          <w:b w:val="false"/>
          <w:i w:val="false"/>
          <w:color w:val="ff0000"/>
          <w:sz w:val="28"/>
        </w:rPr>
        <w:t xml:space="preserve"> (01.01.2016 бастап қолданысқа енгізіледі); 28.12.2017 </w:t>
      </w:r>
      <w:r>
        <w:rPr>
          <w:rFonts w:ascii="Times New Roman"/>
          <w:b w:val="false"/>
          <w:i w:val="false"/>
          <w:color w:val="ff0000"/>
          <w:sz w:val="28"/>
        </w:rPr>
        <w:t>№ 128-VI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25.06.2020 </w:t>
      </w:r>
      <w:r>
        <w:rPr>
          <w:rFonts w:ascii="Times New Roman"/>
          <w:b w:val="false"/>
          <w:i w:val="false"/>
          <w:color w:val="000000"/>
          <w:sz w:val="28"/>
        </w:rPr>
        <w:t>№ 347-VI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23.12.2023 </w:t>
      </w:r>
      <w:r>
        <w:rPr>
          <w:rFonts w:ascii="Times New Roman"/>
          <w:b w:val="false"/>
          <w:i w:val="false"/>
          <w:color w:val="000000"/>
          <w:sz w:val="28"/>
        </w:rPr>
        <w:t>№ 51-VIII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08.07.2024 </w:t>
      </w:r>
      <w:r>
        <w:rPr>
          <w:rFonts w:ascii="Times New Roman"/>
          <w:b w:val="false"/>
          <w:i w:val="false"/>
          <w:color w:val="000000"/>
          <w:sz w:val="28"/>
        </w:rPr>
        <w:t>№ 116-VIII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19.06.2026 </w:t>
      </w:r>
      <w:r>
        <w:rPr>
          <w:rFonts w:ascii="Times New Roman"/>
          <w:b w:val="false"/>
          <w:i w:val="false"/>
          <w:color w:val="ff0000"/>
          <w:sz w:val="28"/>
        </w:rPr>
        <w:t>№ 320-VIII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41-бап. Қазақстан Республикасының байланыс саласындағы заңдарын бұзғаны үшін жауаптылық </w:t>
      </w:r>
    </w:p>
    <w:p>
      <w:pPr>
        <w:spacing w:after="0"/>
        <w:ind w:left="0"/>
        <w:jc w:val="both"/>
      </w:pPr>
      <w:r>
        <w:rPr>
          <w:rFonts w:ascii="Times New Roman"/>
          <w:b w:val="false"/>
          <w:i w:val="false"/>
          <w:color w:val="000000"/>
          <w:sz w:val="28"/>
        </w:rPr>
        <w:t>
      Қазақстан Республикасының байланыс саласындағы заңдарын бұзу Қазақстан Республикасының заңдарында белгіленген жауаптылыққа әкеп соғады.</w:t>
      </w:r>
    </w:p>
    <w:p>
      <w:pPr>
        <w:spacing w:after="0"/>
        <w:ind w:left="0"/>
        <w:jc w:val="both"/>
      </w:pPr>
      <w:r>
        <w:rPr>
          <w:rFonts w:ascii="Times New Roman"/>
          <w:b/>
          <w:i w:val="false"/>
          <w:color w:val="000000"/>
          <w:sz w:val="28"/>
        </w:rPr>
        <w:t>41-1-бап. Байланыс желілерінің және (немесе)құралдарының жұмысын тоқтата тұру тәртібі</w:t>
      </w:r>
    </w:p>
    <w:bookmarkStart w:name="z387" w:id="530"/>
    <w:p>
      <w:pPr>
        <w:spacing w:after="0"/>
        <w:ind w:left="0"/>
        <w:jc w:val="both"/>
      </w:pPr>
      <w:r>
        <w:rPr>
          <w:rFonts w:ascii="Times New Roman"/>
          <w:b w:val="false"/>
          <w:i w:val="false"/>
          <w:color w:val="000000"/>
          <w:sz w:val="28"/>
        </w:rPr>
        <w:t>
      1. Байланыс желілері және (немесе) құралдары жеке адамның, қоғамның және мемлекеттің мүдделеріне нұқсан келтіретін қылмыстық мақсаттарда, сондай-ақ Қазақстан Республикасының сайлау туралы заңнамасын бұзатын, экстремистік және террористік әрекетті жүзеге асыруға, жаппай тәртіпсіздіктерге, сол сияқты белгіленген тәртіпті бұза отырып өткізілетін, кәмелетке толмағандарды сексуалдық қанауды және балалар порнографиясын насихаттайтын бұқаралық (жария) іс-шараларға қатысуға шақыруды қамтитын, балаға қатысты кибербуллинг мақсатында, электрондық казино, интернет-казино жарнамасын, сондай-ақ Қазақстан Республикасында ойын бизнесі саласындағы қызметпен айналысуға құқығы жоқ тұлға ұйымдастыратын және өткізетін құмар ойындар және (немесе) бәс тігу жарнамасын қамтитын ақпаратты тарату үшін, сондай-ақ Қазақстан Республикасының масс-медиасы саласындағы қызметпен айналысуға құқығы жоқ тұлғаның теле-, радиобағдарламаларды және (немесе) теле-, радиоарналарды таратуы үшін пайдаланылған жағдайларда, осы баптың 1-2-тармағында көзделген жағдайларды қоспағанда, Қазақстан Республикасының Бас Прокуроры немесе оның орынбасарлары Қазақстан Республикасының ұлттық қауіпсіздік органдарына байланыс желілерінің және (немесе) құралдарының жұмысын, байланыс қызметтерінің көрсетілуін уақытша тоқтата тұру бойынша шаралар қабылдау туралы ұсыну енгізеді не масс-медиа саласындағы уәкілетті органға бағдарламалық қамтылым мен интернет-ресурс түріндегі ақпараттандыру объектілеріне және (немесе) оларда орналастырылған ақпаратқа қол жеткізуді уақытша тоқтата тұру бойынша шаралар қабылдау туралы талаппен заң бұзушылықтарды жою туралы ұсыну енгізеді.</w:t>
      </w:r>
    </w:p>
    <w:bookmarkEnd w:id="530"/>
    <w:bookmarkStart w:name="z556" w:id="531"/>
    <w:p>
      <w:pPr>
        <w:spacing w:after="0"/>
        <w:ind w:left="0"/>
        <w:jc w:val="both"/>
      </w:pPr>
      <w:r>
        <w:rPr>
          <w:rFonts w:ascii="Times New Roman"/>
          <w:b w:val="false"/>
          <w:i w:val="false"/>
          <w:color w:val="000000"/>
          <w:sz w:val="28"/>
        </w:rPr>
        <w:t>
      1-1. Таратылуына заңды күшіне енген сот актілерінде немесе Қазақстан Республикасының заңдарында тыйым салынған немесе өзгеше түрде шектеу қойылған, сондай-ақ қолжетімділігі Қазақстан Республикасы Бас прокурорының немесе оның орынбасарларының масс-медиа саласындағы уәкілетті органға енгізілген заң бұзушылықты жою туралы ұсынымымен уақытша тоқтатыла тұрған ақпарат масс-медиа, телекоммуникация желілері немесе онлайн-платформалар пайдаланыла отырып таратылған жағдайларда, масс-медиа саласындағы уәкілетті органның нұсқамасы бойынша байланыс операторлары және (немесе) онлайн-платформалардың меншік иелері және (немесе) заңды өкілдері және (немесе) мемлекеттік техникалық қызмет тыйым салынған ақпаратқа қол жеткізуді шектеу бойынша дереу шаралар қабылдауға міндетті.</w:t>
      </w:r>
    </w:p>
    <w:bookmarkEnd w:id="531"/>
    <w:p>
      <w:pPr>
        <w:spacing w:after="0"/>
        <w:ind w:left="0"/>
        <w:jc w:val="both"/>
      </w:pPr>
      <w:r>
        <w:rPr>
          <w:rFonts w:ascii="Times New Roman"/>
          <w:b w:val="false"/>
          <w:i w:val="false"/>
          <w:color w:val="000000"/>
          <w:sz w:val="28"/>
        </w:rPr>
        <w:t>
      Масс-медиа саласындағы уәкілетті орган телекоммуникациялар желілерінде Қазақстан Республикасы заңнамасының талаптарын сақтау мәселелері бойынша мемлекеттік органдардың өзара іс-қимыл жасау қағидаларын бекітеді.</w:t>
      </w:r>
    </w:p>
    <w:bookmarkStart w:name="z561" w:id="532"/>
    <w:p>
      <w:pPr>
        <w:spacing w:after="0"/>
        <w:ind w:left="0"/>
        <w:jc w:val="both"/>
      </w:pPr>
      <w:r>
        <w:rPr>
          <w:rFonts w:ascii="Times New Roman"/>
          <w:b w:val="false"/>
          <w:i w:val="false"/>
          <w:color w:val="000000"/>
          <w:sz w:val="28"/>
        </w:rPr>
        <w:t>
      1-2. Кейінге қалдыруға болмайтын және ауыр және аса ауыр қылмыстардың, сондай-ақ қылмыстық топ дайындайтын және жасайтын қылмыстардың жасалуына әкеп соғуы мүмкін жағдайларда Қазақстан Республикасы Ұлттық қауіпсіздік комитетінің Төрағасы, оның орынбасарлары немесе Қазақстан Республикасы Ұлттық қауіпсіздік комитетінің аумақтық органдарының бастықтары не оларды алмастыратын адамдар кейіннен байланыс, масс-медиа салаларындағы уәкілетті органдарды және Қазақстан Республикасының Бас прокуратурасын жиырма төрт сағат ішінде хабардар ете отырып, жедел-іздестіру қызметінің барлық субъектілерінің мүддесінде байланыс желілерінің және (немесе) құралдарының жұмысын, байланыс қызметтерінің көрсетілуін, интернет-ресурстарға және (немесе) оларда орналастырылған ақпаратқа қол жеткізуді тоқтата тұруға құқылы.</w:t>
      </w:r>
    </w:p>
    <w:bookmarkEnd w:id="532"/>
    <w:p>
      <w:pPr>
        <w:spacing w:after="0"/>
        <w:ind w:left="0"/>
        <w:jc w:val="both"/>
      </w:pPr>
      <w:r>
        <w:rPr>
          <w:rFonts w:ascii="Times New Roman"/>
          <w:b w:val="false"/>
          <w:i w:val="false"/>
          <w:color w:val="000000"/>
          <w:sz w:val="28"/>
        </w:rPr>
        <w:t>
      Байланыс желілерінің және (немесе) құралдарының жұмысын, байланыс қызметтерінің көрсетілуін, интернет-ресурстарға және (немесе) оларда орналастырылған ақпаратқа қол жеткізуді тоқтата тұру тәртібі Қазақстан Республикасының Бас прокуратурасымен келісу бойынша жедел-іздестіру қызметі субъектілері мен байланыс, масс-медиа салаларындағы уәкілетті органдардың бірлескен нормативтік құқықтық актісінде айқындалады.</w:t>
      </w:r>
    </w:p>
    <w:bookmarkStart w:name="z615" w:id="533"/>
    <w:p>
      <w:pPr>
        <w:spacing w:after="0"/>
        <w:ind w:left="0"/>
        <w:jc w:val="both"/>
      </w:pPr>
      <w:r>
        <w:rPr>
          <w:rFonts w:ascii="Times New Roman"/>
          <w:b w:val="false"/>
          <w:i w:val="false"/>
          <w:color w:val="000000"/>
          <w:sz w:val="28"/>
        </w:rPr>
        <w:t>
      1-3. Заңды күшіне енген сот шешімінде немесе Қазақстан Республикасының заңдарында тыйым салынған ақпаратқа қол жеткізу мақсатында байланыс желілерінің және (немесе) құралдарының жұмысына, байланыс қызметтерін көрсетуге, интернет-ресурстарға және (немесе) оларда орналастырылған ақпаратқа қол жеткізуге тыйым салынады.</w:t>
      </w:r>
    </w:p>
    <w:bookmarkEnd w:id="533"/>
    <w:bookmarkStart w:name="z707" w:id="534"/>
    <w:p>
      <w:pPr>
        <w:spacing w:after="0"/>
        <w:ind w:left="0"/>
        <w:jc w:val="both"/>
      </w:pPr>
      <w:r>
        <w:rPr>
          <w:rFonts w:ascii="Times New Roman"/>
          <w:b w:val="false"/>
          <w:i w:val="false"/>
          <w:color w:val="000000"/>
          <w:sz w:val="28"/>
        </w:rPr>
        <w:t>
      1-4. Қазақстан Республикасы Салық кодексінің 89-бабының 2-тармағында айқындалған жағдайларда, масс-медиа саласындағы уәкілетті орган қызметін Қазақстан Республикасының аумағында интернет-алаң арқылы жүзеге асыратын шетелдік компанияның интернет-ресурсқа және (немесе) интернет-алаңға қол жеткізуін шектеу туралы салық органының шешімі негізінде осындай шешімді алған күннен бастап үш жұмыс күні ішінде қызметін Қазақстан Республикасының аумағында интернет-алаң арқылы жүзеге асыратын шетелдік компанияның интернет-ресурсқа және (немесе) интернет-алаңға қол жеткізуін шектеу туралы нұсқама шығарады. Байланыс операторлары және (немесе) мемлекеттік техникалық қызмет нұсқаманы орындау бойынша дереу шаралар қабылдауға міндетті.</w:t>
      </w:r>
    </w:p>
    <w:bookmarkEnd w:id="534"/>
    <w:bookmarkStart w:name="z708" w:id="535"/>
    <w:p>
      <w:pPr>
        <w:spacing w:after="0"/>
        <w:ind w:left="0"/>
        <w:jc w:val="both"/>
      </w:pPr>
      <w:r>
        <w:rPr>
          <w:rFonts w:ascii="Times New Roman"/>
          <w:b w:val="false"/>
          <w:i w:val="false"/>
          <w:color w:val="000000"/>
          <w:sz w:val="28"/>
        </w:rPr>
        <w:t>
      1-5. Интернет-ресурсқа және (немесе) интернет-алаңға қол жеткізуді шектеуді алып тастау Қазақстан Республикасының Салық кодексінде көзделген негіздер бойынша салық органы басшысының немесе оның орынбасарының шешімі бойынша жүргізіледі.</w:t>
      </w:r>
    </w:p>
    <w:bookmarkEnd w:id="535"/>
    <w:p>
      <w:pPr>
        <w:spacing w:after="0"/>
        <w:ind w:left="0"/>
        <w:jc w:val="both"/>
      </w:pPr>
      <w:r>
        <w:rPr>
          <w:rFonts w:ascii="Times New Roman"/>
          <w:b w:val="false"/>
          <w:i w:val="false"/>
          <w:color w:val="000000"/>
          <w:sz w:val="28"/>
        </w:rPr>
        <w:t>
      Масс-медиа саласындағы уәкілетті органның шектеуді алып тастау бойынша шаралар қабылдауы осы баптың 1-4-тармағында көзделген тәртіппен жүзеге асырылады.</w:t>
      </w:r>
    </w:p>
    <w:bookmarkStart w:name="z706" w:id="536"/>
    <w:p>
      <w:pPr>
        <w:spacing w:after="0"/>
        <w:ind w:left="0"/>
        <w:jc w:val="both"/>
      </w:pPr>
      <w:r>
        <w:rPr>
          <w:rFonts w:ascii="Times New Roman"/>
          <w:b w:val="false"/>
          <w:i w:val="false"/>
          <w:color w:val="000000"/>
          <w:sz w:val="28"/>
        </w:rPr>
        <w:t>
      1-6. Қылмыстық-атқару (пенитенциарлық) жүйесінің мекемелерінде ұялы байланыстың абоненттік құрылғыларын пайдалануға тыйым салуды қамтамасыз ету мақсатында қылмыстық-атқару (пенитенциарлық) жүйесінің уәкілетті органы ұялы байланыстың абоненттік құрылғыларын верификациялау, тiркеу және қайта тiркеу қағидаларында белгіленген тәртіппен ұялы байланыстың абоненттік құрылғысының жұмысын тоқтата тұру туралы орындалуы міндетті талапты сәйкестендіру кодтарының орталық дерекқорының операторына жібереді.</w:t>
      </w:r>
    </w:p>
    <w:bookmarkEnd w:id="536"/>
    <w:bookmarkStart w:name="z388" w:id="537"/>
    <w:p>
      <w:pPr>
        <w:spacing w:after="0"/>
        <w:ind w:left="0"/>
        <w:jc w:val="both"/>
      </w:pPr>
      <w:r>
        <w:rPr>
          <w:rFonts w:ascii="Times New Roman"/>
          <w:b w:val="false"/>
          <w:i w:val="false"/>
          <w:color w:val="000000"/>
          <w:sz w:val="28"/>
        </w:rPr>
        <w:t>
      2. Қазақстан Республикасының ұлттық қауіпсіздік органдары және (немесе) масс-медиа саласындағы уәкілетті орган осы баптың 1-тармағында көрсетілген заң бұзушылықтарды жою туралы ұсынуды алған кезден бастап бір сағат ішінде байланыс операторларына, онлайн-платформалардың меншік иелеріне және (немесе) заңды өкілдеріне және (немесе) мемлекеттік техникалық қызметке оны орындау бойынша шаралар қабылдау туралы нұсқама жібереді.</w:t>
      </w:r>
    </w:p>
    <w:bookmarkEnd w:id="537"/>
    <w:bookmarkStart w:name="z389" w:id="538"/>
    <w:p>
      <w:pPr>
        <w:spacing w:after="0"/>
        <w:ind w:left="0"/>
        <w:jc w:val="both"/>
      </w:pPr>
      <w:r>
        <w:rPr>
          <w:rFonts w:ascii="Times New Roman"/>
          <w:b w:val="false"/>
          <w:i w:val="false"/>
          <w:color w:val="000000"/>
          <w:sz w:val="28"/>
        </w:rPr>
        <w:t>
      3. Байланыс операторлары, онлайн-платформалардың меншік иелері және (немесе) заңды өкілдері және (немесе) мемлекеттік техникалық қызмет:</w:t>
      </w:r>
    </w:p>
    <w:bookmarkEnd w:id="538"/>
    <w:p>
      <w:pPr>
        <w:spacing w:after="0"/>
        <w:ind w:left="0"/>
        <w:jc w:val="both"/>
      </w:pPr>
      <w:r>
        <w:rPr>
          <w:rFonts w:ascii="Times New Roman"/>
          <w:b w:val="false"/>
          <w:i w:val="false"/>
          <w:color w:val="000000"/>
          <w:sz w:val="28"/>
        </w:rPr>
        <w:t>
      1) егер Қазақстан Республикасының заңдарында өзгеше белгіленбесе, масс-медиа саласындағы уәкілетті органнан және (немесе) Қазақстан Республикасының ұлттық қауіпсіздік органдарынан осы баптың 1, 1-1 және 1-2-тармақтарында көрсетілген ұсынуды немесе шешімді орындау жөнінде шаралар қолдану туралы нұсқаманы алғаннан кейін оны байланыс желілерінің және (немесе) құралдарының жұмысын, байланыс қызметтерінің көрсетілуін, интернет-ресурстарға және (немесе) оларда орналастырылған ақпаратқа қол жеткізуді уақытша тоқтата тұру жолымен екі сағаттан аспайтын уақыт ішінде орындауға міндетті;</w:t>
      </w:r>
    </w:p>
    <w:p>
      <w:pPr>
        <w:spacing w:after="0"/>
        <w:ind w:left="0"/>
        <w:jc w:val="both"/>
      </w:pPr>
      <w:r>
        <w:rPr>
          <w:rFonts w:ascii="Times New Roman"/>
          <w:b w:val="false"/>
          <w:i w:val="false"/>
          <w:color w:val="000000"/>
          <w:sz w:val="28"/>
        </w:rPr>
        <w:t>
      2) байланыс желілерін және (немесе) құралдарын жеке адамның, қоғамның және мемлекеттің мүдделеріне нұқсан келтіретін қылмыстық мақсаттарда, сондай-ақ Қазақстан Республикасындағы сайлау туралы заңнаманы бұзатын, экстремистік және террористік әрекеттерді жүзеге асыруға, жаппай тәртіпсіздіктерге, сонымен қатар белгіленген тәртіпті бұза отырып жүргізілетін бұқаралық (жария) іс-шараларға қатысуға шақыруды қамтитын ақпарат тарату үшін пайдаланатын адамды анықтауда Қазақстан Республикасының ұлттық қауіпсіздік органдарына және Қазақстан Республикасының құқық қорғау органдарына жәрдем көрсетеді.</w:t>
      </w:r>
    </w:p>
    <w:bookmarkStart w:name="z640" w:id="539"/>
    <w:p>
      <w:pPr>
        <w:spacing w:after="0"/>
        <w:ind w:left="0"/>
        <w:jc w:val="both"/>
      </w:pPr>
      <w:r>
        <w:rPr>
          <w:rFonts w:ascii="Times New Roman"/>
          <w:b w:val="false"/>
          <w:i w:val="false"/>
          <w:color w:val="000000"/>
          <w:sz w:val="28"/>
        </w:rPr>
        <w:t>
      3-1. Қазақстан Республикасының арнаулы мемлекеттік органдары мен Қазақстан Республикасының құқық қорғау органдары өз құзыреті шегінде осы баптың 1, 1-1 және 1-2-тармақтарында көрсетілген ақпаратты таратқан адамды анықтау және жауаптылыққа тарту бойынша жедел-іздестіру, қарсы барлау және қылмыстық-процестік шараларын қабылдайды.</w:t>
      </w:r>
    </w:p>
    <w:bookmarkEnd w:id="539"/>
    <w:p>
      <w:pPr>
        <w:spacing w:after="0"/>
        <w:ind w:left="0"/>
        <w:jc w:val="both"/>
      </w:pPr>
      <w:r>
        <w:rPr>
          <w:rFonts w:ascii="Times New Roman"/>
          <w:b w:val="false"/>
          <w:i w:val="false"/>
          <w:color w:val="000000"/>
          <w:sz w:val="28"/>
        </w:rPr>
        <w:t>
      Масс-медиа саласындағы уәкілетті орган осы баптың 1-тармағында көрсетілген ақпаратты таратқан адамның мекенжайына хабарламаны алған кезден бастап алты сағат ішінде оны жою бойынша шаралар қабылдау талап етілген хабарлама жібереді.</w:t>
      </w:r>
    </w:p>
    <w:bookmarkStart w:name="z390" w:id="540"/>
    <w:p>
      <w:pPr>
        <w:spacing w:after="0"/>
        <w:ind w:left="0"/>
        <w:jc w:val="both"/>
      </w:pPr>
      <w:r>
        <w:rPr>
          <w:rFonts w:ascii="Times New Roman"/>
          <w:b w:val="false"/>
          <w:i w:val="false"/>
          <w:color w:val="000000"/>
          <w:sz w:val="28"/>
        </w:rPr>
        <w:t>
      4. Егер, байланыс желілерін және (немесе) құралдарын жеке адамның, қоғамның және мемлекеттің мүдделеріне нұқсан келтіретін қылмыстық мақсаттарда, сондай-ақ Қазақстан Республикасындағы сайлау туралы заңнаманы бұзатын, экстремистік және террористік әрекеттерді жүзеге асыруға, жаппай тәртіпсіздіктерге, сонымен қатар белгіленген тәртіпті бұза отырып жүргізілетін бұқаралық (жария) іс-шараларға қатысуға шақыруды қамтитын, балаға қатысты кибербуллинг мақсатында ақпарат тарату үшін пайдаланған адам оны алып тастаған жағдайда, онда ол бұл туралы масс-медиа саласындағы уәкілетті органға хабарлама жібереді.</w:t>
      </w:r>
    </w:p>
    <w:bookmarkEnd w:id="540"/>
    <w:bookmarkStart w:name="z391" w:id="541"/>
    <w:p>
      <w:pPr>
        <w:spacing w:after="0"/>
        <w:ind w:left="0"/>
        <w:jc w:val="both"/>
      </w:pPr>
      <w:r>
        <w:rPr>
          <w:rFonts w:ascii="Times New Roman"/>
          <w:b w:val="false"/>
          <w:i w:val="false"/>
          <w:color w:val="000000"/>
          <w:sz w:val="28"/>
        </w:rPr>
        <w:t>
      5. Осы баптың 4-тармағында көрсетілген хабарламаны алғаннан және оның анықтығын тексергеннен кейін масс-медиа саласындағы уәкілетті орган байланыс операторларына және (немесе) онлайн-платформалардың меншік иелеріне және (немесе) заңды өкілдеріне және (немесе) мемлекеттік техникалық қызметке осы баптың 1-1 және 2-тармақтарында көрсетілген нұсқаманың күшін жою және масс-медиа саласындағы уәкілетті орган айқындайтын тәртіппен интернет-ресурсқа қол жеткізуді қайта бастау туралы тапсырма береді.</w:t>
      </w:r>
    </w:p>
    <w:bookmarkEnd w:id="541"/>
    <w:bookmarkStart w:name="z392" w:id="542"/>
    <w:p>
      <w:pPr>
        <w:spacing w:after="0"/>
        <w:ind w:left="0"/>
        <w:jc w:val="both"/>
      </w:pPr>
      <w:r>
        <w:rPr>
          <w:rFonts w:ascii="Times New Roman"/>
          <w:b w:val="false"/>
          <w:i w:val="false"/>
          <w:color w:val="000000"/>
          <w:sz w:val="28"/>
        </w:rPr>
        <w:t>
      6. Байланыс операторлары және (немесе) онлайн-платформалардың меншік иелері және (немесе) заңды өкілдері және (немесе) мемлекеттік техникалық қызмет масс-медиа саласындағы уәкілетті органнан осы баптың 5-тармағында көрсетілген тапсырманы алғаннан кейін оны дереу орындауға міндетті.</w:t>
      </w:r>
    </w:p>
    <w:bookmarkEnd w:id="542"/>
    <w:bookmarkStart w:name="z393" w:id="543"/>
    <w:p>
      <w:pPr>
        <w:spacing w:after="0"/>
        <w:ind w:left="0"/>
        <w:jc w:val="both"/>
      </w:pPr>
      <w:r>
        <w:rPr>
          <w:rFonts w:ascii="Times New Roman"/>
          <w:b w:val="false"/>
          <w:i w:val="false"/>
          <w:color w:val="000000"/>
          <w:sz w:val="28"/>
        </w:rPr>
        <w:t>
      7. Масс-медиа саласындағы уәкілеттті орган, Қазақстан Республикасының ұлттық қауіпсіздік органдары, Қазақстан Республикасының құқық қорғау органдары, байланыс операторлары, онлайн-платформалардың меншік иелері және (немесе) заңды өкілдері және мемлекеттік техникалық қызмет байланыс желілерінің және (немесе) байланыс құралдарының жұмысын тоқтата тұрудың, сондай-ақ интернет-ресурстарға және (немесе) оларда орналастырылған ақпаратқа қол жеткізуді уақытша тоқтата тұрудың осы бапта айқындалған тәртібін орындамағандары үшін заңда белгіленген жауаптылықта болады.</w:t>
      </w:r>
    </w:p>
    <w:bookmarkEnd w:id="5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ҚР Конституциялық Сотының 09.06.2026 </w:t>
      </w:r>
      <w:r>
        <w:rPr>
          <w:rFonts w:ascii="Times New Roman"/>
          <w:b w:val="false"/>
          <w:i w:val="false"/>
          <w:color w:val="ff0000"/>
          <w:sz w:val="28"/>
        </w:rPr>
        <w:t>№ 83-НҚ</w:t>
      </w:r>
      <w:r>
        <w:rPr>
          <w:rFonts w:ascii="Times New Roman"/>
          <w:b w:val="false"/>
          <w:i w:val="false"/>
          <w:color w:val="ff0000"/>
          <w:sz w:val="28"/>
        </w:rPr>
        <w:t xml:space="preserve"> нормативтік қаулысымен осы Заңның 41-1-бабының 1-2-тармағы ҚР Конституциясына сәйкес келеді деп танылды.</w:t>
      </w:r>
      <w:r>
        <w:br/>
      </w:r>
      <w:r>
        <w:rPr>
          <w:rFonts w:ascii="Times New Roman"/>
          <w:b w:val="false"/>
          <w:i w:val="false"/>
          <w:color w:val="000000"/>
          <w:sz w:val="28"/>
        </w:rPr>
        <w:t>
</w:t>
      </w:r>
      <w:r>
        <w:rPr>
          <w:rFonts w:ascii="Times New Roman"/>
          <w:b w:val="false"/>
          <w:i w:val="false"/>
          <w:color w:val="ff0000"/>
          <w:sz w:val="28"/>
        </w:rPr>
        <w:t xml:space="preserve">      Ескерту. 10-тарау 41-1-баппен толықтырылды - ҚР 23.04.2014 </w:t>
      </w:r>
      <w:r>
        <w:rPr>
          <w:rFonts w:ascii="Times New Roman"/>
          <w:b w:val="false"/>
          <w:i w:val="false"/>
          <w:color w:val="ff0000"/>
          <w:sz w:val="28"/>
        </w:rPr>
        <w:t>№ 200-V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өзгерістер енгізілді - ҚР 24.11.2015 </w:t>
      </w:r>
      <w:r>
        <w:rPr>
          <w:rFonts w:ascii="Times New Roman"/>
          <w:b w:val="false"/>
          <w:i w:val="false"/>
          <w:color w:val="ff0000"/>
          <w:sz w:val="28"/>
        </w:rPr>
        <w:t>№ 419-V</w:t>
      </w:r>
      <w:r>
        <w:rPr>
          <w:rFonts w:ascii="Times New Roman"/>
          <w:b w:val="false"/>
          <w:i w:val="false"/>
          <w:color w:val="ff0000"/>
          <w:sz w:val="28"/>
        </w:rPr>
        <w:t xml:space="preserve"> (01.01.2016 бастап қолданысқа енгізіледі); 09.04.2016 </w:t>
      </w:r>
      <w:r>
        <w:rPr>
          <w:rFonts w:ascii="Times New Roman"/>
          <w:b w:val="false"/>
          <w:i w:val="false"/>
          <w:color w:val="ff0000"/>
          <w:sz w:val="28"/>
        </w:rPr>
        <w:t>№ 501-V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22.12.2016 </w:t>
      </w:r>
      <w:r>
        <w:rPr>
          <w:rFonts w:ascii="Times New Roman"/>
          <w:b w:val="false"/>
          <w:i w:val="false"/>
          <w:color w:val="ff0000"/>
          <w:sz w:val="28"/>
        </w:rPr>
        <w:t>№ 28-VI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28.12.2017 </w:t>
      </w:r>
      <w:r>
        <w:rPr>
          <w:rFonts w:ascii="Times New Roman"/>
          <w:b w:val="false"/>
          <w:i w:val="false"/>
          <w:color w:val="ff0000"/>
          <w:sz w:val="28"/>
        </w:rPr>
        <w:t>№ 128-VI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25.06.2020 </w:t>
      </w:r>
      <w:r>
        <w:rPr>
          <w:rFonts w:ascii="Times New Roman"/>
          <w:b w:val="false"/>
          <w:i w:val="false"/>
          <w:color w:val="000000"/>
          <w:sz w:val="28"/>
        </w:rPr>
        <w:t>№ 347-VI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02.07.2020 </w:t>
      </w:r>
      <w:r>
        <w:rPr>
          <w:rFonts w:ascii="Times New Roman"/>
          <w:b w:val="false"/>
          <w:i w:val="false"/>
          <w:color w:val="000000"/>
          <w:sz w:val="28"/>
        </w:rPr>
        <w:t>№ 356-VI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03.05.2022 </w:t>
      </w:r>
      <w:r>
        <w:rPr>
          <w:rFonts w:ascii="Times New Roman"/>
          <w:b w:val="false"/>
          <w:i w:val="false"/>
          <w:color w:val="000000"/>
          <w:sz w:val="28"/>
        </w:rPr>
        <w:t>№ 118-VII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19.06.2024 </w:t>
      </w:r>
      <w:r>
        <w:rPr>
          <w:rFonts w:ascii="Times New Roman"/>
          <w:b w:val="false"/>
          <w:i w:val="false"/>
          <w:color w:val="000000"/>
          <w:sz w:val="28"/>
        </w:rPr>
        <w:t>№ 94-VIII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30.12.2025 </w:t>
      </w:r>
      <w:r>
        <w:rPr>
          <w:rFonts w:ascii="Times New Roman"/>
          <w:b w:val="false"/>
          <w:i w:val="false"/>
          <w:color w:val="000000"/>
          <w:sz w:val="28"/>
        </w:rPr>
        <w:t>№ 248-VIII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19.06.2026 </w:t>
      </w:r>
      <w:r>
        <w:rPr>
          <w:rFonts w:ascii="Times New Roman"/>
          <w:b w:val="false"/>
          <w:i w:val="false"/>
          <w:color w:val="ff0000"/>
          <w:sz w:val="28"/>
        </w:rPr>
        <w:t>№ 320-VIII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42-бап. Осы Заңды қолданысқа енгізу тәртібі туралы </w:t>
      </w:r>
    </w:p>
    <w:p>
      <w:pPr>
        <w:spacing w:after="0"/>
        <w:ind w:left="0"/>
        <w:jc w:val="both"/>
      </w:pPr>
      <w:r>
        <w:rPr>
          <w:rFonts w:ascii="Times New Roman"/>
          <w:b w:val="false"/>
          <w:i w:val="false"/>
          <w:color w:val="000000"/>
          <w:sz w:val="28"/>
        </w:rPr>
        <w:t xml:space="preserve">
      1. Осы Заң, 2006 жылғы 1 қаңтардан бастап қолданысқа енгізілетін 26-бабының 3-тармағын, 5-тармағының 2) тармақшасын және 6-тармағының 2) тармақшасын қоспағанда, ресми жарияланған күнінен бастап қолданысқа енгізіледі. </w:t>
      </w:r>
    </w:p>
    <w:p>
      <w:pPr>
        <w:spacing w:after="0"/>
        <w:ind w:left="0"/>
        <w:jc w:val="both"/>
      </w:pPr>
      <w:r>
        <w:rPr>
          <w:rFonts w:ascii="Times New Roman"/>
          <w:b w:val="false"/>
          <w:i w:val="false"/>
          <w:color w:val="000000"/>
          <w:sz w:val="28"/>
        </w:rPr>
        <w:t xml:space="preserve">
      2. "Байланыс туралы" 1999 жылғы 18 мамырдағы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(Қазақстан Республикасы Парламентінің Жаршысы, 1999 ж., № 12, 396-құжат; 2001 ж., № 24, 338-құжат; 2003 ж., № 1-2, 10-құжат) күші жойылды деп танылсын.</w:t>
      </w:r>
    </w:p>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Президенті</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