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0cb7" w14:textId="6720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туралы</w:t>
      </w:r>
    </w:p>
    <w:p>
      <w:pPr>
        <w:spacing w:after="0"/>
        <w:ind w:left="0"/>
        <w:jc w:val="both"/>
      </w:pPr>
      <w:r>
        <w:rPr>
          <w:rFonts w:ascii="Times New Roman"/>
          <w:b w:val="false"/>
          <w:i w:val="false"/>
          <w:color w:val="000000"/>
          <w:sz w:val="28"/>
        </w:rPr>
        <w:t>Қазақстан Республикасының 2001 жылғы 17 шілдедегі N 245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"ставкаларын", "ставкалардың" деген сөздер тиісінше "мөлшерлемелерін", "мөлшерлемелердің" деген сөздермен ауыстырылды - ҚР 28.11.2014 </w:t>
      </w:r>
      <w:r>
        <w:rPr>
          <w:rFonts w:ascii="Times New Roman"/>
          <w:b w:val="false"/>
          <w:i w:val="false"/>
          <w:color w:val="000000"/>
          <w:sz w:val="28"/>
        </w:rPr>
        <w:t>№ 257-V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актілерінде", "заң актілерінде", "заң актілеріне" деген сөздер тиісінше "заңдарында", "заңдарында", "заңдарына"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34" w:id="1"/>
    <w:p>
      <w:pPr>
        <w:spacing w:after="0"/>
        <w:ind w:left="0"/>
        <w:jc w:val="both"/>
      </w:pPr>
      <w:r>
        <w:rPr>
          <w:rFonts w:ascii="Times New Roman"/>
          <w:b w:val="false"/>
          <w:i w:val="false"/>
          <w:color w:val="000000"/>
          <w:sz w:val="28"/>
        </w:rPr>
        <w:t>
      1) автоматтандырылған өлшеу станциясы – метрологиялық салыстырып тексеруден өткен, фото- және бейнетүсірілімді жүзеге асыратын, автоматты режимде жұмыс істейтін, автомобиль көлігі құралдарының түрін, маркасын, мемлекеттік тіркеу белгісін, салмақтық және габариттік параметрлерін, осьтік жүктемелерін және жүру жылдамдығын анықтайтын немесе тіркеп-белгілейтін сертификатталған арнаулы бақылау-өлшеу техникалық құралдары мен аспаптарының зияткерлік көлік жүйесімен интеграцияланған кешені;</w:t>
      </w:r>
    </w:p>
    <w:bookmarkEnd w:id="1"/>
    <w:bookmarkStart w:name="z217" w:id="2"/>
    <w:p>
      <w:pPr>
        <w:spacing w:after="0"/>
        <w:ind w:left="0"/>
        <w:jc w:val="both"/>
      </w:pPr>
      <w:r>
        <w:rPr>
          <w:rFonts w:ascii="Times New Roman"/>
          <w:b w:val="false"/>
          <w:i w:val="false"/>
          <w:color w:val="000000"/>
          <w:sz w:val="28"/>
        </w:rPr>
        <w:t>
      1-1) Автомобиль жолдарын басқару жөніндегі ұлттық оператор (бұдан әрі – Ұлттық оператор) – осы Заңда белгіленген өкілеттіктерді жүзеге асыратын, жарғылық капиталына мемлекет жүз пайыз қатысатын акционерлік қоғам;</w:t>
      </w:r>
    </w:p>
    <w:bookmarkEnd w:id="2"/>
    <w:bookmarkStart w:name="z316" w:id="3"/>
    <w:p>
      <w:pPr>
        <w:spacing w:after="0"/>
        <w:ind w:left="0"/>
        <w:jc w:val="both"/>
      </w:pPr>
      <w:r>
        <w:rPr>
          <w:rFonts w:ascii="Times New Roman"/>
          <w:b w:val="false"/>
          <w:i w:val="false"/>
          <w:color w:val="000000"/>
          <w:sz w:val="28"/>
        </w:rPr>
        <w:t>
      1-2) автомобиль жолдарын басқарушылар – автомобиль жолдарының меншік иелері болып табылатын немесе мемлекеттік тапсырманы орындау шеңберінде шарттардың, мемлекеттік-жекешелік әріптестік шарттарының, мүлікті сенімгерлік басқару, жалпыға ортақ пайдаланылатын облыстық немесе аудандық маңызы бар автомобиль жолдарын немесе олардың учаскелерін өтеусіз пайдалану шарттарының негізінде шаруашылық жүргізу немесе жедел басқару құқығында автомобиль жолдарын басқару жөніндегі қызметті жүзеге асыратын жеке және заңды тұлғалар;</w:t>
      </w:r>
    </w:p>
    <w:bookmarkEnd w:id="3"/>
    <w:bookmarkStart w:name="z345" w:id="4"/>
    <w:p>
      <w:pPr>
        <w:spacing w:after="0"/>
        <w:ind w:left="0"/>
        <w:jc w:val="both"/>
      </w:pPr>
      <w:r>
        <w:rPr>
          <w:rFonts w:ascii="Times New Roman"/>
          <w:b w:val="false"/>
          <w:i w:val="false"/>
          <w:color w:val="000000"/>
          <w:sz w:val="28"/>
        </w:rPr>
        <w:t>
      1-3) автомобиль жолдарын жөндеуді жоспарлаудың цифрлық жүйесі – автомобиль жолдары жөніндегі уәкілетті мемлекеттік органның автомобиль жолдарын күтіп-ұстау мен жөндеуді қаржыландыру үшін көліктік-пайдаланудың жай-күйі туралы ақпаратты қамтитын цифрлық жүйесі;</w:t>
      </w:r>
    </w:p>
    <w:bookmarkEnd w:id="4"/>
    <w:bookmarkStart w:name="z346" w:id="5"/>
    <w:p>
      <w:pPr>
        <w:spacing w:after="0"/>
        <w:ind w:left="0"/>
        <w:jc w:val="both"/>
      </w:pPr>
      <w:r>
        <w:rPr>
          <w:rFonts w:ascii="Times New Roman"/>
          <w:b w:val="false"/>
          <w:i w:val="false"/>
          <w:color w:val="000000"/>
          <w:sz w:val="28"/>
        </w:rPr>
        <w:t>
      1-4) автомобиль жолдарын орташа жөндеуге арналған техникалық құжаттама – ақаулар мен жұмыс көлемінің ведомосы негізінде әзірленген, техникалық тапсырманы, сызбалар мен сметалық құжаттаманы қамтитын, қабылданған техникалық шешімдер сипатталған, автомобиль жолдарын орташа жөндеуге арналған құжаттар жиынтығы;</w:t>
      </w:r>
    </w:p>
    <w:bookmarkEnd w:id="5"/>
    <w:bookmarkStart w:name="z41" w:id="6"/>
    <w:p>
      <w:pPr>
        <w:spacing w:after="0"/>
        <w:ind w:left="0"/>
        <w:jc w:val="both"/>
      </w:pPr>
      <w:r>
        <w:rPr>
          <w:rFonts w:ascii="Times New Roman"/>
          <w:b w:val="false"/>
          <w:i w:val="false"/>
          <w:color w:val="000000"/>
          <w:sz w:val="28"/>
        </w:rPr>
        <w:t>
      2)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p>
    <w:bookmarkEnd w:id="6"/>
    <w:bookmarkStart w:name="z42" w:id="7"/>
    <w:p>
      <w:pPr>
        <w:spacing w:after="0"/>
        <w:ind w:left="0"/>
        <w:jc w:val="both"/>
      </w:pPr>
      <w:r>
        <w:rPr>
          <w:rFonts w:ascii="Times New Roman"/>
          <w:b w:val="false"/>
          <w:i w:val="false"/>
          <w:color w:val="000000"/>
          <w:sz w:val="28"/>
        </w:rPr>
        <w:t>
      3) автомобиль жолы – автомобильдердің және басқа да көлік құралдарының белгіленген жылдамдықпен, жүктемелермен, габаритпен үздіксіз, қауіпсіз жүрісін қамтамасыз ететін, автомобильдер жүрісіне арналған инженерлік құрылыстар кешені, сондай-ақ осы кешенді орналастыру үшін берілген жер учаскелері (көлік жерлері) және олардың үстіндегі белгіленген габарит шегіндегі әуе кеңістігі;</w:t>
      </w:r>
    </w:p>
    <w:bookmarkEnd w:id="7"/>
    <w:bookmarkStart w:name="z43" w:id="8"/>
    <w:p>
      <w:pPr>
        <w:spacing w:after="0"/>
        <w:ind w:left="0"/>
        <w:jc w:val="both"/>
      </w:pPr>
      <w:r>
        <w:rPr>
          <w:rFonts w:ascii="Times New Roman"/>
          <w:b w:val="false"/>
          <w:i w:val="false"/>
          <w:color w:val="000000"/>
          <w:sz w:val="28"/>
        </w:rPr>
        <w:t>
      4) автомобиль жолын ағымдағы жөндеу - маршруттық тәсілмен орындалатын, бұзылған учаскелерді жөндеу жөніндегі іс-шараларды қоса алғанда, бүкіл жыл бойы жүргізілетін, автомобиль жолдарында авариялық жағдайлар, ақаулар туындауының алдын алу, сондай-ақ автомобиль жолын шұғыл қалпына келтіру және жөндеу тәртібімен орындалатын жұмыстар кешені;</w:t>
      </w:r>
    </w:p>
    <w:bookmarkEnd w:id="8"/>
    <w:bookmarkStart w:name="z44" w:id="9"/>
    <w:p>
      <w:pPr>
        <w:spacing w:after="0"/>
        <w:ind w:left="0"/>
        <w:jc w:val="both"/>
      </w:pPr>
      <w:r>
        <w:rPr>
          <w:rFonts w:ascii="Times New Roman"/>
          <w:b w:val="false"/>
          <w:i w:val="false"/>
          <w:color w:val="000000"/>
          <w:sz w:val="28"/>
        </w:rPr>
        <w:t>
      5) автомобиль жолын жөндеу – ағымдағы, орташа және күрделі жөндеулерді қамтитын, автомобиль жолы ақауларының алдын алу және оларды жою, сондай-ақ көліктік-пайдалану сапаларын қалпына келтіру және жақсарту жөніндегі жұмыстар кешені;</w:t>
      </w:r>
    </w:p>
    <w:bookmarkEnd w:id="9"/>
    <w:bookmarkStart w:name="z45" w:id="10"/>
    <w:p>
      <w:pPr>
        <w:spacing w:after="0"/>
        <w:ind w:left="0"/>
        <w:jc w:val="both"/>
      </w:pPr>
      <w:r>
        <w:rPr>
          <w:rFonts w:ascii="Times New Roman"/>
          <w:b w:val="false"/>
          <w:i w:val="false"/>
          <w:color w:val="000000"/>
          <w:sz w:val="28"/>
        </w:rPr>
        <w:t>
      6) автомобиль жолын күрделі жөндеу – қолданыстағы техникалық санатын өзгертпей, автомобиль жолының көліктік-пайдалану сипаттамаларын қалпына келтіру және (немесе) жақсарту жөніндегі жұмыстар кешені;</w:t>
      </w:r>
    </w:p>
    <w:bookmarkEnd w:id="10"/>
    <w:bookmarkStart w:name="z46" w:id="11"/>
    <w:p>
      <w:pPr>
        <w:spacing w:after="0"/>
        <w:ind w:left="0"/>
        <w:jc w:val="both"/>
      </w:pPr>
      <w:r>
        <w:rPr>
          <w:rFonts w:ascii="Times New Roman"/>
          <w:b w:val="false"/>
          <w:i w:val="false"/>
          <w:color w:val="000000"/>
          <w:sz w:val="28"/>
        </w:rPr>
        <w:t>
      7) автомобиль жолын күтіп ұстау – автомобиль жолын тиісті техникалық жай-күйде ұстау, оның техникалық жай-күйін бағалау жөніндегі, сондай-ақ жолда жүру қауіпсіздігін ұйымдастыру және қамтамасыз ету жөніндегі жұмыстар кешені;</w:t>
      </w:r>
    </w:p>
    <w:bookmarkEnd w:id="11"/>
    <w:bookmarkStart w:name="z47" w:id="12"/>
    <w:p>
      <w:pPr>
        <w:spacing w:after="0"/>
        <w:ind w:left="0"/>
        <w:jc w:val="both"/>
      </w:pPr>
      <w:r>
        <w:rPr>
          <w:rFonts w:ascii="Times New Roman"/>
          <w:b w:val="false"/>
          <w:i w:val="false"/>
          <w:color w:val="000000"/>
          <w:sz w:val="28"/>
        </w:rPr>
        <w:t>
      8) автомобиль жолын орташа жөндеу – автомобиль жолының бастапқы пайдалану сапаларын және жол құрылыстарын қалпына келтіруге байланысты жұмыстар кешені;</w:t>
      </w:r>
    </w:p>
    <w:bookmarkEnd w:id="12"/>
    <w:bookmarkStart w:name="z48" w:id="13"/>
    <w:p>
      <w:pPr>
        <w:spacing w:after="0"/>
        <w:ind w:left="0"/>
        <w:jc w:val="both"/>
      </w:pPr>
      <w:r>
        <w:rPr>
          <w:rFonts w:ascii="Times New Roman"/>
          <w:b w:val="false"/>
          <w:i w:val="false"/>
          <w:color w:val="000000"/>
          <w:sz w:val="28"/>
        </w:rPr>
        <w:t>
      9) автомобиль жолын реконструкциялау – автомобиль жолын немесе оның жекелеген учаскесін неғұрлым жоғары техникалық санатқа ауыстыра отырып, көліктік-пайдалану сапаларын, қозғалыс қауіпсіздігі мен қолайлылығын арттыруды қамтамасыз ететін жұмыстар кешені;</w:t>
      </w:r>
    </w:p>
    <w:bookmarkEnd w:id="13"/>
    <w:bookmarkStart w:name="z218" w:id="14"/>
    <w:p>
      <w:pPr>
        <w:spacing w:after="0"/>
        <w:ind w:left="0"/>
        <w:jc w:val="both"/>
      </w:pPr>
      <w:r>
        <w:rPr>
          <w:rFonts w:ascii="Times New Roman"/>
          <w:b w:val="false"/>
          <w:i w:val="false"/>
          <w:color w:val="000000"/>
          <w:sz w:val="28"/>
        </w:rPr>
        <w:t>
      9-1) автомобиль жолының учаскесі (бұдан әрі – жол учаскесі) – автомобиль жолының жалпы ұзындығы шегіндегі жол кесіндісі;</w:t>
      </w:r>
    </w:p>
    <w:bookmarkEnd w:id="14"/>
    <w:bookmarkStart w:name="z49" w:id="15"/>
    <w:p>
      <w:pPr>
        <w:spacing w:after="0"/>
        <w:ind w:left="0"/>
        <w:jc w:val="both"/>
      </w:pPr>
      <w:r>
        <w:rPr>
          <w:rFonts w:ascii="Times New Roman"/>
          <w:b w:val="false"/>
          <w:i w:val="false"/>
          <w:color w:val="000000"/>
          <w:sz w:val="28"/>
        </w:rPr>
        <w:t>
      10) автомобиль жолының ұзындығы – километрлік белгілер бойынша нақты (жергілікті жерде) көрсетілген, объектілердің немесе елді мекендердің арасындағы жолдың нақты ұзындығы;</w:t>
      </w:r>
    </w:p>
    <w:bookmarkEnd w:id="15"/>
    <w:bookmarkStart w:name="z50" w:id="16"/>
    <w:p>
      <w:pPr>
        <w:spacing w:after="0"/>
        <w:ind w:left="0"/>
        <w:jc w:val="both"/>
      </w:pPr>
      <w:r>
        <w:rPr>
          <w:rFonts w:ascii="Times New Roman"/>
          <w:b w:val="false"/>
          <w:i w:val="false"/>
          <w:color w:val="000000"/>
          <w:sz w:val="28"/>
        </w:rPr>
        <w:t>
      11) ақылы автомобиль жолдары (жол учаскелері) – ақылы негізде пайдалану туралы шешім қабылданған және жүріп өту үшін ақы алынатын автомобиль жолдары (жол учаскелері);</w:t>
      </w:r>
    </w:p>
    <w:bookmarkEnd w:id="16"/>
    <w:bookmarkStart w:name="z285" w:id="17"/>
    <w:p>
      <w:pPr>
        <w:spacing w:after="0"/>
        <w:ind w:left="0"/>
        <w:jc w:val="both"/>
      </w:pPr>
      <w:r>
        <w:rPr>
          <w:rFonts w:ascii="Times New Roman"/>
          <w:b w:val="false"/>
          <w:i w:val="false"/>
          <w:color w:val="000000"/>
          <w:sz w:val="28"/>
        </w:rPr>
        <w:t>
      11-1) ақылы қозғалысты ұйымдастыру – жүріп өту үшін ақы алудың бағдарламалық-аппараттық кешендерін енгізу және орнату, сондай-ақ ақылы автомобиль жолын басқару арқылы ақылы автомобиль жолдарымен (жол учаскелерімен) жүріп өту үшін ақы алу жөніндегі іс-шаралар;</w:t>
      </w:r>
    </w:p>
    <w:bookmarkEnd w:id="17"/>
    <w:bookmarkStart w:name="z51" w:id="18"/>
    <w:p>
      <w:pPr>
        <w:spacing w:after="0"/>
        <w:ind w:left="0"/>
        <w:jc w:val="both"/>
      </w:pPr>
      <w:r>
        <w:rPr>
          <w:rFonts w:ascii="Times New Roman"/>
          <w:b w:val="false"/>
          <w:i w:val="false"/>
          <w:color w:val="000000"/>
          <w:sz w:val="28"/>
        </w:rPr>
        <w:t>
      12) ауыр салмақты көлік құралы – толық массасы немесе жүктеменің оның осі бойынша бөлінуі осы жол санаты мен ондағы құрылыстар үшін рұқсат етілген шекті жүктеме мөлшерінен асатын, жүгі бар немесе жүксіз көлік құралы;</w:t>
      </w:r>
    </w:p>
    <w:bookmarkEnd w:id="18"/>
    <w:bookmarkStart w:name="z347" w:id="19"/>
    <w:p>
      <w:pPr>
        <w:spacing w:after="0"/>
        <w:ind w:left="0"/>
        <w:jc w:val="both"/>
      </w:pPr>
      <w:r>
        <w:rPr>
          <w:rFonts w:ascii="Times New Roman"/>
          <w:b w:val="false"/>
          <w:i w:val="false"/>
          <w:color w:val="000000"/>
          <w:sz w:val="28"/>
        </w:rPr>
        <w:t>
      12-1) ведомстволық сараптама – автомобиль жолдары жөніндегі уәкілетті мемлекеттік орган белгілеген талаптарға сәйкестігі тұрғысынан бастапқы деректер мен таңдалған шешімдердің негізділігін анықтау үшін тапсырыс берушінің өтініші бойынша жүргізілетін, автомобиль жолдарын орташа жөндеу объектілері бойынша техникалық құжаттаманы кешенді бағалау;</w:t>
      </w:r>
    </w:p>
    <w:bookmarkEnd w:id="19"/>
    <w:bookmarkStart w:name="z52" w:id="20"/>
    <w:p>
      <w:pPr>
        <w:spacing w:after="0"/>
        <w:ind w:left="0"/>
        <w:jc w:val="both"/>
      </w:pPr>
      <w:r>
        <w:rPr>
          <w:rFonts w:ascii="Times New Roman"/>
          <w:b w:val="false"/>
          <w:i w:val="false"/>
          <w:color w:val="000000"/>
          <w:sz w:val="28"/>
        </w:rPr>
        <w:t>
      13) габариті ірі көлік құралы – нормативтік құқықтық актілерде белгіленген габарит мөлшерінен асатын, жүгі бар немесе жүксіз көлік құралы;</w:t>
      </w:r>
    </w:p>
    <w:bookmarkEnd w:id="20"/>
    <w:bookmarkStart w:name="z295" w:id="21"/>
    <w:p>
      <w:pPr>
        <w:spacing w:after="0"/>
        <w:ind w:left="0"/>
        <w:jc w:val="both"/>
      </w:pPr>
      <w:r>
        <w:rPr>
          <w:rFonts w:ascii="Times New Roman"/>
          <w:b w:val="false"/>
          <w:i w:val="false"/>
          <w:color w:val="000000"/>
          <w:sz w:val="28"/>
        </w:rPr>
        <w:t>
      13-1) жол активтері – нақты көліктік-пайдалану жай-күйі мен құн бағасы ескерілген автомобиль жолдары мен ондағы құрылысжайлар;</w:t>
      </w:r>
    </w:p>
    <w:bookmarkEnd w:id="21"/>
    <w:bookmarkStart w:name="z296" w:id="22"/>
    <w:p>
      <w:pPr>
        <w:spacing w:after="0"/>
        <w:ind w:left="0"/>
        <w:jc w:val="both"/>
      </w:pPr>
      <w:r>
        <w:rPr>
          <w:rFonts w:ascii="Times New Roman"/>
          <w:b w:val="false"/>
          <w:i w:val="false"/>
          <w:color w:val="000000"/>
          <w:sz w:val="28"/>
        </w:rPr>
        <w:t>
      13-2) жол активтерін басқару – бюджет шығыстарын тиімді жоспарлауға бағытталған, автомобиль жолдарын жөндеуді жоспарлаудың цифрлық жүйесін пайдалана отырып, жол активтерін диагностикалау және аспаптық зерттеп-қарау, автомобиль жолдарын паспорттау, сондай-ақ жол инфрақұрылымының қауіпсіздігін мониторингтеу жөніндегі қызмет;</w:t>
      </w:r>
    </w:p>
    <w:bookmarkEnd w:id="22"/>
    <w:bookmarkStart w:name="z297" w:id="23"/>
    <w:p>
      <w:pPr>
        <w:spacing w:after="0"/>
        <w:ind w:left="0"/>
        <w:jc w:val="both"/>
      </w:pPr>
      <w:r>
        <w:rPr>
          <w:rFonts w:ascii="Times New Roman"/>
          <w:b w:val="false"/>
          <w:i w:val="false"/>
          <w:color w:val="000000"/>
          <w:sz w:val="28"/>
        </w:rPr>
        <w:t>
      13-3) Жол активтерінің сапасы ұлттық орталығы – жұмыстар мен материалдардың сапасына сараптама жүргізу, жол активтерін басқару, сондай-ақ автомобиль жолдарын орташа жөндеуге арналған техникалық құжаттамаға ведомстволық сараптама жүргізу, жаңа технологияларды енгізу және тәжірибелік учаскелерді қолдау, өз қызметі шеңберінде цифрлық объектілерді құру және олардың жұмыс істеуі жөніндегі функциялар жүктелген, автомобиль жолдары жөніндегі уәкілетті мемлекеттік органның қарамағындағы заңды тұлға;</w:t>
      </w:r>
    </w:p>
    <w:bookmarkEnd w:id="23"/>
    <w:bookmarkStart w:name="z348" w:id="24"/>
    <w:p>
      <w:pPr>
        <w:spacing w:after="0"/>
        <w:ind w:left="0"/>
        <w:jc w:val="both"/>
      </w:pPr>
      <w:r>
        <w:rPr>
          <w:rFonts w:ascii="Times New Roman"/>
          <w:b w:val="false"/>
          <w:i w:val="false"/>
          <w:color w:val="000000"/>
          <w:sz w:val="28"/>
        </w:rPr>
        <w:t>
      13-4) жол активтерінің цифрлық платформасы – жол активтері объектілерін күтіп-ұстау және олардың қолжетімділігі ескеріле отырып, осы объектілер туралы, жүргізілген, жүргізіліп жатқан және жоспарланып отырған құрылыс-монтаждау және жөндеу жұмыстарының жай-күйі мен сапасы туралы цифрлық деректерді қамтитын жалпыға қолжетімді цифрлық объект;</w:t>
      </w:r>
    </w:p>
    <w:bookmarkEnd w:id="24"/>
    <w:bookmarkStart w:name="z53" w:id="25"/>
    <w:p>
      <w:pPr>
        <w:spacing w:after="0"/>
        <w:ind w:left="0"/>
        <w:jc w:val="both"/>
      </w:pPr>
      <w:r>
        <w:rPr>
          <w:rFonts w:ascii="Times New Roman"/>
          <w:b w:val="false"/>
          <w:i w:val="false"/>
          <w:color w:val="000000"/>
          <w:sz w:val="28"/>
        </w:rPr>
        <w:t>
      14) жол бойындағы белдеулер – көлік жүрісін және халықтың қауіпсіздігін қамтамасыз ету үшін шекарасында жер пайдаланудың ерекше шарттары белгіленетін, автомобиль жолдарына бөлінген белдеуге жалғасып жатқан жер учаскелері;</w:t>
      </w:r>
    </w:p>
    <w:bookmarkEnd w:id="25"/>
    <w:bookmarkStart w:name="z313" w:id="26"/>
    <w:p>
      <w:pPr>
        <w:spacing w:after="0"/>
        <w:ind w:left="0"/>
        <w:jc w:val="both"/>
      </w:pPr>
      <w:r>
        <w:rPr>
          <w:rFonts w:ascii="Times New Roman"/>
          <w:b w:val="false"/>
          <w:i w:val="false"/>
          <w:color w:val="000000"/>
          <w:sz w:val="28"/>
        </w:rPr>
        <w:t>
      14-1) жол бойындағы сервис объектілері – жол бойындағы белдеуде орналасқан және жол жүрісіне қатысушыларға жүру жолында қызмет көрсетуге арналған ғимараттар мен құрылысжайлар (мотельдер, қонақүйлер, кемпингтер, техникалық қызмет көрсету станциялары, автожанармай құю станциялары, электрқуаттау станциялары, тамақтану, сауда, байланыс, медициналық көмек пункттері, сыртқы (көрнекі) жарнама объектілері және өзге де қызметтер көрсету объектілері);</w:t>
      </w:r>
    </w:p>
    <w:bookmarkEnd w:id="26"/>
    <w:bookmarkStart w:name="z54" w:id="27"/>
    <w:p>
      <w:pPr>
        <w:spacing w:after="0"/>
        <w:ind w:left="0"/>
        <w:jc w:val="both"/>
      </w:pPr>
      <w:r>
        <w:rPr>
          <w:rFonts w:ascii="Times New Roman"/>
          <w:b w:val="false"/>
          <w:i w:val="false"/>
          <w:color w:val="000000"/>
          <w:sz w:val="28"/>
        </w:rPr>
        <w:t>
      15) жолға бөлінген белдеу – автомобиль жолдары алып жатқан, автомобиль жолының тиісті құрастырмалы элементтері мен инженерлік құрылыстарын, сондай-ақ оларды пайдалану үшін қажетті ғимараттарды, құрылыстарды, қорғаныштық және әсемдік орман екпелерін отырғызуға және жол байланысы құрылғыларын орналастыруға арналған көлік жерлері;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9" w:id="28"/>
    <w:p>
      <w:pPr>
        <w:spacing w:after="0"/>
        <w:ind w:left="0"/>
        <w:jc w:val="both"/>
      </w:pPr>
      <w:r>
        <w:rPr>
          <w:rFonts w:ascii="Times New Roman"/>
          <w:b w:val="false"/>
          <w:i w:val="false"/>
          <w:color w:val="000000"/>
          <w:sz w:val="28"/>
        </w:rPr>
        <w:t>
      15-2) жол инфрақұрылымы қауіпсіздігінің мониторингі – автомобиль жолдарының қолданыстағы жол инфрақұрылымының қауіпсіз жұмыс істеуін, оларды ұстап-тұру және жақсартуды қамтамасыз етуге бағытталған іс-шаралар кешені;</w:t>
      </w:r>
    </w:p>
    <w:bookmarkEnd w:id="28"/>
    <w:bookmarkStart w:name="z327" w:id="29"/>
    <w:p>
      <w:pPr>
        <w:spacing w:after="0"/>
        <w:ind w:left="0"/>
        <w:jc w:val="both"/>
      </w:pPr>
      <w:r>
        <w:rPr>
          <w:rFonts w:ascii="Times New Roman"/>
          <w:b w:val="false"/>
          <w:i w:val="false"/>
          <w:color w:val="000000"/>
          <w:sz w:val="28"/>
        </w:rPr>
        <w:t>
      15-3) жол-құрылыс материалдары мен жаңа технологиялардың бірыңғай базасы – жол органының жол-құрылыс материалдары мен жаңа технологиялар жөніндегі ақпаратты қамтитын цифрлық жүйесі;</w:t>
      </w:r>
    </w:p>
    <w:bookmarkEnd w:id="29"/>
    <w:bookmarkStart w:name="z177" w:id="30"/>
    <w:p>
      <w:pPr>
        <w:spacing w:after="0"/>
        <w:ind w:left="0"/>
        <w:jc w:val="both"/>
      </w:pPr>
      <w:r>
        <w:rPr>
          <w:rFonts w:ascii="Times New Roman"/>
          <w:b w:val="false"/>
          <w:i w:val="false"/>
          <w:color w:val="000000"/>
          <w:sz w:val="28"/>
        </w:rPr>
        <w:t>
      16) жол қызметі – автомобиль жолдары мен олардағы құрылысжайларды жобалау, салу, реконструкциялау мен жөндеу, күтіп-ұстау және пайдалану, жол активтерін басқару, сондай-ақ ақылы жол жүрісін ұйымдастыру жөніндегі қызмет;</w:t>
      </w:r>
    </w:p>
    <w:bookmarkEnd w:id="30"/>
    <w:bookmarkStart w:name="z178" w:id="31"/>
    <w:p>
      <w:pPr>
        <w:spacing w:after="0"/>
        <w:ind w:left="0"/>
        <w:jc w:val="both"/>
      </w:pPr>
      <w:r>
        <w:rPr>
          <w:rFonts w:ascii="Times New Roman"/>
          <w:b w:val="false"/>
          <w:i w:val="false"/>
          <w:color w:val="000000"/>
          <w:sz w:val="28"/>
        </w:rPr>
        <w:t>
      17) жол қызметін басқару – жолдардағы қозғалысты ұйымдастыруға және қауіпсіздік пен қолайлылықты қамтамасыз етуге, автомобиль жолдары мен құрылыстардың көліктік-пайдалану жай-күйін арттыруға, оларды қорғау тәртібін қамтамасыз етуге, ұлттық стандарттар мен озық технологияларды енгізу негізінде автомобиль жолдарын жобалауды, салуды, реконструкциялауды, жөндеуді, күтіп ұстауды және пайдалануды ұйымдастыруға бағытталған іс-шаралар кешені;</w:t>
      </w:r>
    </w:p>
    <w:bookmarkEnd w:id="31"/>
    <w:bookmarkStart w:name="z179" w:id="32"/>
    <w:p>
      <w:pPr>
        <w:spacing w:after="0"/>
        <w:ind w:left="0"/>
        <w:jc w:val="both"/>
      </w:pPr>
      <w:r>
        <w:rPr>
          <w:rFonts w:ascii="Times New Roman"/>
          <w:b w:val="false"/>
          <w:i w:val="false"/>
          <w:color w:val="000000"/>
          <w:sz w:val="28"/>
        </w:rPr>
        <w:t>
      18) жол қызметінің объектілері – жол-пайдалану кешендері, пайдалану қызметінің жұмыскерлеріне арналған тұрғын үйлер, автобус аялдамалары, павильондар, демалыс алаңдары, автомобильдердің аз уақытқа аялдауына арналған алаңдар, автомобильдерді техникалық қарауға арналған құрылғылар, жол қозғалысының қауіпсіздігін қамтамасыз етуге арналған құрылыстар мен құрылғылар, орман белдеулері, көпірлерге қызмет көрсету және оларды күзету пункттері, технологиялық және авариялық-шақыру байланысының құрылғылары, жүріп өту үшін ақы алудың бағдарламалық-аппараттық кешені;</w:t>
      </w:r>
    </w:p>
    <w:bookmarkEnd w:id="32"/>
    <w:bookmarkStart w:name="z180" w:id="33"/>
    <w:p>
      <w:pPr>
        <w:spacing w:after="0"/>
        <w:ind w:left="0"/>
        <w:jc w:val="both"/>
      </w:pPr>
      <w:r>
        <w:rPr>
          <w:rFonts w:ascii="Times New Roman"/>
          <w:b w:val="false"/>
          <w:i w:val="false"/>
          <w:color w:val="000000"/>
          <w:sz w:val="28"/>
        </w:rPr>
        <w:t>
      19) жол органы – жалпыға ортақ пайдаланылатын мемлекеттік автомобиль жолдарын басқаруды жүзеге асыратын автомобиль жолдары жөніндегі уәкілетті мемлекеттік орган;</w:t>
      </w:r>
    </w:p>
    <w:bookmarkEnd w:id="33"/>
    <w:bookmarkStart w:name="z317" w:id="34"/>
    <w:p>
      <w:pPr>
        <w:spacing w:after="0"/>
        <w:ind w:left="0"/>
        <w:jc w:val="both"/>
      </w:pPr>
      <w:r>
        <w:rPr>
          <w:rFonts w:ascii="Times New Roman"/>
          <w:b w:val="false"/>
          <w:i w:val="false"/>
          <w:color w:val="000000"/>
          <w:sz w:val="28"/>
        </w:rPr>
        <w:t>
      19-1) жұмыстар мен материалдардың сапасына сараптама – автомобиль жолдарын салу, реконструкциялау, жөндеу және күтіп-ұстау кезіндегі техникалық зерттеп-қарау жөніндегі сараптама жұмыстарының түрі;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9" w:id="35"/>
    <w:p>
      <w:pPr>
        <w:spacing w:after="0"/>
        <w:ind w:left="0"/>
        <w:jc w:val="both"/>
      </w:pPr>
      <w:r>
        <w:rPr>
          <w:rFonts w:ascii="Times New Roman"/>
          <w:b w:val="false"/>
          <w:i w:val="false"/>
          <w:color w:val="000000"/>
          <w:sz w:val="28"/>
        </w:rPr>
        <w:t>
      20-1) жүріп өту үшін ақы алудың бағдарламалық-аппараттық кешені – жүріп өту үшін ақы алуға арналған, автомобиль жолы жабдығының, бағдарламалық жасақтамасының және элементтерінің жиынтығы;</w:t>
      </w:r>
    </w:p>
    <w:bookmarkEnd w:id="35"/>
    <w:bookmarkStart w:name="z182" w:id="36"/>
    <w:p>
      <w:pPr>
        <w:spacing w:after="0"/>
        <w:ind w:left="0"/>
        <w:jc w:val="both"/>
      </w:pPr>
      <w:r>
        <w:rPr>
          <w:rFonts w:ascii="Times New Roman"/>
          <w:b w:val="false"/>
          <w:i w:val="false"/>
          <w:color w:val="000000"/>
          <w:sz w:val="28"/>
        </w:rPr>
        <w:t>
      21) көше (көшенің көлік жүретін бөлігі) – елді мекендер шекарасының шегіндегі автомобиль жолы;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9" w:id="37"/>
    <w:p>
      <w:pPr>
        <w:spacing w:after="0"/>
        <w:ind w:left="0"/>
        <w:jc w:val="both"/>
      </w:pPr>
      <w:r>
        <w:rPr>
          <w:rFonts w:ascii="Times New Roman"/>
          <w:b w:val="false"/>
          <w:i w:val="false"/>
          <w:color w:val="000000"/>
          <w:sz w:val="28"/>
        </w:rPr>
        <w:t>
      23) орташа жөндеу жүргізудің цифрлық жүйесі – автомобиль жолдарын орташа жөндеудің салынып жатқан объектілерінің атқарушылық құжаттамасын жүргізуге және оларды бақылауға байланысты операцияларды цифрландыруға арналған цифрлық жүйе.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02.07.2013 </w:t>
      </w:r>
      <w:r>
        <w:rPr>
          <w:rFonts w:ascii="Times New Roman"/>
          <w:b w:val="false"/>
          <w:i w:val="false"/>
          <w:color w:val="ff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ff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автомобиль жолдары туралы заңнамасы</w:t>
      </w:r>
    </w:p>
    <w:p>
      <w:pPr>
        <w:spacing w:after="0"/>
        <w:ind w:left="0"/>
        <w:jc w:val="both"/>
      </w:pPr>
      <w:r>
        <w:rPr>
          <w:rFonts w:ascii="Times New Roman"/>
          <w:b w:val="false"/>
          <w:i w:val="false"/>
          <w:color w:val="000000"/>
          <w:sz w:val="28"/>
        </w:rPr>
        <w:t xml:space="preserve">
      1. Қазақстан Республикасының автомобиль жолдары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Заңнан, Қазақстан Республикасының өзге де нормативтік құқықтық актілерінен тұрады.  </w:t>
      </w:r>
    </w:p>
    <w:bookmarkStart w:name="z57" w:id="38"/>
    <w:p>
      <w:pPr>
        <w:spacing w:after="0"/>
        <w:ind w:left="0"/>
        <w:jc w:val="both"/>
      </w:pPr>
      <w:r>
        <w:rPr>
          <w:rFonts w:ascii="Times New Roman"/>
          <w:b w:val="false"/>
          <w:i w:val="false"/>
          <w:color w:val="000000"/>
          <w:sz w:val="28"/>
        </w:rPr>
        <w:t>
      2. Егер Қазақстан Республикасы бекіткен халықаралық шарттарда осы Заңда көзделгеннен өзгеше ережелер белгіленсе, онда халықаралық шарттардың ережелері қолданылады.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Осы Заңның негізгі мақсаты, міндеттері мен қағидаттары</w:t>
      </w:r>
    </w:p>
    <w:bookmarkStart w:name="z334" w:id="39"/>
    <w:p>
      <w:pPr>
        <w:spacing w:after="0"/>
        <w:ind w:left="0"/>
        <w:jc w:val="both"/>
      </w:pPr>
      <w:r>
        <w:rPr>
          <w:rFonts w:ascii="Times New Roman"/>
          <w:b w:val="false"/>
          <w:i w:val="false"/>
          <w:color w:val="000000"/>
          <w:sz w:val="28"/>
        </w:rPr>
        <w:t xml:space="preserve">
      1. Осы Заңның негізгі мақсаты – Қазақстан Республикасындағы автомобиль жолдарын мемлекеттік басқарудың, мемлекет пен автомобиль жолдарын пайдаланушылардың мүдделері үшін оларды салудың, пайдаланудың және дамытудың реттеушілік, құқықтық, ұйымдастырушылық және экономикалық негіздерін айқындау. </w:t>
      </w:r>
    </w:p>
    <w:bookmarkEnd w:id="39"/>
    <w:bookmarkStart w:name="z335" w:id="40"/>
    <w:p>
      <w:pPr>
        <w:spacing w:after="0"/>
        <w:ind w:left="0"/>
        <w:jc w:val="both"/>
      </w:pPr>
      <w:r>
        <w:rPr>
          <w:rFonts w:ascii="Times New Roman"/>
          <w:b w:val="false"/>
          <w:i w:val="false"/>
          <w:color w:val="000000"/>
          <w:sz w:val="28"/>
        </w:rPr>
        <w:t xml:space="preserve">
      2. Заңның негізгі міндеттері: </w:t>
      </w:r>
    </w:p>
    <w:bookmarkEnd w:id="40"/>
    <w:bookmarkStart w:name="z336" w:id="41"/>
    <w:p>
      <w:pPr>
        <w:spacing w:after="0"/>
        <w:ind w:left="0"/>
        <w:jc w:val="both"/>
      </w:pPr>
      <w:r>
        <w:rPr>
          <w:rFonts w:ascii="Times New Roman"/>
          <w:b w:val="false"/>
          <w:i w:val="false"/>
          <w:color w:val="000000"/>
          <w:sz w:val="28"/>
        </w:rPr>
        <w:t>
      1) автомобиль жолдарында көліктік инфрақұрылымды дамыту;</w:t>
      </w:r>
    </w:p>
    <w:bookmarkEnd w:id="41"/>
    <w:bookmarkStart w:name="z337" w:id="42"/>
    <w:p>
      <w:pPr>
        <w:spacing w:after="0"/>
        <w:ind w:left="0"/>
        <w:jc w:val="both"/>
      </w:pPr>
      <w:r>
        <w:rPr>
          <w:rFonts w:ascii="Times New Roman"/>
          <w:b w:val="false"/>
          <w:i w:val="false"/>
          <w:color w:val="000000"/>
          <w:sz w:val="28"/>
        </w:rPr>
        <w:t xml:space="preserve">
      2) бірыңғай техникалық нормалар мен стандарттар негізінде автомобиль жолдарының желісін қалыптастыру; </w:t>
      </w:r>
    </w:p>
    <w:bookmarkEnd w:id="42"/>
    <w:bookmarkStart w:name="z338" w:id="43"/>
    <w:p>
      <w:pPr>
        <w:spacing w:after="0"/>
        <w:ind w:left="0"/>
        <w:jc w:val="both"/>
      </w:pPr>
      <w:r>
        <w:rPr>
          <w:rFonts w:ascii="Times New Roman"/>
          <w:b w:val="false"/>
          <w:i w:val="false"/>
          <w:color w:val="000000"/>
          <w:sz w:val="28"/>
        </w:rPr>
        <w:t xml:space="preserve">
      3) автомобиль жолдарының сақталуы мен дамуын қамтамасыз ету, олардың техникалық жай-күйін жақсарту; </w:t>
      </w:r>
    </w:p>
    <w:bookmarkEnd w:id="43"/>
    <w:bookmarkStart w:name="z339" w:id="44"/>
    <w:p>
      <w:pPr>
        <w:spacing w:after="0"/>
        <w:ind w:left="0"/>
        <w:jc w:val="both"/>
      </w:pPr>
      <w:r>
        <w:rPr>
          <w:rFonts w:ascii="Times New Roman"/>
          <w:b w:val="false"/>
          <w:i w:val="false"/>
          <w:color w:val="000000"/>
          <w:sz w:val="28"/>
        </w:rPr>
        <w:t>
      4) жол қызметі саласында перспективалы технологияларды ендіруге, сондай-ақ ұлттық стандарттарды қолдануға жәрдемдесу.</w:t>
      </w:r>
    </w:p>
    <w:bookmarkEnd w:id="44"/>
    <w:bookmarkStart w:name="z340" w:id="45"/>
    <w:p>
      <w:pPr>
        <w:spacing w:after="0"/>
        <w:ind w:left="0"/>
        <w:jc w:val="both"/>
      </w:pPr>
      <w:r>
        <w:rPr>
          <w:rFonts w:ascii="Times New Roman"/>
          <w:b w:val="false"/>
          <w:i w:val="false"/>
          <w:color w:val="000000"/>
          <w:sz w:val="28"/>
        </w:rPr>
        <w:t xml:space="preserve">
      3. Осы Заңның негізгі қағидаттары: </w:t>
      </w:r>
    </w:p>
    <w:bookmarkEnd w:id="45"/>
    <w:bookmarkStart w:name="z341" w:id="46"/>
    <w:p>
      <w:pPr>
        <w:spacing w:after="0"/>
        <w:ind w:left="0"/>
        <w:jc w:val="both"/>
      </w:pPr>
      <w:r>
        <w:rPr>
          <w:rFonts w:ascii="Times New Roman"/>
          <w:b w:val="false"/>
          <w:i w:val="false"/>
          <w:color w:val="000000"/>
          <w:sz w:val="28"/>
        </w:rPr>
        <w:t xml:space="preserve">
      1) автомобиль жолдарының сапасы мен сақталуын арттыру; </w:t>
      </w:r>
    </w:p>
    <w:bookmarkEnd w:id="46"/>
    <w:bookmarkStart w:name="z342" w:id="47"/>
    <w:p>
      <w:pPr>
        <w:spacing w:after="0"/>
        <w:ind w:left="0"/>
        <w:jc w:val="both"/>
      </w:pPr>
      <w:r>
        <w:rPr>
          <w:rFonts w:ascii="Times New Roman"/>
          <w:b w:val="false"/>
          <w:i w:val="false"/>
          <w:color w:val="000000"/>
          <w:sz w:val="28"/>
        </w:rPr>
        <w:t xml:space="preserve">
      2) автомобиль жолдарын пайдалану кезінде қауіпсіздікті қамтамасыз ету; </w:t>
      </w:r>
    </w:p>
    <w:bookmarkEnd w:id="47"/>
    <w:bookmarkStart w:name="z343" w:id="48"/>
    <w:p>
      <w:pPr>
        <w:spacing w:after="0"/>
        <w:ind w:left="0"/>
        <w:jc w:val="both"/>
      </w:pPr>
      <w:r>
        <w:rPr>
          <w:rFonts w:ascii="Times New Roman"/>
          <w:b w:val="false"/>
          <w:i w:val="false"/>
          <w:color w:val="000000"/>
          <w:sz w:val="28"/>
        </w:rPr>
        <w:t>
      3) жол қызметі саласындағы мемлекеттік басқаруды жетілдіру.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Автомобиль жолдарының жіктелімі </w:t>
      </w:r>
    </w:p>
    <w:p>
      <w:pPr>
        <w:spacing w:after="0"/>
        <w:ind w:left="0"/>
        <w:jc w:val="both"/>
      </w:pPr>
      <w:r>
        <w:rPr>
          <w:rFonts w:ascii="Times New Roman"/>
          <w:b w:val="false"/>
          <w:i w:val="false"/>
          <w:color w:val="000000"/>
          <w:sz w:val="28"/>
        </w:rPr>
        <w:t xml:space="preserve">
      1. Қазақстан Республикасының автомобиль жолдары жалпыға ортақ пайдаланылатын автомобиль жолдары, шаруашылық автомобиль жолдары, сондай-ақ елді мекендердің көшелері болып бөлінеді. </w:t>
      </w:r>
    </w:p>
    <w:bookmarkStart w:name="z58" w:id="49"/>
    <w:p>
      <w:pPr>
        <w:spacing w:after="0"/>
        <w:ind w:left="0"/>
        <w:jc w:val="both"/>
      </w:pPr>
      <w:r>
        <w:rPr>
          <w:rFonts w:ascii="Times New Roman"/>
          <w:b w:val="false"/>
          <w:i w:val="false"/>
          <w:color w:val="000000"/>
          <w:sz w:val="28"/>
        </w:rPr>
        <w:t xml:space="preserve">
      2. Жалпыға ортақ пайдаланылатын автомобиль жолдары өздерінің маңызы бойынша халықаралық, республикалық, облыстық және аудандық маңызы бар жолдар болып бөлінеді: </w:t>
      </w:r>
    </w:p>
    <w:bookmarkEnd w:id="49"/>
    <w:bookmarkStart w:name="z59" w:id="50"/>
    <w:p>
      <w:pPr>
        <w:spacing w:after="0"/>
        <w:ind w:left="0"/>
        <w:jc w:val="both"/>
      </w:pPr>
      <w:r>
        <w:rPr>
          <w:rFonts w:ascii="Times New Roman"/>
          <w:b w:val="false"/>
          <w:i w:val="false"/>
          <w:color w:val="000000"/>
          <w:sz w:val="28"/>
        </w:rPr>
        <w:t xml:space="preserve">
      1) халықаралық маңызы бар автомобиль жолдарына көршілес мемлекеттердің астаналарын жалғастырып жатқан, сондай-ақ мемлекетаралық келісімдерге сәйкес халықаралық автомобиль жолдары желісіне кіретін автомобиль жолдары жатады; </w:t>
      </w:r>
    </w:p>
    <w:bookmarkEnd w:id="50"/>
    <w:bookmarkStart w:name="z60" w:id="51"/>
    <w:p>
      <w:pPr>
        <w:spacing w:after="0"/>
        <w:ind w:left="0"/>
        <w:jc w:val="both"/>
      </w:pPr>
      <w:r>
        <w:rPr>
          <w:rFonts w:ascii="Times New Roman"/>
          <w:b w:val="false"/>
          <w:i w:val="false"/>
          <w:color w:val="000000"/>
          <w:sz w:val="28"/>
        </w:rPr>
        <w:t xml:space="preserve">
      2) республикалық маңызы бар автомобиль жолдарына, осы баптың 1) тармақшасында көрсетілген жолдарды қоспағанда, Қазақстан Республикасының және көршілес мемлекеттердің әкімшілік, мәдени және экономикалық орталықтары арасында көлік қатынасын қамтамасыз ететін автомобиль жолдары, сондай-ақ қорғаныстық маңызы бар автомобиль жолдары жатады;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28.12.2010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3) облыстық маңызы бар автомобиль жолдарына, осы баптың 1) және 2) тармақшаларында көрсетілген жолдарды қоспағанда, Қазақстан Республикасының әкімшілік орталықтарын облыс, аудан орталықтарымен және елді мекендерден тыс жердегі туристік ресурстармен, туризм объектілерімен, сондай-ақ аудан орталықтарын республикалық маңызы бар жолдармен жалғастырып жатқан автомобиль жолдары жатады; </w:t>
      </w:r>
    </w:p>
    <w:bookmarkEnd w:id="52"/>
    <w:bookmarkStart w:name="z63" w:id="53"/>
    <w:p>
      <w:pPr>
        <w:spacing w:after="0"/>
        <w:ind w:left="0"/>
        <w:jc w:val="both"/>
      </w:pPr>
      <w:r>
        <w:rPr>
          <w:rFonts w:ascii="Times New Roman"/>
          <w:b w:val="false"/>
          <w:i w:val="false"/>
          <w:color w:val="000000"/>
          <w:sz w:val="28"/>
        </w:rPr>
        <w:t xml:space="preserve">
      4) аудандық маңызы бар автомобиль жолдарына аудан орталықтарын ауылдық елді мекендермен және елді мекендерден тыс жердегі туристік ресурстармен, туризм объектілерімен жалғастырып жатқан автомобиль жолдары жатады. </w:t>
      </w:r>
    </w:p>
    <w:bookmarkEnd w:id="53"/>
    <w:bookmarkStart w:name="z64" w:id="54"/>
    <w:p>
      <w:pPr>
        <w:spacing w:after="0"/>
        <w:ind w:left="0"/>
        <w:jc w:val="both"/>
      </w:pPr>
      <w:r>
        <w:rPr>
          <w:rFonts w:ascii="Times New Roman"/>
          <w:b w:val="false"/>
          <w:i w:val="false"/>
          <w:color w:val="000000"/>
          <w:sz w:val="28"/>
        </w:rPr>
        <w:t xml:space="preserve">
      3. Шаруашылық автомобиль жолдарына шаруашылық жүргізуші субъектілердің өндірістік-шаруашылық тасымалдарына қызмет көрсететін, солардың аумағындағы автомобиль жолдары, жалпыға ортақ пайдаланылатын автомобиль жолдарынан оларға кірме жолдар, ауыл шаруашылық ұйымдарының шаруашылық ішіндегі жолдары, қызметтік, патрульдік және жеке меншік автомобиль жолдары жатады. </w:t>
      </w:r>
    </w:p>
    <w:bookmarkEnd w:id="54"/>
    <w:bookmarkStart w:name="z65" w:id="55"/>
    <w:p>
      <w:pPr>
        <w:spacing w:after="0"/>
        <w:ind w:left="0"/>
        <w:jc w:val="both"/>
      </w:pPr>
      <w:r>
        <w:rPr>
          <w:rFonts w:ascii="Times New Roman"/>
          <w:b w:val="false"/>
          <w:i w:val="false"/>
          <w:color w:val="000000"/>
          <w:sz w:val="28"/>
        </w:rPr>
        <w:t xml:space="preserve">
      4. Елді мекендердің көшелеріне, осы баптың 2-тармағының 1)-4) тармақшаларында көрсетілген жолдарды қоспағанда, тиісті әкімшілік-аумақтық бірлік шегіндегі автомобиль жолдары жатады. </w:t>
      </w:r>
    </w:p>
    <w:bookmarkEnd w:id="55"/>
    <w:bookmarkStart w:name="z66" w:id="56"/>
    <w:p>
      <w:pPr>
        <w:spacing w:after="0"/>
        <w:ind w:left="0"/>
        <w:jc w:val="both"/>
      </w:pPr>
      <w:r>
        <w:rPr>
          <w:rFonts w:ascii="Times New Roman"/>
          <w:b w:val="false"/>
          <w:i w:val="false"/>
          <w:color w:val="000000"/>
          <w:sz w:val="28"/>
        </w:rPr>
        <w:t xml:space="preserve">
      5. Автомобиль жолдары геометриялық параметрлеріне, сондай-ақ жол жүрісінің жиілігіне қарай автомобиль жолдары саласындағы техникалық регламенттерге сәйкес жіктеледі.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xml:space="preserve">
      7. Облыстық маңызы бар автомобиль жолдарының тізбелерін автомобиль жолдары жөніндегі уәкілетті мемлекеттік органмен келісе отырып, облыстың жергілікті атқарушы органдары бекітеді. </w:t>
      </w:r>
    </w:p>
    <w:bookmarkEnd w:id="57"/>
    <w:p>
      <w:pPr>
        <w:spacing w:after="0"/>
        <w:ind w:left="0"/>
        <w:jc w:val="both"/>
      </w:pPr>
      <w:r>
        <w:rPr>
          <w:rFonts w:ascii="Times New Roman"/>
          <w:b w:val="false"/>
          <w:i w:val="false"/>
          <w:color w:val="000000"/>
          <w:sz w:val="28"/>
        </w:rPr>
        <w:t xml:space="preserve">
      Қала көшелерінің тізбесін қаланың жергілікті атқарушы органы бекітеді. </w:t>
      </w:r>
    </w:p>
    <w:p>
      <w:pPr>
        <w:spacing w:after="0"/>
        <w:ind w:left="0"/>
        <w:jc w:val="both"/>
      </w:pPr>
      <w:r>
        <w:rPr>
          <w:rFonts w:ascii="Times New Roman"/>
          <w:b w:val="false"/>
          <w:i w:val="false"/>
          <w:color w:val="000000"/>
          <w:sz w:val="28"/>
        </w:rPr>
        <w:t xml:space="preserve">
      Аудандық маңызы бар автомобиль жолдарының тізбелерін аудандардың (облыстық маңызы бар қалалардың) жергілікті атқарушы органдары облыстардың жергілікті атқарушы органдарымен келісім бойынша бекітеді. </w:t>
      </w:r>
    </w:p>
    <w:bookmarkStart w:name="z69" w:id="58"/>
    <w:p>
      <w:pPr>
        <w:spacing w:after="0"/>
        <w:ind w:left="0"/>
        <w:jc w:val="both"/>
      </w:pPr>
      <w:r>
        <w:rPr>
          <w:rFonts w:ascii="Times New Roman"/>
          <w:b w:val="false"/>
          <w:i w:val="false"/>
          <w:color w:val="000000"/>
          <w:sz w:val="28"/>
        </w:rPr>
        <w:t>
      8. Жалпыға ортақ пайдаланылатын автомобиль жолдары, шаруашылық автомобиль жолдары, елді мекендердің көшелері автомобиль жолдары жөніндегі уәкілетті мемлекеттік орган белгілеген тәртіппен мемлекеттік есепке алынуға жатады. Есепке алу деректері автомобиль жолдары жөніндегі уәкілетті мемлекеттік органмен келісу бойынша жарияланатын Қазақстан Республикасы автомобиль жолдарының карталары мен атластарын жасау үшін пайдаланылады.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енгізіледі), 2006.01.10. № </w:t>
      </w:r>
      <w:r>
        <w:rPr>
          <w:rFonts w:ascii="Times New Roman"/>
          <w:b w:val="false"/>
          <w:i w:val="false"/>
          <w:color w:val="000000"/>
          <w:sz w:val="28"/>
        </w:rPr>
        <w:t>116</w:t>
      </w:r>
      <w:r>
        <w:rPr>
          <w:rFonts w:ascii="Times New Roman"/>
          <w:b w:val="false"/>
          <w:i w:val="false"/>
          <w:color w:val="ff0000"/>
          <w:sz w:val="28"/>
        </w:rPr>
        <w:t xml:space="preserve"> (01.01.2006 бастап қолданысқа енгізіледі), 2006.12.29. № </w:t>
      </w:r>
      <w:r>
        <w:rPr>
          <w:rFonts w:ascii="Times New Roman"/>
          <w:b w:val="false"/>
          <w:i w:val="false"/>
          <w:color w:val="000000"/>
          <w:sz w:val="28"/>
        </w:rPr>
        <w:t>209</w:t>
      </w:r>
      <w:r>
        <w:rPr>
          <w:rFonts w:ascii="Times New Roman"/>
          <w:b w:val="false"/>
          <w:i w:val="false"/>
          <w:color w:val="ff0000"/>
          <w:sz w:val="28"/>
        </w:rPr>
        <w:t xml:space="preserve">, 2007.07.21. </w:t>
      </w:r>
      <w:r>
        <w:rPr>
          <w:rFonts w:ascii="Times New Roman"/>
          <w:b w:val="false"/>
          <w:i w:val="false"/>
          <w:color w:val="000000"/>
          <w:sz w:val="28"/>
        </w:rPr>
        <w:t>№ 297</w:t>
      </w:r>
      <w:r>
        <w:rPr>
          <w:rFonts w:ascii="Times New Roman"/>
          <w:b w:val="false"/>
          <w:i w:val="false"/>
          <w:color w:val="ff0000"/>
          <w:sz w:val="28"/>
        </w:rPr>
        <w:t xml:space="preserve"> (ресми жарияланған күнінен бастап қолданысқа енгізіледі), 28.12.2010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Автомобиль жолдарына меншік құқығы және өзге де заттық құқықтар </w:t>
      </w:r>
    </w:p>
    <w:p>
      <w:pPr>
        <w:spacing w:after="0"/>
        <w:ind w:left="0"/>
        <w:jc w:val="both"/>
      </w:pPr>
      <w:r>
        <w:rPr>
          <w:rFonts w:ascii="Times New Roman"/>
          <w:b w:val="false"/>
          <w:i w:val="false"/>
          <w:color w:val="000000"/>
          <w:sz w:val="28"/>
        </w:rPr>
        <w:t xml:space="preserve">
      1. Автомобиль жолдары мемлекеттік меншікте және жеке меншікте болуы мүмкін. </w:t>
      </w:r>
    </w:p>
    <w:bookmarkStart w:name="z70"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59"/>
    <w:bookmarkStart w:name="z71" w:id="60"/>
    <w:p>
      <w:pPr>
        <w:spacing w:after="0"/>
        <w:ind w:left="0"/>
        <w:jc w:val="both"/>
      </w:pPr>
      <w:r>
        <w:rPr>
          <w:rFonts w:ascii="Times New Roman"/>
          <w:b w:val="false"/>
          <w:i w:val="false"/>
          <w:color w:val="000000"/>
          <w:sz w:val="28"/>
        </w:rPr>
        <w:t>
      2-1. Жалпыға ортақ пайдаланылатын автомобиль жолдары немесе олардың учаскелері Қазақстан Республикасының мемлекеттік-жекешелік әріптестік саласындағы заңнамасына сәйкес мемлекеттік-жекешелік әріптестік жобасын іске асыру үшін берілуі мүмкін.</w:t>
      </w:r>
    </w:p>
    <w:bookmarkEnd w:id="60"/>
    <w:bookmarkStart w:name="z183" w:id="61"/>
    <w:p>
      <w:pPr>
        <w:spacing w:after="0"/>
        <w:ind w:left="0"/>
        <w:jc w:val="both"/>
      </w:pPr>
      <w:r>
        <w:rPr>
          <w:rFonts w:ascii="Times New Roman"/>
          <w:b w:val="false"/>
          <w:i w:val="false"/>
          <w:color w:val="000000"/>
          <w:sz w:val="28"/>
        </w:rPr>
        <w:t>
      2-2. Жалпыға ортақ пайдаланылатын облыстық немесе аудандық маңызы бар автомобиль жолдары немесе олардың учаскелері Қазақстан Республикасының заңды тұлғаларына (несие алушыларға) жалпыға ортақ пайдаланылатын облыстық немесе аудандық маңызы бар автомобиль жолдарын немесе олардың учаскелерін өтеусіз уақытша пайдалану шартына сәйкес өтеусіз уақытша пайдалануға берілуі мүмкін.</w:t>
      </w:r>
    </w:p>
    <w:bookmarkEnd w:id="61"/>
    <w:bookmarkStart w:name="z208" w:id="62"/>
    <w:p>
      <w:pPr>
        <w:spacing w:after="0"/>
        <w:ind w:left="0"/>
        <w:jc w:val="both"/>
      </w:pPr>
      <w:r>
        <w:rPr>
          <w:rFonts w:ascii="Times New Roman"/>
          <w:b w:val="false"/>
          <w:i w:val="false"/>
          <w:color w:val="000000"/>
          <w:sz w:val="28"/>
        </w:rPr>
        <w:t>
      2-3. Жалпыға ортақ пайдаланылатын республикалық автомобиль жолдары немесе олардың учаскелері Қазақстан Республикасы Үкіметінің шешімі негізінде мемлекеттік ислам бағалы қағаздарын шығару талаптарына сәйкес оларды кері сатып алу міндеттемесімен мемлекеттік ислам арнайы қаржы компаниясына сатылуы мүмкін.</w:t>
      </w:r>
    </w:p>
    <w:bookmarkEnd w:id="62"/>
    <w:bookmarkStart w:name="z72"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63"/>
    <w:bookmarkStart w:name="z73" w:id="64"/>
    <w:p>
      <w:pPr>
        <w:spacing w:after="0"/>
        <w:ind w:left="0"/>
        <w:jc w:val="both"/>
      </w:pPr>
      <w:r>
        <w:rPr>
          <w:rFonts w:ascii="Times New Roman"/>
          <w:b w:val="false"/>
          <w:i w:val="false"/>
          <w:color w:val="000000"/>
          <w:sz w:val="28"/>
        </w:rPr>
        <w:t xml:space="preserve">
      4. Жеке меншік автомобиль жолдары жеке және заңды тұлғалардың меншігі болып табылады. </w:t>
      </w:r>
    </w:p>
    <w:bookmarkEnd w:id="64"/>
    <w:bookmarkStart w:name="z74" w:id="65"/>
    <w:p>
      <w:pPr>
        <w:spacing w:after="0"/>
        <w:ind w:left="0"/>
        <w:jc w:val="both"/>
      </w:pPr>
      <w:r>
        <w:rPr>
          <w:rFonts w:ascii="Times New Roman"/>
          <w:b w:val="false"/>
          <w:i w:val="false"/>
          <w:color w:val="000000"/>
          <w:sz w:val="28"/>
        </w:rPr>
        <w:t xml:space="preserve">
      5. Елді мекендердің көшелері тиісті жергілікті атқарушы органдардың қарамағында болады және коммуналдық меншік болып табылады. </w:t>
      </w:r>
    </w:p>
    <w:bookmarkEnd w:id="65"/>
    <w:bookmarkStart w:name="z75" w:id="66"/>
    <w:p>
      <w:pPr>
        <w:spacing w:after="0"/>
        <w:ind w:left="0"/>
        <w:jc w:val="both"/>
      </w:pPr>
      <w:r>
        <w:rPr>
          <w:rFonts w:ascii="Times New Roman"/>
          <w:b w:val="false"/>
          <w:i w:val="false"/>
          <w:color w:val="000000"/>
          <w:sz w:val="28"/>
        </w:rPr>
        <w:t>
      6. Шаруашылық автомобиль жолдарын жекешелендіру "Мемлекеттік мүлік туралы" Қазақстан Республикасының Заңына және осы Заңға сәйкес жүзеге асырылады.</w:t>
      </w:r>
    </w:p>
    <w:bookmarkEnd w:id="66"/>
    <w:bookmarkStart w:name="z286" w:id="67"/>
    <w:p>
      <w:pPr>
        <w:spacing w:after="0"/>
        <w:ind w:left="0"/>
        <w:jc w:val="both"/>
      </w:pPr>
      <w:r>
        <w:rPr>
          <w:rFonts w:ascii="Times New Roman"/>
          <w:b w:val="false"/>
          <w:i w:val="false"/>
          <w:color w:val="000000"/>
          <w:sz w:val="28"/>
        </w:rPr>
        <w:t>
      7. Жалпыға ортақ пайдаланылатын халықаралық және республикалық маңызы бар автомобиль жолдары және жол қызметінің объектілері оларды салу, реконструкциялау, жөндеу, ақылы қозғалысты ұйымдастыру үшін Ұлттық операторға сенімгерлік басқаруға берілуі мүмкін.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2006.07.07 </w:t>
      </w:r>
      <w:r>
        <w:rPr>
          <w:rFonts w:ascii="Times New Roman"/>
          <w:b w:val="false"/>
          <w:i w:val="false"/>
          <w:color w:val="000000"/>
          <w:sz w:val="28"/>
        </w:rPr>
        <w:t>№ 168</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2011.07.22 </w:t>
      </w:r>
      <w:r>
        <w:rPr>
          <w:rFonts w:ascii="Times New Roman"/>
          <w:b w:val="false"/>
          <w:i w:val="false"/>
          <w:color w:val="000000"/>
          <w:sz w:val="28"/>
        </w:rPr>
        <w:t>№ 475-IV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Жалпыға ортақ пайдаланылатын облыстық немесе аудандық маңызы бар автомобиль жолдарын өтеусіз уақытша пайдалануға беру</w:t>
      </w:r>
    </w:p>
    <w:bookmarkStart w:name="z185" w:id="68"/>
    <w:p>
      <w:pPr>
        <w:spacing w:after="0"/>
        <w:ind w:left="0"/>
        <w:jc w:val="both"/>
      </w:pPr>
      <w:r>
        <w:rPr>
          <w:rFonts w:ascii="Times New Roman"/>
          <w:b w:val="false"/>
          <w:i w:val="false"/>
          <w:color w:val="000000"/>
          <w:sz w:val="28"/>
        </w:rPr>
        <w:t>
      1. Жалпыға ортақ пайдаланылатын облыстық немесе аудандық маңызы бар автомобиль жолдарын немесе олардың учаскелерін өтеусіз уақытша пайдалануға беру туралы шешімді несие алушы өтінішінің негізінде тиісінше облыстың немесе ауданның жергілікті атқарушы органы (несие беруші) қабылдайды.</w:t>
      </w:r>
    </w:p>
    <w:bookmarkEnd w:id="68"/>
    <w:bookmarkStart w:name="z186" w:id="69"/>
    <w:p>
      <w:pPr>
        <w:spacing w:after="0"/>
        <w:ind w:left="0"/>
        <w:jc w:val="both"/>
      </w:pPr>
      <w:r>
        <w:rPr>
          <w:rFonts w:ascii="Times New Roman"/>
          <w:b w:val="false"/>
          <w:i w:val="false"/>
          <w:color w:val="000000"/>
          <w:sz w:val="28"/>
        </w:rPr>
        <w:t>
      2. Жалпыға ортақ пайдаланылатын облыстық немесе аудандық маңызы бар автомобиль жолдарын немесе олардың учаскелерін өтеусіз уақытша пайдалану құқығы бес жылға дейінгі мерзімге беріледі. Өз міндеттерін тиісті түрде атқарған несие алушы шарттың мерзімі өткеннен кейін талаптар тең болған өзге жағдайда жаңа мерзімге шарт жасасуға басқа тұлғаларға қарағанда басым құқыққа ие болады.</w:t>
      </w:r>
    </w:p>
    <w:bookmarkEnd w:id="69"/>
    <w:bookmarkStart w:name="z187" w:id="70"/>
    <w:p>
      <w:pPr>
        <w:spacing w:after="0"/>
        <w:ind w:left="0"/>
        <w:jc w:val="both"/>
      </w:pPr>
      <w:r>
        <w:rPr>
          <w:rFonts w:ascii="Times New Roman"/>
          <w:b w:val="false"/>
          <w:i w:val="false"/>
          <w:color w:val="000000"/>
          <w:sz w:val="28"/>
        </w:rPr>
        <w:t>
      3. Жалпыға ортақ пайдаланылатын облыстық немесе аудандық маңызы бар автомобиль жолдарын немесе олардың учаскелерін өтеусіз пайдалану шартына сәйкес несие алушы:</w:t>
      </w:r>
    </w:p>
    <w:bookmarkEnd w:id="70"/>
    <w:bookmarkStart w:name="z188" w:id="71"/>
    <w:p>
      <w:pPr>
        <w:spacing w:after="0"/>
        <w:ind w:left="0"/>
        <w:jc w:val="both"/>
      </w:pPr>
      <w:r>
        <w:rPr>
          <w:rFonts w:ascii="Times New Roman"/>
          <w:b w:val="false"/>
          <w:i w:val="false"/>
          <w:color w:val="000000"/>
          <w:sz w:val="28"/>
        </w:rPr>
        <w:t>
      1) Қазақстан Республикасы заңнамасының талаптарына сәйкес көрсетілген автомобиль жолдарын жарамды техникалық жай-күйде ұстауға және оларға жөндеу жүргізуге;</w:t>
      </w:r>
    </w:p>
    <w:bookmarkEnd w:id="71"/>
    <w:bookmarkStart w:name="z189" w:id="72"/>
    <w:p>
      <w:pPr>
        <w:spacing w:after="0"/>
        <w:ind w:left="0"/>
        <w:jc w:val="both"/>
      </w:pPr>
      <w:r>
        <w:rPr>
          <w:rFonts w:ascii="Times New Roman"/>
          <w:b w:val="false"/>
          <w:i w:val="false"/>
          <w:color w:val="000000"/>
          <w:sz w:val="28"/>
        </w:rPr>
        <w:t>
      2) өз есебінен жалпы қауіпсіздік талаптарын сақтауға;</w:t>
      </w:r>
    </w:p>
    <w:bookmarkEnd w:id="72"/>
    <w:bookmarkStart w:name="z190" w:id="73"/>
    <w:p>
      <w:pPr>
        <w:spacing w:after="0"/>
        <w:ind w:left="0"/>
        <w:jc w:val="both"/>
      </w:pPr>
      <w:r>
        <w:rPr>
          <w:rFonts w:ascii="Times New Roman"/>
          <w:b w:val="false"/>
          <w:i w:val="false"/>
          <w:color w:val="000000"/>
          <w:sz w:val="28"/>
        </w:rPr>
        <w:t>
      3) оның өн бойында көлік құралдары қозғалысының жол берілетін жылдамдық режимін қамтамасыз ете отырып, кедергісіз, қауіпсіз, тегін жол жүруді қамтамасыз етуге міндетті.</w:t>
      </w:r>
    </w:p>
    <w:bookmarkEnd w:id="73"/>
    <w:bookmarkStart w:name="z191" w:id="74"/>
    <w:p>
      <w:pPr>
        <w:spacing w:after="0"/>
        <w:ind w:left="0"/>
        <w:jc w:val="both"/>
      </w:pPr>
      <w:r>
        <w:rPr>
          <w:rFonts w:ascii="Times New Roman"/>
          <w:b w:val="false"/>
          <w:i w:val="false"/>
          <w:color w:val="000000"/>
          <w:sz w:val="28"/>
        </w:rPr>
        <w:t>
      4. Облыстық немесе аудандық маңызы бар жалпыға ортақ пайдаланылатын автомобиль жолдарын реконструкциялау және жөндеу жөніндегі жұмыстарды жүргізуге жол жүрісі қауіпсіздігін қамтамасыз ету жөніндегі уәкілетті органның келісуімен облыстың немесе ауданның жергілікті атқарушы органы берген рұқсат болған кезде жол беріледі.</w:t>
      </w:r>
    </w:p>
    <w:bookmarkEnd w:id="74"/>
    <w:bookmarkStart w:name="z192" w:id="75"/>
    <w:p>
      <w:pPr>
        <w:spacing w:after="0"/>
        <w:ind w:left="0"/>
        <w:jc w:val="both"/>
      </w:pPr>
      <w:r>
        <w:rPr>
          <w:rFonts w:ascii="Times New Roman"/>
          <w:b w:val="false"/>
          <w:i w:val="false"/>
          <w:color w:val="000000"/>
          <w:sz w:val="28"/>
        </w:rPr>
        <w:t>
      5. Облыстық немесе аудандық маңызы бар жалпыға ортақ пайдаланылатын автомобиль жолдарын немесе олардың учаскелерін өтеусіз уақытша пайдалануға беру автомобиль жолдары жөніндегі уәкілетті мемлекеттік орган бекіткен үлгі шарттың негізінде ресімделеді.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Ақылы автомобиль жолдары (жол учаскелері)</w:t>
      </w:r>
    </w:p>
    <w:p>
      <w:pPr>
        <w:spacing w:after="0"/>
        <w:ind w:left="0"/>
        <w:jc w:val="both"/>
      </w:pPr>
      <w:r>
        <w:rPr>
          <w:rFonts w:ascii="Times New Roman"/>
          <w:b w:val="false"/>
          <w:i w:val="false"/>
          <w:color w:val="000000"/>
          <w:sz w:val="28"/>
        </w:rPr>
        <w:t>
      1. Қазақстан Республикасында осы Заңда немесе Қазақстан Республикасының мемлекеттік-жекешелік әріптестік саласындағы заңнамасында белгіленген тәртіппен ақылы автомобиль жолдары (жол учаскелері, көпірлер, өткерме жолдар) салынуы мүмкін. Ақылы автомобиль жолдарының (жол учаскелерінің) салынуы мен пайдаланылуын бақылауды автомобиль жолдары жөніндегі уәкілетті мемлекеттік орган жүзеге асырады.</w:t>
      </w:r>
    </w:p>
    <w:bookmarkStart w:name="z76" w:id="76"/>
    <w:p>
      <w:pPr>
        <w:spacing w:after="0"/>
        <w:ind w:left="0"/>
        <w:jc w:val="both"/>
      </w:pPr>
      <w:r>
        <w:rPr>
          <w:rFonts w:ascii="Times New Roman"/>
          <w:b w:val="false"/>
          <w:i w:val="false"/>
          <w:color w:val="000000"/>
          <w:sz w:val="28"/>
        </w:rPr>
        <w:t>
      2. Жолдың бүкіл ұзындығы бойында автомобиль көлігі қозғалысының жоғары, қауіпсіз жылдамдығы қамтамасыз етіле отырып, жүріп өтудің жоғары сапада болу шарты орындалған кезде автомобиль жолдарымен (жол учаскелерімен) жүріп өту үшін ақы төлеу енгізіледі.</w:t>
      </w:r>
    </w:p>
    <w:bookmarkEnd w:id="76"/>
    <w:bookmarkStart w:name="z350" w:id="77"/>
    <w:p>
      <w:pPr>
        <w:spacing w:after="0"/>
        <w:ind w:left="0"/>
        <w:jc w:val="both"/>
      </w:pPr>
      <w:r>
        <w:rPr>
          <w:rFonts w:ascii="Times New Roman"/>
          <w:b w:val="false"/>
          <w:i w:val="false"/>
          <w:color w:val="000000"/>
          <w:sz w:val="28"/>
        </w:rPr>
        <w:t>
      2-1. Ұлттық оператор автомобиль жолының ақылы учаскесінде (аймағында) жөндеуді талап ететін автомобиль жолы жабынының ақауын анықтаған кезде, ол бойынша жүріп өткені үшін төлемақы республикалық маңызы бар жалпыға ортақ пайдаланылатын ақылы автомобиль жолымен (учаскесімен) жүріп өткені үшін төлемақы алу қағидаларына сәйкес ақауды жою кезеңіне барабар төмендетілуге тиіс.</w:t>
      </w:r>
    </w:p>
    <w:bookmarkEnd w:id="77"/>
    <w:bookmarkStart w:name="z77" w:id="78"/>
    <w:p>
      <w:pPr>
        <w:spacing w:after="0"/>
        <w:ind w:left="0"/>
        <w:jc w:val="both"/>
      </w:pPr>
      <w:r>
        <w:rPr>
          <w:rFonts w:ascii="Times New Roman"/>
          <w:b w:val="false"/>
          <w:i w:val="false"/>
          <w:color w:val="000000"/>
          <w:sz w:val="28"/>
        </w:rPr>
        <w:t>
      3. Ақылы автомобиль жолдары (жол учаскелері) республикалық және жергілікті бюджеттердің қаражаты, Ұлттық оператордың тартқан қаражаты, жеке және заңды тұлғалардың меншікті және (немесе) қарыз қаражаты есебінен немесе мемлекеттік-жекешелік әріптестік шарттарының негізінде салынуы мүмкін.</w:t>
      </w:r>
    </w:p>
    <w:bookmarkEnd w:id="78"/>
    <w:p>
      <w:pPr>
        <w:spacing w:after="0"/>
        <w:ind w:left="0"/>
        <w:jc w:val="both"/>
      </w:pPr>
      <w:r>
        <w:rPr>
          <w:rFonts w:ascii="Times New Roman"/>
          <w:b w:val="false"/>
          <w:i w:val="false"/>
          <w:color w:val="000000"/>
          <w:sz w:val="28"/>
        </w:rPr>
        <w:t>
      Жалпыға ортақ пайдаланылатын республикалық маңызы бар автомобиль жолы (жол учаскесі) ақылы қозғалысты ұйымдастыру үшін Қазақстан Республикасының заңнамасында белгіленген тәртіппен Ұлттық операторға немесе автомобиль жолдарын өзге басқарушыларға сенімгерлік басқаруға беріледі.</w:t>
      </w:r>
    </w:p>
    <w:p>
      <w:pPr>
        <w:spacing w:after="0"/>
        <w:ind w:left="0"/>
        <w:jc w:val="both"/>
      </w:pPr>
      <w:r>
        <w:rPr>
          <w:rFonts w:ascii="Times New Roman"/>
          <w:b w:val="false"/>
          <w:i w:val="false"/>
          <w:color w:val="000000"/>
          <w:sz w:val="28"/>
        </w:rPr>
        <w:t>
      Жалпыға ортақ пайдаланылатын республикалық маңызы бар ақылы автомобиль жолымен (жол учаскесімен) жүріп өту үшін ақы автомобиль жолдары жөніндегі уәкілетті мемлекеттік орган айқындайтын тәртіппен және мөлшерлемелер бойынша алынады.</w:t>
      </w:r>
    </w:p>
    <w:bookmarkStart w:name="z211" w:id="79"/>
    <w:p>
      <w:pPr>
        <w:spacing w:after="0"/>
        <w:ind w:left="0"/>
        <w:jc w:val="both"/>
      </w:pPr>
      <w:r>
        <w:rPr>
          <w:rFonts w:ascii="Times New Roman"/>
          <w:b w:val="false"/>
          <w:i w:val="false"/>
          <w:color w:val="000000"/>
          <w:sz w:val="28"/>
        </w:rPr>
        <w:t>
      4. Ақылы автомобиль жолымен (жол учаскесімен) жүріп өту Қазақстан Республикасының заңнамасында белгіленген тәртіппен автомобиль жолын (жол учаскесін) пайдаланушының Ұлттық оператормен немесе автомобиль жолдарын өзге басқарушылармен жасасқан шарты негізінде жүзеге асырылады. Ақылы автомобиль жолына (жол учаскесіне) кірген кез шартты жасасу кезі болып табылады. Ұлттық оператор немесе автомобиль жолдарын өзге басқарушылар мен ақылы автомобиль жолдарын (жол учаскелерін) пайдаланушылар арасындағы ақылы автомобиль жолдарын (жол учаскелерін) пайдалануға арналған шарт Қазақстан Республикасының заңнамасында белгіленген тәртіппен жария болып табылады.</w:t>
      </w:r>
    </w:p>
    <w:bookmarkEnd w:id="79"/>
    <w:bookmarkStart w:name="z214" w:id="80"/>
    <w:p>
      <w:pPr>
        <w:spacing w:after="0"/>
        <w:ind w:left="0"/>
        <w:jc w:val="both"/>
      </w:pPr>
      <w:r>
        <w:rPr>
          <w:rFonts w:ascii="Times New Roman"/>
          <w:b w:val="false"/>
          <w:i w:val="false"/>
          <w:color w:val="000000"/>
          <w:sz w:val="28"/>
        </w:rPr>
        <w:t>
      5. Жалпыға ортақ пайдаланылатын халықаралық және республикалық маңызы бар ақылы автомобиль жолдарымен (жол учаскелерімен) жүріп өту үшін ақы алудан түскен ақша, мемлекеттік-жекешелік әріптестік шарты негізінде алынатын ақшаны қоспағанда, Ұлттық оператордың жеке шотында есепке алынады және мыналарға:</w:t>
      </w:r>
    </w:p>
    <w:bookmarkEnd w:id="80"/>
    <w:p>
      <w:pPr>
        <w:spacing w:after="0"/>
        <w:ind w:left="0"/>
        <w:jc w:val="both"/>
      </w:pPr>
      <w:r>
        <w:rPr>
          <w:rFonts w:ascii="Times New Roman"/>
          <w:b w:val="false"/>
          <w:i w:val="false"/>
          <w:color w:val="000000"/>
          <w:sz w:val="28"/>
        </w:rPr>
        <w:t>
      1) ақылы автомобиль жолдарын (жол учаскелерін) жөндеуге және күтіп-ұстауға, жүріп өту үшін ақы алудың бағдарламалық-аппараттық кешенін күтіп-ұстауға;</w:t>
      </w:r>
    </w:p>
    <w:p>
      <w:pPr>
        <w:spacing w:after="0"/>
        <w:ind w:left="0"/>
        <w:jc w:val="both"/>
      </w:pPr>
      <w:r>
        <w:rPr>
          <w:rFonts w:ascii="Times New Roman"/>
          <w:b w:val="false"/>
          <w:i w:val="false"/>
          <w:color w:val="000000"/>
          <w:sz w:val="28"/>
        </w:rPr>
        <w:t>
      2) жүріп өту үшін ақы алудың бағдарламалық-аппараттық кешенін енгізу және орнату мақсаты үшін тартылған инвестицияларды қайтаруға;</w:t>
      </w:r>
    </w:p>
    <w:bookmarkStart w:name="z351" w:id="81"/>
    <w:p>
      <w:pPr>
        <w:spacing w:after="0"/>
        <w:ind w:left="0"/>
        <w:jc w:val="both"/>
      </w:pPr>
      <w:r>
        <w:rPr>
          <w:rFonts w:ascii="Times New Roman"/>
          <w:b w:val="false"/>
          <w:i w:val="false"/>
          <w:color w:val="000000"/>
          <w:sz w:val="28"/>
        </w:rPr>
        <w:t>
      2-1) жалпыға ортақ пайдаланылатын автомобиль жолдарын салуға, жөндеуге және реконструкциялауға алынған қарыздарды қайтаруға;</w:t>
      </w:r>
    </w:p>
    <w:bookmarkEnd w:id="81"/>
    <w:p>
      <w:pPr>
        <w:spacing w:after="0"/>
        <w:ind w:left="0"/>
        <w:jc w:val="both"/>
      </w:pPr>
      <w:r>
        <w:rPr>
          <w:rFonts w:ascii="Times New Roman"/>
          <w:b w:val="false"/>
          <w:i w:val="false"/>
          <w:color w:val="000000"/>
          <w:sz w:val="28"/>
        </w:rPr>
        <w:t>
      3) автомобиль жолдарында (жол учаскелерінде) ақылы қозғалысты ұйымдастыруға;</w:t>
      </w:r>
    </w:p>
    <w:p>
      <w:pPr>
        <w:spacing w:after="0"/>
        <w:ind w:left="0"/>
        <w:jc w:val="both"/>
      </w:pPr>
      <w:r>
        <w:rPr>
          <w:rFonts w:ascii="Times New Roman"/>
          <w:b w:val="false"/>
          <w:i w:val="false"/>
          <w:color w:val="000000"/>
          <w:sz w:val="28"/>
        </w:rPr>
        <w:t>
      4) ақылы автомобиль жолдарын (жол учаскелерін) күтіп-ұстау үшін жол-пайдалану техникасын сатып алуға және оған қызмет көрсетуге;</w:t>
      </w:r>
    </w:p>
    <w:bookmarkStart w:name="z352" w:id="82"/>
    <w:p>
      <w:pPr>
        <w:spacing w:after="0"/>
        <w:ind w:left="0"/>
        <w:jc w:val="both"/>
      </w:pPr>
      <w:r>
        <w:rPr>
          <w:rFonts w:ascii="Times New Roman"/>
          <w:b w:val="false"/>
          <w:i w:val="false"/>
          <w:color w:val="000000"/>
          <w:sz w:val="28"/>
        </w:rPr>
        <w:t>
      5) халықаралық және республикалық маңызы бар жалпыға ортақ пайдаланылатын автомобиль жолдарын салуға, реконструкциялауға, жөндеуге, сондай-ақ күтіп-ұстауға байланысты шығыстарды қаржыландыруға бағытталады.</w:t>
      </w:r>
    </w:p>
    <w:bookmarkEnd w:id="82"/>
    <w:p>
      <w:pPr>
        <w:spacing w:after="0"/>
        <w:ind w:left="0"/>
        <w:jc w:val="both"/>
      </w:pPr>
      <w:r>
        <w:rPr>
          <w:rFonts w:ascii="Times New Roman"/>
          <w:b w:val="false"/>
          <w:i w:val="false"/>
          <w:color w:val="000000"/>
          <w:sz w:val="28"/>
        </w:rPr>
        <w:t>
      Осы тармақтың бірінші бөлігінің 3) және 4) тармақшаларында көрсетілген мақсаттарға бағытталатын шығыстар, осы тармақтың бірінші бөлігінің 1) және 2) тармақшаларында көрсетілген шығыстарды өтеп болғаннан кейін жүріп өту үшін ақыдан алынған ақша есебінен өтеледі.</w:t>
      </w:r>
    </w:p>
    <w:bookmarkStart w:name="z215" w:id="83"/>
    <w:p>
      <w:pPr>
        <w:spacing w:after="0"/>
        <w:ind w:left="0"/>
        <w:jc w:val="both"/>
      </w:pPr>
      <w:r>
        <w:rPr>
          <w:rFonts w:ascii="Times New Roman"/>
          <w:b w:val="false"/>
          <w:i w:val="false"/>
          <w:color w:val="000000"/>
          <w:sz w:val="28"/>
        </w:rPr>
        <w:t>
      6. Ақылы автомобиль жолдарын (жол учаскелерін) салу үшін Қазақстан Республикасының заңдарында тыйым салынбаған кез келген қаржыландыру көздері пайдаланылады.</w:t>
      </w:r>
    </w:p>
    <w:bookmarkEnd w:id="83"/>
    <w:bookmarkStart w:name="z216" w:id="84"/>
    <w:p>
      <w:pPr>
        <w:spacing w:after="0"/>
        <w:ind w:left="0"/>
        <w:jc w:val="both"/>
      </w:pPr>
      <w:r>
        <w:rPr>
          <w:rFonts w:ascii="Times New Roman"/>
          <w:b w:val="false"/>
          <w:i w:val="false"/>
          <w:color w:val="000000"/>
          <w:sz w:val="28"/>
        </w:rPr>
        <w:t>
      7. Жергілікті атқарушы органдарға автомобиль жолдарын пайдаланушылардан алынатын, қолданылуы Қазақстан Республикасының заңдарында көзделмеген және жүктерді алып өту мен жолаушылардың еркін жүріп-тұруын тікелей немесе жанама түрде шектейтін салықтар, алымдар және төлемдер белгілеуіне тыйым салынады.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02.07.2013 </w:t>
      </w:r>
      <w:r>
        <w:rPr>
          <w:rFonts w:ascii="Times New Roman"/>
          <w:b w:val="false"/>
          <w:i w:val="false"/>
          <w:color w:val="000000"/>
          <w:sz w:val="28"/>
        </w:rPr>
        <w:t>№ 112-V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Автомобиль жолын (жол учаскесін) ақылы негізде пайдалану туралы шешім қабылдау</w:t>
      </w:r>
    </w:p>
    <w:p>
      <w:pPr>
        <w:spacing w:after="0"/>
        <w:ind w:left="0"/>
        <w:jc w:val="both"/>
      </w:pPr>
      <w:r>
        <w:rPr>
          <w:rFonts w:ascii="Times New Roman"/>
          <w:b w:val="false"/>
          <w:i w:val="false"/>
          <w:color w:val="ff0000"/>
          <w:sz w:val="28"/>
        </w:rPr>
        <w:t xml:space="preserve">
      Ескерту. 5-1-баптың тақырыбына өзгеріс енгізілді - ҚР 02.07.2013 </w:t>
      </w:r>
      <w:r>
        <w:rPr>
          <w:rFonts w:ascii="Times New Roman"/>
          <w:b w:val="false"/>
          <w:i w:val="false"/>
          <w:color w:val="ff0000"/>
          <w:sz w:val="28"/>
        </w:rPr>
        <w:t>№ 112-V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1. Автомобиль жолдарын (жол учаскелерін) ақылы негізде пайдалану туралы шешімдер:</w:t>
      </w:r>
    </w:p>
    <w:p>
      <w:pPr>
        <w:spacing w:after="0"/>
        <w:ind w:left="0"/>
        <w:jc w:val="both"/>
      </w:pPr>
      <w:r>
        <w:rPr>
          <w:rFonts w:ascii="Times New Roman"/>
          <w:b w:val="false"/>
          <w:i w:val="false"/>
          <w:color w:val="000000"/>
          <w:sz w:val="28"/>
        </w:rPr>
        <w:t>
      1) автомобиль көлігінің барлық түрлеріне арналған І техникалық санаттағы жалпыға ортақ пайдаланылатын халықаралық және республикалық маңызы бар автомобиль жолдарына (жол учаскелеріне);</w:t>
      </w:r>
    </w:p>
    <w:p>
      <w:pPr>
        <w:spacing w:after="0"/>
        <w:ind w:left="0"/>
        <w:jc w:val="both"/>
      </w:pPr>
      <w:r>
        <w:rPr>
          <w:rFonts w:ascii="Times New Roman"/>
          <w:b w:val="false"/>
          <w:i w:val="false"/>
          <w:color w:val="000000"/>
          <w:sz w:val="28"/>
        </w:rPr>
        <w:t>
      2) автомобиль көлігінің барлық түрлеріне не жүк автомобиль көлігіне ғана арналған ІІ техникалық санаттағы жалпыға ортақ пайдаланылатын халықаралық және республикалық маңызы бар автомобиль жолдарына (жол учаскелеріне);</w:t>
      </w:r>
    </w:p>
    <w:p>
      <w:pPr>
        <w:spacing w:after="0"/>
        <w:ind w:left="0"/>
        <w:jc w:val="both"/>
      </w:pPr>
      <w:r>
        <w:rPr>
          <w:rFonts w:ascii="Times New Roman"/>
          <w:b w:val="false"/>
          <w:i w:val="false"/>
          <w:color w:val="000000"/>
          <w:sz w:val="28"/>
        </w:rPr>
        <w:t>
      3) жүк автомобиль көлігіне арналған ІІІ техникалық санаттағы жалпыға ортақ пайдаланылатын халықаралық және республикалық маңызы бар автомобиль жолдарына (жол учаскелеріне);</w:t>
      </w:r>
    </w:p>
    <w:p>
      <w:pPr>
        <w:spacing w:after="0"/>
        <w:ind w:left="0"/>
        <w:jc w:val="both"/>
      </w:pPr>
      <w:r>
        <w:rPr>
          <w:rFonts w:ascii="Times New Roman"/>
          <w:b w:val="false"/>
          <w:i w:val="false"/>
          <w:color w:val="000000"/>
          <w:sz w:val="28"/>
        </w:rPr>
        <w:t>
      4) астананың және республикалық маңызы бар қалалардың көшелеріне қатысты қабылдануы мүмкін.</w:t>
      </w:r>
    </w:p>
    <w:p>
      <w:pPr>
        <w:spacing w:after="0"/>
        <w:ind w:left="0"/>
        <w:jc w:val="both"/>
      </w:pPr>
      <w:r>
        <w:rPr>
          <w:rFonts w:ascii="Times New Roman"/>
          <w:b w:val="false"/>
          <w:i w:val="false"/>
          <w:color w:val="000000"/>
          <w:sz w:val="28"/>
        </w:rPr>
        <w:t>
      2. Халықаралық және республикалық маңызы бар жалпыға ортақ пайдаланылатын автомобиль жолын ақылы негізде пайдалану туралы шешімді автомобиль жолдары жөніндегі уәкілетті мемлекеттік орган қабылдайды.</w:t>
      </w:r>
    </w:p>
    <w:p>
      <w:pPr>
        <w:spacing w:after="0"/>
        <w:ind w:left="0"/>
        <w:jc w:val="both"/>
      </w:pPr>
      <w:r>
        <w:rPr>
          <w:rFonts w:ascii="Times New Roman"/>
          <w:b w:val="false"/>
          <w:i w:val="false"/>
          <w:color w:val="000000"/>
          <w:sz w:val="28"/>
        </w:rPr>
        <w:t xml:space="preserve">
      3. Автомобиль жолын ақылы негізде пайдалану туралы шешімде: </w:t>
      </w:r>
    </w:p>
    <w:p>
      <w:pPr>
        <w:spacing w:after="0"/>
        <w:ind w:left="0"/>
        <w:jc w:val="both"/>
      </w:pPr>
      <w:r>
        <w:rPr>
          <w:rFonts w:ascii="Times New Roman"/>
          <w:b w:val="false"/>
          <w:i w:val="false"/>
          <w:color w:val="000000"/>
          <w:sz w:val="28"/>
        </w:rPr>
        <w:t xml:space="preserve">
      1) қазіргі бар басқа баламалы жолмен жүру мүмкіндігімен қоса бастапқы және соңғы пункттер; </w:t>
      </w:r>
    </w:p>
    <w:p>
      <w:pPr>
        <w:spacing w:after="0"/>
        <w:ind w:left="0"/>
        <w:jc w:val="both"/>
      </w:pPr>
      <w:r>
        <w:rPr>
          <w:rFonts w:ascii="Times New Roman"/>
          <w:b w:val="false"/>
          <w:i w:val="false"/>
          <w:color w:val="000000"/>
          <w:sz w:val="28"/>
        </w:rPr>
        <w:t xml:space="preserve">
      2) басқа автомобиль жолдарымен қиылысулар және басқа автомобиль жолдарына қосылулар тізбесі; </w:t>
      </w:r>
    </w:p>
    <w:p>
      <w:pPr>
        <w:spacing w:after="0"/>
        <w:ind w:left="0"/>
        <w:jc w:val="both"/>
      </w:pPr>
      <w:r>
        <w:rPr>
          <w:rFonts w:ascii="Times New Roman"/>
          <w:b w:val="false"/>
          <w:i w:val="false"/>
          <w:color w:val="000000"/>
          <w:sz w:val="28"/>
        </w:rPr>
        <w:t xml:space="preserve">
      3) техникалық сыныптама мен негізгі параметрлер; </w:t>
      </w:r>
    </w:p>
    <w:p>
      <w:pPr>
        <w:spacing w:after="0"/>
        <w:ind w:left="0"/>
        <w:jc w:val="both"/>
      </w:pPr>
      <w:r>
        <w:rPr>
          <w:rFonts w:ascii="Times New Roman"/>
          <w:b w:val="false"/>
          <w:i w:val="false"/>
          <w:color w:val="000000"/>
          <w:sz w:val="28"/>
        </w:rPr>
        <w:t xml:space="preserve">
      4) ұзындығы; </w:t>
      </w:r>
    </w:p>
    <w:p>
      <w:pPr>
        <w:spacing w:after="0"/>
        <w:ind w:left="0"/>
        <w:jc w:val="both"/>
      </w:pPr>
      <w:r>
        <w:rPr>
          <w:rFonts w:ascii="Times New Roman"/>
          <w:b w:val="false"/>
          <w:i w:val="false"/>
          <w:color w:val="000000"/>
          <w:sz w:val="28"/>
        </w:rPr>
        <w:t>
      5) жүріп өту үшін ақы мөлшерлемесі;</w:t>
      </w:r>
    </w:p>
    <w:p>
      <w:pPr>
        <w:spacing w:after="0"/>
        <w:ind w:left="0"/>
        <w:jc w:val="both"/>
      </w:pPr>
      <w:r>
        <w:rPr>
          <w:rFonts w:ascii="Times New Roman"/>
          <w:b w:val="false"/>
          <w:i w:val="false"/>
          <w:color w:val="000000"/>
          <w:sz w:val="28"/>
        </w:rPr>
        <w:t xml:space="preserve">
      6) басқа автомобиль жолымен баламалы түрде жүре алмайтын, іргелес елді мекендердің тізбесі; </w:t>
      </w:r>
    </w:p>
    <w:p>
      <w:pPr>
        <w:spacing w:after="0"/>
        <w:ind w:left="0"/>
        <w:jc w:val="both"/>
      </w:pPr>
      <w:r>
        <w:rPr>
          <w:rFonts w:ascii="Times New Roman"/>
          <w:b w:val="false"/>
          <w:i w:val="false"/>
          <w:color w:val="000000"/>
          <w:sz w:val="28"/>
        </w:rPr>
        <w:t xml:space="preserve">
      7) ақылы негізде пайдаланылу мерзімі көрсетілуге тиіс. </w:t>
      </w:r>
    </w:p>
    <w:p>
      <w:pPr>
        <w:spacing w:after="0"/>
        <w:ind w:left="0"/>
        <w:jc w:val="both"/>
      </w:pPr>
      <w:r>
        <w:rPr>
          <w:rFonts w:ascii="Times New Roman"/>
          <w:b w:val="false"/>
          <w:i w:val="false"/>
          <w:color w:val="000000"/>
          <w:sz w:val="28"/>
        </w:rPr>
        <w:t xml:space="preserve">
      4. Автомобиль жолын ақылы негізде пайдалану туралы шешім ол қабылданған күннен бастап күнтізбелік отыз күн ішінде Қазақстан Республикасының бүкіл аумағына таратылатын мерзімді баспа басылымдарда мемлекеттік тілде және орыс тілінде жариялануға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ҚР-ның 2008.07.05. </w:t>
      </w:r>
      <w:r>
        <w:rPr>
          <w:rFonts w:ascii="Times New Roman"/>
          <w:b w:val="false"/>
          <w:i w:val="false"/>
          <w:color w:val="000000"/>
          <w:sz w:val="28"/>
        </w:rPr>
        <w:t>№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Ақылы автомобиль жолдарын (жол учаскелерін) пайдаланғаны үшін төлемақы бойынша жеңілдіктер</w:t>
      </w:r>
    </w:p>
    <w:p>
      <w:pPr>
        <w:spacing w:after="0"/>
        <w:ind w:left="0"/>
        <w:jc w:val="both"/>
      </w:pPr>
      <w:r>
        <w:rPr>
          <w:rFonts w:ascii="Times New Roman"/>
          <w:b w:val="false"/>
          <w:i w:val="false"/>
          <w:color w:val="ff0000"/>
          <w:sz w:val="28"/>
        </w:rPr>
        <w:t xml:space="preserve">
      Ескерту. 5-2-баптың тақырыбы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18" w:id="85"/>
    <w:p>
      <w:pPr>
        <w:spacing w:after="0"/>
        <w:ind w:left="0"/>
        <w:jc w:val="both"/>
      </w:pPr>
      <w:r>
        <w:rPr>
          <w:rFonts w:ascii="Times New Roman"/>
          <w:b w:val="false"/>
          <w:i w:val="false"/>
          <w:color w:val="000000"/>
          <w:sz w:val="28"/>
        </w:rPr>
        <w:t>
      1. Ақылы автомобиль жолдарын (учаскелерін) пайдаланғаны үшін ақы төлеуден:</w:t>
      </w:r>
    </w:p>
    <w:bookmarkEnd w:id="85"/>
    <w:bookmarkStart w:name="z319" w:id="86"/>
    <w:p>
      <w:pPr>
        <w:spacing w:after="0"/>
        <w:ind w:left="0"/>
        <w:jc w:val="both"/>
      </w:pPr>
      <w:r>
        <w:rPr>
          <w:rFonts w:ascii="Times New Roman"/>
          <w:b w:val="false"/>
          <w:i w:val="false"/>
          <w:color w:val="000000"/>
          <w:sz w:val="28"/>
        </w:rPr>
        <w:t>
      1) қызметтік міндеттерін орындаған кезде:</w:t>
      </w:r>
    </w:p>
    <w:bookmarkEnd w:id="86"/>
    <w:p>
      <w:pPr>
        <w:spacing w:after="0"/>
        <w:ind w:left="0"/>
        <w:jc w:val="both"/>
      </w:pPr>
      <w:r>
        <w:rPr>
          <w:rFonts w:ascii="Times New Roman"/>
          <w:b w:val="false"/>
          <w:i w:val="false"/>
          <w:color w:val="000000"/>
          <w:sz w:val="28"/>
        </w:rPr>
        <w:t>
      жедел медициналық жәрдем ұйымдарының;</w:t>
      </w:r>
    </w:p>
    <w:p>
      <w:pPr>
        <w:spacing w:after="0"/>
        <w:ind w:left="0"/>
        <w:jc w:val="both"/>
      </w:pPr>
      <w:r>
        <w:rPr>
          <w:rFonts w:ascii="Times New Roman"/>
          <w:b w:val="false"/>
          <w:i w:val="false"/>
          <w:color w:val="000000"/>
          <w:sz w:val="28"/>
        </w:rPr>
        <w:t>
      авариялық-құтқару қызметтерінің;</w:t>
      </w:r>
    </w:p>
    <w:p>
      <w:pPr>
        <w:spacing w:after="0"/>
        <w:ind w:left="0"/>
        <w:jc w:val="both"/>
      </w:pPr>
      <w:r>
        <w:rPr>
          <w:rFonts w:ascii="Times New Roman"/>
          <w:b w:val="false"/>
          <w:i w:val="false"/>
          <w:color w:val="000000"/>
          <w:sz w:val="28"/>
        </w:rPr>
        <w:t>
      құқық қорғау органдарының;</w:t>
      </w:r>
    </w:p>
    <w:p>
      <w:pPr>
        <w:spacing w:after="0"/>
        <w:ind w:left="0"/>
        <w:jc w:val="both"/>
      </w:pPr>
      <w:r>
        <w:rPr>
          <w:rFonts w:ascii="Times New Roman"/>
          <w:b w:val="false"/>
          <w:i w:val="false"/>
          <w:color w:val="000000"/>
          <w:sz w:val="28"/>
        </w:rPr>
        <w:t>
      көліктік бақылау органдарының;</w:t>
      </w:r>
    </w:p>
    <w:p>
      <w:pPr>
        <w:spacing w:after="0"/>
        <w:ind w:left="0"/>
        <w:jc w:val="both"/>
      </w:pPr>
      <w:r>
        <w:rPr>
          <w:rFonts w:ascii="Times New Roman"/>
          <w:b w:val="false"/>
          <w:i w:val="false"/>
          <w:color w:val="000000"/>
          <w:sz w:val="28"/>
        </w:rPr>
        <w:t>
      арнаулы мемлекеттік органдардың;</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w:t>
      </w:r>
    </w:p>
    <w:p>
      <w:pPr>
        <w:spacing w:after="0"/>
        <w:ind w:left="0"/>
        <w:jc w:val="both"/>
      </w:pPr>
      <w:r>
        <w:rPr>
          <w:rFonts w:ascii="Times New Roman"/>
          <w:b w:val="false"/>
          <w:i w:val="false"/>
          <w:color w:val="000000"/>
          <w:sz w:val="28"/>
        </w:rPr>
        <w:t>
      жалпыға ортақ пайдаланылатын халықаралық және республикалық маңызы бар ақылы автомобиль жолдарын (учаскелерін) күтіп-ұстауды және оларға техникалық қызмет көрсетуді тікелей жүзеге асыратын Ұлттық оператордың;</w:t>
      </w:r>
    </w:p>
    <w:p>
      <w:pPr>
        <w:spacing w:after="0"/>
        <w:ind w:left="0"/>
        <w:jc w:val="both"/>
      </w:pPr>
      <w:r>
        <w:rPr>
          <w:rFonts w:ascii="Times New Roman"/>
          <w:b w:val="false"/>
          <w:i w:val="false"/>
          <w:color w:val="000000"/>
          <w:sz w:val="28"/>
        </w:rPr>
        <w:t>
      Қазақстан Республикасының заңнамасына сәйкес айқындалған, тиісті ақылы автомобиль жолында (учаскесінде) күтіп-ұстауды және техникалық қызмет көрсетуді тікелей жүзеге асыратын жекеше әріптестің;</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органның;</w:t>
      </w:r>
    </w:p>
    <w:p>
      <w:pPr>
        <w:spacing w:after="0"/>
        <w:ind w:left="0"/>
        <w:jc w:val="both"/>
      </w:pPr>
      <w:r>
        <w:rPr>
          <w:rFonts w:ascii="Times New Roman"/>
          <w:b w:val="false"/>
          <w:i w:val="false"/>
          <w:color w:val="000000"/>
          <w:sz w:val="28"/>
        </w:rPr>
        <w:t>
      балық шаруашылығы саласындағы уәкілетті мемлекеттік органның арнаулы автокөлік құралдары;</w:t>
      </w:r>
    </w:p>
    <w:bookmarkStart w:name="z320" w:id="87"/>
    <w:p>
      <w:pPr>
        <w:spacing w:after="0"/>
        <w:ind w:left="0"/>
        <w:jc w:val="both"/>
      </w:pPr>
      <w:r>
        <w:rPr>
          <w:rFonts w:ascii="Times New Roman"/>
          <w:b w:val="false"/>
          <w:i w:val="false"/>
          <w:color w:val="000000"/>
          <w:sz w:val="28"/>
        </w:rPr>
        <w:t>
      2) қала маңындағы қатынастарда және ақылы автомобиль жолына (жол учаскесіне) іргелес елді мекендерді: кенттерді, ауылдарды аудан немесе облыс орталықтарымен, астанамен немесе республикалық маңызы бар қалалармен қосатын қатынастарда жолаушылар мен багажды тұрақты тасымалдауды жүзеге асыратын автобустар;</w:t>
      </w:r>
    </w:p>
    <w:bookmarkEnd w:id="87"/>
    <w:p>
      <w:pPr>
        <w:spacing w:after="0"/>
        <w:ind w:left="0"/>
        <w:jc w:val="both"/>
      </w:pPr>
      <w:r>
        <w:rPr>
          <w:rFonts w:ascii="Times New Roman"/>
          <w:b w:val="false"/>
          <w:i w:val="false"/>
          <w:color w:val="000000"/>
          <w:sz w:val="28"/>
        </w:rPr>
        <w:t xml:space="preserve">
      ақылы автомобиль жолына іргелес аудандардың аталған әкімшілік-аумақтық бірлік аумағында белгіленген тәртіппен тіркелген автобустары бір аудан шегінде жүріп-тұру үшін; </w:t>
      </w:r>
    </w:p>
    <w:p>
      <w:pPr>
        <w:spacing w:after="0"/>
        <w:ind w:left="0"/>
        <w:jc w:val="both"/>
      </w:pPr>
      <w:r>
        <w:rPr>
          <w:rFonts w:ascii="Times New Roman"/>
          <w:b w:val="false"/>
          <w:i w:val="false"/>
          <w:color w:val="000000"/>
          <w:sz w:val="28"/>
        </w:rPr>
        <w:t xml:space="preserve">
      жүк автокөлік құралдары, өздігінен жүретін доңғалақты ауылшаруашылық,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 </w:t>
      </w:r>
    </w:p>
    <w:p>
      <w:pPr>
        <w:spacing w:after="0"/>
        <w:ind w:left="0"/>
        <w:jc w:val="both"/>
      </w:pPr>
      <w:r>
        <w:rPr>
          <w:rFonts w:ascii="Times New Roman"/>
          <w:b w:val="false"/>
          <w:i w:val="false"/>
          <w:color w:val="000000"/>
          <w:sz w:val="28"/>
        </w:rPr>
        <w:t>
      ақылы автомобиль жолына іргелес аудандардың жеке және заңды тұлғаларының аталған әкімшілік-аумақтық бірлік аумағында белгіленген тәртіппен тіркелген жеңіл автомобильдері бір аудан шегінде жүріп-тұру үшін;</w:t>
      </w:r>
    </w:p>
    <w:p>
      <w:pPr>
        <w:spacing w:after="0"/>
        <w:ind w:left="0"/>
        <w:jc w:val="both"/>
      </w:pPr>
      <w:r>
        <w:rPr>
          <w:rFonts w:ascii="Times New Roman"/>
          <w:b w:val="false"/>
          <w:i w:val="false"/>
          <w:color w:val="000000"/>
          <w:sz w:val="28"/>
        </w:rPr>
        <w:t>
      3) Ұлы Отан соғысы ардагерлерінің жеңіл автомобильдері босатылады.</w:t>
      </w:r>
    </w:p>
    <w:bookmarkStart w:name="z260" w:id="88"/>
    <w:p>
      <w:pPr>
        <w:spacing w:after="0"/>
        <w:ind w:left="0"/>
        <w:jc w:val="both"/>
      </w:pPr>
      <w:r>
        <w:rPr>
          <w:rFonts w:ascii="Times New Roman"/>
          <w:b w:val="false"/>
          <w:i w:val="false"/>
          <w:color w:val="000000"/>
          <w:sz w:val="28"/>
        </w:rPr>
        <w:t>
      2. Мемлекеттік-жекешелік әріптестік шарты негізінде салынған (реконструкцияланған) және пайдаланылатын ақылы автомобиль жолдарын (жол учаскелерін) пайдаланғаны үшін төлемақыдан осы баптың 1-тармағының 2) тармақшасында көзделген автокөлік құралдары босатылмайды.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5-2-баппен толықтырылды - ҚР-ның 2008.07.05. </w:t>
      </w:r>
      <w:r>
        <w:rPr>
          <w:rFonts w:ascii="Times New Roman"/>
          <w:b w:val="false"/>
          <w:i w:val="false"/>
          <w:color w:val="000000"/>
          <w:sz w:val="28"/>
        </w:rPr>
        <w:t>№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Ақылы автомобиль жолын (жол учаскесін) пайдалануды тоқтату және тоқтата тұру</w:t>
      </w:r>
    </w:p>
    <w:p>
      <w:pPr>
        <w:spacing w:after="0"/>
        <w:ind w:left="0"/>
        <w:jc w:val="both"/>
      </w:pPr>
      <w:r>
        <w:rPr>
          <w:rFonts w:ascii="Times New Roman"/>
          <w:b w:val="false"/>
          <w:i w:val="false"/>
          <w:color w:val="000000"/>
          <w:sz w:val="28"/>
        </w:rPr>
        <w:t>
      1. Ақылы автомобиль жолын (жол учаскесін) пайдалануды тоқтату автомобиль жолын (жол учаскесін) ақылы негізде пайдалану туралы шешімде көрсетілген мерзім аяқталғаннан кейін жүзеге асырылады.</w:t>
      </w:r>
    </w:p>
    <w:bookmarkStart w:name="z221" w:id="89"/>
    <w:p>
      <w:pPr>
        <w:spacing w:after="0"/>
        <w:ind w:left="0"/>
        <w:jc w:val="both"/>
      </w:pPr>
      <w:r>
        <w:rPr>
          <w:rFonts w:ascii="Times New Roman"/>
          <w:b w:val="false"/>
          <w:i w:val="false"/>
          <w:color w:val="000000"/>
          <w:sz w:val="28"/>
        </w:rPr>
        <w:t>
      2. Ақылы автомобиль жолын (жол учаскесін) пайдалануды тоқтата тұру соғыс немесе төтенше жағдай кезеңінде, сондай-ақ экологиялық, табиғи немесе техногендік сипаттағы төтенше жағдай туындаған жағдайларда белгілі бір мерзімге жүзеге асырылады.</w:t>
      </w:r>
    </w:p>
    <w:bookmarkEnd w:id="89"/>
    <w:bookmarkStart w:name="z222" w:id="90"/>
    <w:p>
      <w:pPr>
        <w:spacing w:after="0"/>
        <w:ind w:left="0"/>
        <w:jc w:val="both"/>
      </w:pPr>
      <w:r>
        <w:rPr>
          <w:rFonts w:ascii="Times New Roman"/>
          <w:b w:val="false"/>
          <w:i w:val="false"/>
          <w:color w:val="000000"/>
          <w:sz w:val="28"/>
        </w:rPr>
        <w:t>
      3. Ақылы автомобиль жолын (жол учаскесін) пайдалануды тоқтата тұру туралы шешімді автомобиль жолдары жөніндегі уәкілетті мемлекеттік орган осы баптың 2-тармағында көрсетілген мән-жайлар туындаған кезден бастап қабылдайды.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5-3-баппен толықтырылды - ҚР 2008.07.05 </w:t>
      </w:r>
      <w:r>
        <w:rPr>
          <w:rFonts w:ascii="Times New Roman"/>
          <w:b w:val="false"/>
          <w:i w:val="false"/>
          <w:color w:val="000000"/>
          <w:sz w:val="28"/>
        </w:rPr>
        <w:t>№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жаңа редакцияда - ҚР 02.07.2013 </w:t>
      </w:r>
      <w:r>
        <w:rPr>
          <w:rFonts w:ascii="Times New Roman"/>
          <w:b w:val="false"/>
          <w:i w:val="false"/>
          <w:color w:val="000000"/>
          <w:sz w:val="28"/>
        </w:rPr>
        <w:t>№ 112-V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Автомобиль жолдарының атауы және оларды индекстеу. Автомобиль жолдарындағы ара қашықтықты есептеу </w:t>
      </w:r>
    </w:p>
    <w:p>
      <w:pPr>
        <w:spacing w:after="0"/>
        <w:ind w:left="0"/>
        <w:jc w:val="both"/>
      </w:pPr>
      <w:r>
        <w:rPr>
          <w:rFonts w:ascii="Times New Roman"/>
          <w:b w:val="false"/>
          <w:i w:val="false"/>
          <w:color w:val="000000"/>
          <w:sz w:val="28"/>
        </w:rPr>
        <w:t xml:space="preserve">
      1. Қазақстан Республикасының жалпыға ортақ пайдаланылатын барлық автомобиль жолдарының атауы мен индексі болуға тиіс. Автомобиль жолдарының атауына - бастапқы және соңғы елді мекеннің, ал қажет болған жағдайда аралық мекендердің атауы кіреді. </w:t>
      </w:r>
    </w:p>
    <w:p>
      <w:pPr>
        <w:spacing w:after="0"/>
        <w:ind w:left="0"/>
        <w:jc w:val="both"/>
      </w:pPr>
      <w:r>
        <w:rPr>
          <w:rFonts w:ascii="Times New Roman"/>
          <w:b w:val="false"/>
          <w:i w:val="false"/>
          <w:color w:val="000000"/>
          <w:sz w:val="28"/>
        </w:rPr>
        <w:t xml:space="preserve">
      Автомобиль жолдарының индексі латын әліпбиінің әріптерінен және цифрлар тобынан тұрады. </w:t>
      </w:r>
    </w:p>
    <w:bookmarkStart w:name="z80" w:id="91"/>
    <w:p>
      <w:pPr>
        <w:spacing w:after="0"/>
        <w:ind w:left="0"/>
        <w:jc w:val="both"/>
      </w:pPr>
      <w:r>
        <w:rPr>
          <w:rFonts w:ascii="Times New Roman"/>
          <w:b w:val="false"/>
          <w:i w:val="false"/>
          <w:color w:val="000000"/>
          <w:sz w:val="28"/>
        </w:rPr>
        <w:t>
      2. Автомобиль жолдарының атаулары мен индекстері автомобиль жолдарының карталары мен атластарында, сондай-ақ арнаулы белгілер және таңбалар қою арқылы автомобиль жолында көрсетілуге тиіс.</w:t>
      </w:r>
    </w:p>
    <w:bookmarkEnd w:id="91"/>
    <w:p>
      <w:pPr>
        <w:spacing w:after="0"/>
        <w:ind w:left="0"/>
        <w:jc w:val="both"/>
      </w:pPr>
      <w:r>
        <w:rPr>
          <w:rFonts w:ascii="Times New Roman"/>
          <w:b w:val="false"/>
          <w:i w:val="false"/>
          <w:color w:val="000000"/>
          <w:sz w:val="28"/>
        </w:rPr>
        <w:t xml:space="preserve">
      Қазақстан Республикасының аумағы арқылы өтетін халықаралық автомобиль жолдарының атаулары мен индекстері халықаралық келісімдермен белгіленеді. </w:t>
      </w:r>
    </w:p>
    <w:p>
      <w:pPr>
        <w:spacing w:after="0"/>
        <w:ind w:left="0"/>
        <w:jc w:val="both"/>
      </w:pPr>
      <w:r>
        <w:rPr>
          <w:rFonts w:ascii="Times New Roman"/>
          <w:b w:val="false"/>
          <w:i w:val="false"/>
          <w:color w:val="000000"/>
          <w:sz w:val="28"/>
        </w:rPr>
        <w:t>
      Жалпыға ортақ пайдаланылатын облыстық маңызы бар автомобиль жолдарының атаулары мен индекстерін облыстардың жергілікті атқарушы органдары автомобиль жолдары жөніндегі уәкілетті мемлекеттік органмен келісім бойынша бекітеді.</w:t>
      </w:r>
    </w:p>
    <w:p>
      <w:pPr>
        <w:spacing w:after="0"/>
        <w:ind w:left="0"/>
        <w:jc w:val="both"/>
      </w:pPr>
      <w:r>
        <w:rPr>
          <w:rFonts w:ascii="Times New Roman"/>
          <w:b w:val="false"/>
          <w:i w:val="false"/>
          <w:color w:val="000000"/>
          <w:sz w:val="28"/>
        </w:rPr>
        <w:t xml:space="preserve">
      Жалпыға ортақ пайдаланылатын аудандық маңызы бар автомобиль жолдарының атаулары мен индекстерін аудандардың жергілікті атқарушы органдары облыстардың жергілікті атқарушы органдарымен келісім бойынша бекітеді. </w:t>
      </w:r>
    </w:p>
    <w:bookmarkStart w:name="z81" w:id="92"/>
    <w:p>
      <w:pPr>
        <w:spacing w:after="0"/>
        <w:ind w:left="0"/>
        <w:jc w:val="both"/>
      </w:pPr>
      <w:r>
        <w:rPr>
          <w:rFonts w:ascii="Times New Roman"/>
          <w:b w:val="false"/>
          <w:i w:val="false"/>
          <w:color w:val="000000"/>
          <w:sz w:val="28"/>
        </w:rPr>
        <w:t>
      3. Республикалық, облыстық және аудандық маңызы бар жалпыға ортақ пайдаланылатын автомобиль жолдарының қашықтығы бастапқы және соңғы елді мекендер аралығымен есептеледі. Жалпыға ортақ пайдаланылатын автомобиль жолдарының километрін есептеу:</w:t>
      </w:r>
    </w:p>
    <w:bookmarkEnd w:id="92"/>
    <w:p>
      <w:pPr>
        <w:spacing w:after="0"/>
        <w:ind w:left="0"/>
        <w:jc w:val="both"/>
      </w:pPr>
      <w:r>
        <w:rPr>
          <w:rFonts w:ascii="Times New Roman"/>
          <w:b w:val="false"/>
          <w:i w:val="false"/>
          <w:color w:val="000000"/>
          <w:sz w:val="28"/>
        </w:rPr>
        <w:t xml:space="preserve">
      Қазақстан Республикасының астанасынан шығатын автомобиль жолдары үшін - Қазақстан Республикасының Құрылтайы үйінен; </w:t>
      </w:r>
    </w:p>
    <w:p>
      <w:pPr>
        <w:spacing w:after="0"/>
        <w:ind w:left="0"/>
        <w:jc w:val="both"/>
      </w:pPr>
      <w:r>
        <w:rPr>
          <w:rFonts w:ascii="Times New Roman"/>
          <w:b w:val="false"/>
          <w:i w:val="false"/>
          <w:color w:val="000000"/>
          <w:sz w:val="28"/>
        </w:rPr>
        <w:t xml:space="preserve">
      басқа елді мекендерден шығатын автомобиль жолдары үшін - жергілікті атқарушы органдар үйлерінен, ал олар болмаған жағдайда елді мекендердің шекараларынан бастап жүргізіледі. </w:t>
      </w:r>
    </w:p>
    <w:p>
      <w:pPr>
        <w:spacing w:after="0"/>
        <w:ind w:left="0"/>
        <w:jc w:val="both"/>
      </w:pPr>
      <w:r>
        <w:rPr>
          <w:rFonts w:ascii="Times New Roman"/>
          <w:b w:val="false"/>
          <w:i w:val="false"/>
          <w:color w:val="000000"/>
          <w:sz w:val="28"/>
        </w:rPr>
        <w:t xml:space="preserve">
      Жалпыға ортақ пайдаланылатын автомобиль жолдарының ұзындығына: </w:t>
      </w:r>
    </w:p>
    <w:p>
      <w:pPr>
        <w:spacing w:after="0"/>
        <w:ind w:left="0"/>
        <w:jc w:val="both"/>
      </w:pPr>
      <w:r>
        <w:rPr>
          <w:rFonts w:ascii="Times New Roman"/>
          <w:b w:val="false"/>
          <w:i w:val="false"/>
          <w:color w:val="000000"/>
          <w:sz w:val="28"/>
        </w:rPr>
        <w:t xml:space="preserve">
      елді мекендерді жалғастырып жатқан автомобиль жолдары үшін - тиісті елді мекендер шекаралары арасындағы қашықтық; </w:t>
      </w:r>
    </w:p>
    <w:p>
      <w:pPr>
        <w:spacing w:after="0"/>
        <w:ind w:left="0"/>
        <w:jc w:val="both"/>
      </w:pPr>
      <w:r>
        <w:rPr>
          <w:rFonts w:ascii="Times New Roman"/>
          <w:b w:val="false"/>
          <w:i w:val="false"/>
          <w:color w:val="000000"/>
          <w:sz w:val="28"/>
        </w:rPr>
        <w:t xml:space="preserve">
      жалпыға ортақ пайдаланылатын басқа автомобиль жолдарын өзара жалғастырып жатқан және оларға қосылатын автомобиль жолдары үшін - түйісетін автомобиль жолдары осьтерінің қиылысу аралығы алынады. </w:t>
      </w:r>
    </w:p>
    <w:p>
      <w:pPr>
        <w:spacing w:after="0"/>
        <w:ind w:left="0"/>
        <w:jc w:val="both"/>
      </w:pPr>
      <w:r>
        <w:rPr>
          <w:rFonts w:ascii="Times New Roman"/>
          <w:b w:val="false"/>
          <w:i w:val="false"/>
          <w:color w:val="000000"/>
          <w:sz w:val="28"/>
        </w:rPr>
        <w:t xml:space="preserve">
      Елді мекендер көшелерінің ұзындығына тиісті қалалар мен елді мекендер шекарасы шегіндегі қашықтық 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енгізіледі),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 w:id="93"/>
    <w:p>
      <w:pPr>
        <w:spacing w:after="0"/>
        <w:ind w:left="0"/>
        <w:jc w:val="left"/>
      </w:pPr>
      <w:r>
        <w:rPr>
          <w:rFonts w:ascii="Times New Roman"/>
          <w:b/>
          <w:i w:val="false"/>
          <w:color w:val="000000"/>
        </w:rPr>
        <w:t xml:space="preserve"> 2-тарау. АВТОМОБИЛЬ ЖОЛДАРЫНЫҢ ЖЕРІ</w:t>
      </w:r>
    </w:p>
    <w:bookmarkEnd w:id="93"/>
    <w:p>
      <w:pPr>
        <w:spacing w:after="0"/>
        <w:ind w:left="0"/>
        <w:jc w:val="both"/>
      </w:pPr>
      <w:r>
        <w:rPr>
          <w:rFonts w:ascii="Times New Roman"/>
          <w:b/>
          <w:i w:val="false"/>
          <w:color w:val="000000"/>
          <w:sz w:val="28"/>
        </w:rPr>
        <w:t xml:space="preserve">7-бап. Автомобиль жолдарын орналастыру үшін жер беру </w:t>
      </w:r>
    </w:p>
    <w:p>
      <w:pPr>
        <w:spacing w:after="0"/>
        <w:ind w:left="0"/>
        <w:jc w:val="both"/>
      </w:pPr>
      <w:r>
        <w:rPr>
          <w:rFonts w:ascii="Times New Roman"/>
          <w:b w:val="false"/>
          <w:i w:val="false"/>
          <w:color w:val="000000"/>
          <w:sz w:val="28"/>
        </w:rPr>
        <w:t>
      1. Жалпыға ортақ пайдаланылатын автомобиль жолдарын салу және күтіп-ұстау үшін жер пайдаланушыларға автомобиль жолының санатына қарай белгіленген нормалар негізінде жолға бөлінген белдеу үшін жер және жобалау құжаттамасына сәйкес жол бойындағы белдеу учаскелері беріледі. Мемлекеттік-жекешелік әріптестік жобасын іске асыру үшін немесе Ұлттық операторға сенімгерлік басқаруға берілген автомобиль жолдарын немесе олардың учаскелерін қоса алғанда, жалпыға ортақ пайдаланылатын автомобиль жолдарының қажеттеріне арналған жер Қазақстан Республикасының заңнамасында белгіленген тәртіппен жол органына – жерді тұрақты пайдалануға, автомобиль жолдарын салуды, реконструкциялау мен жөндеуді жүзеге асыратын қызмет көрсетушілерге жерді уақытша пайдалануға бөлінеді.</w:t>
      </w:r>
    </w:p>
    <w:bookmarkStart w:name="z82" w:id="94"/>
    <w:p>
      <w:pPr>
        <w:spacing w:after="0"/>
        <w:ind w:left="0"/>
        <w:jc w:val="both"/>
      </w:pPr>
      <w:r>
        <w:rPr>
          <w:rFonts w:ascii="Times New Roman"/>
          <w:b w:val="false"/>
          <w:i w:val="false"/>
          <w:color w:val="000000"/>
          <w:sz w:val="28"/>
        </w:rPr>
        <w:t xml:space="preserve">
      2. Жобаланатын жалпыға ортақ пайдаланылатын автомобиль жолдарына бөлінген белдеудің мөлшері жалпыға ортақ пайдаланылатын автомобиль жолдары үшін жер бөлу нормаларына сәйкес оның санатына байланысты белгіленеді, атап айтқанда: I техникалық санаттағы жолдар үшін - жолдардың осінен 35 метрден, II техникалық санаттағы жолдар үшін - 20 метрден, III техникалық санаттағы жолдар үшін - 15 метрден, IV техникалық санаттағы жолдар үшін - 13 метрден, V техникалық санаттағы жолдар үшін - 12 метрден болып белгіленеді. </w:t>
      </w:r>
    </w:p>
    <w:bookmarkEnd w:id="94"/>
    <w:bookmarkStart w:name="z83" w:id="95"/>
    <w:p>
      <w:pPr>
        <w:spacing w:after="0"/>
        <w:ind w:left="0"/>
        <w:jc w:val="both"/>
      </w:pPr>
      <w:r>
        <w:rPr>
          <w:rFonts w:ascii="Times New Roman"/>
          <w:b w:val="false"/>
          <w:i w:val="false"/>
          <w:color w:val="000000"/>
          <w:sz w:val="28"/>
        </w:rPr>
        <w:t xml:space="preserve">
      3. Жалпыға ортақ пайдаланылатын автомобиль жолдарына арналған жерлер тиісті жергілікті атқарушы органның шешімімен беріледі және оны жергілікті жерде жер қатынастары жөніндегі уәкілетті органдар бөледі. </w:t>
      </w:r>
    </w:p>
    <w:bookmarkEnd w:id="95"/>
    <w:bookmarkStart w:name="z84" w:id="96"/>
    <w:p>
      <w:pPr>
        <w:spacing w:after="0"/>
        <w:ind w:left="0"/>
        <w:jc w:val="both"/>
      </w:pPr>
      <w:r>
        <w:rPr>
          <w:rFonts w:ascii="Times New Roman"/>
          <w:b w:val="false"/>
          <w:i w:val="false"/>
          <w:color w:val="000000"/>
          <w:sz w:val="28"/>
        </w:rPr>
        <w:t>
      4. Жалпыға ортақ пайдаланылатын автомобиль жолдары алып жатқан жерлер (Қазақстан Республикасы Үкіметінің шешімі бойынша мемлекеттік ислам арнайы қаржы компаниясына сатылған жерлерді қоспағанда) мемлекеттік меншікке жатады, бөлінбейді және жеке меншікке берілмеуге тиіс. Жалпыға ортақ пайдаланылатын автомобиль жолдарының жерінде, осы жерлерді пайдаланудың белгіленген келісу тәртібін бұза отырып салынған кез келген құрылыстар заңсыз деп танылады және заңдарда белгіленген тәртіппен оларды өз еркімен құрылыс салуды жүзеге асырған тұлға бұзады не соның есебінен бұзылуға тиіс.</w:t>
      </w:r>
    </w:p>
    <w:bookmarkEnd w:id="96"/>
    <w:bookmarkStart w:name="z85" w:id="97"/>
    <w:p>
      <w:pPr>
        <w:spacing w:after="0"/>
        <w:ind w:left="0"/>
        <w:jc w:val="both"/>
      </w:pPr>
      <w:r>
        <w:rPr>
          <w:rFonts w:ascii="Times New Roman"/>
          <w:b w:val="false"/>
          <w:i w:val="false"/>
          <w:color w:val="000000"/>
          <w:sz w:val="28"/>
        </w:rPr>
        <w:t xml:space="preserve">
      5. Шаруашылық және жеке меншік автомобиль жолдары үшін жерлер Қазақстан Республикасының жер туралы заңдарында белгіленген тәртіппен беріледі.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2006.01.10 № </w:t>
      </w:r>
      <w:r>
        <w:rPr>
          <w:rFonts w:ascii="Times New Roman"/>
          <w:b w:val="false"/>
          <w:i w:val="false"/>
          <w:color w:val="000000"/>
          <w:sz w:val="28"/>
        </w:rPr>
        <w:t>116</w:t>
      </w:r>
      <w:r>
        <w:rPr>
          <w:rFonts w:ascii="Times New Roman"/>
          <w:b w:val="false"/>
          <w:i w:val="false"/>
          <w:color w:val="ff0000"/>
          <w:sz w:val="28"/>
        </w:rPr>
        <w:t xml:space="preserve"> (2006.01.01 бастап қолданысқа енгізіледі), 2006.07.07 № </w:t>
      </w:r>
      <w:r>
        <w:rPr>
          <w:rFonts w:ascii="Times New Roman"/>
          <w:b w:val="false"/>
          <w:i w:val="false"/>
          <w:color w:val="000000"/>
          <w:sz w:val="28"/>
        </w:rPr>
        <w:t>168</w:t>
      </w:r>
      <w:r>
        <w:rPr>
          <w:rFonts w:ascii="Times New Roman"/>
          <w:b w:val="false"/>
          <w:i w:val="false"/>
          <w:color w:val="ff0000"/>
          <w:sz w:val="28"/>
        </w:rPr>
        <w:t xml:space="preserve">, 2006.12.29. № </w:t>
      </w:r>
      <w:r>
        <w:rPr>
          <w:rFonts w:ascii="Times New Roman"/>
          <w:b w:val="false"/>
          <w:i w:val="false"/>
          <w:color w:val="000000"/>
          <w:sz w:val="28"/>
        </w:rPr>
        <w:t>209</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Жол бойындағы белдеулер </w:t>
      </w:r>
    </w:p>
    <w:p>
      <w:pPr>
        <w:spacing w:after="0"/>
        <w:ind w:left="0"/>
        <w:jc w:val="both"/>
      </w:pPr>
      <w:r>
        <w:rPr>
          <w:rFonts w:ascii="Times New Roman"/>
          <w:b w:val="false"/>
          <w:i w:val="false"/>
          <w:color w:val="000000"/>
          <w:sz w:val="28"/>
        </w:rPr>
        <w:t xml:space="preserve">
      1. Жол бойындағы белдеулер халықтың қауіпсіздігін қамтамасыз ету үшін және жол жүрісі қауіпсіздігі талаптарын, сондай-ақ оларды реконструкциялауды, жөндеуді және күтіп ұстауды, жол инфрақұрылымдарының объектілерін орналастыруды жүзеге асыру мүмкіншілігін ескере отырып, автомобиль жолдарын пайдалануға жағдай жасау үшін белгіленеді. </w:t>
      </w:r>
    </w:p>
    <w:bookmarkStart w:name="z86" w:id="98"/>
    <w:p>
      <w:pPr>
        <w:spacing w:after="0"/>
        <w:ind w:left="0"/>
        <w:jc w:val="both"/>
      </w:pPr>
      <w:r>
        <w:rPr>
          <w:rFonts w:ascii="Times New Roman"/>
          <w:b w:val="false"/>
          <w:i w:val="false"/>
          <w:color w:val="000000"/>
          <w:sz w:val="28"/>
        </w:rPr>
        <w:t xml:space="preserve">
      2. Жалпыға ортақ пайдаланылатын халықаралық және республикалық автомобиль жолдары үшін жол бойындағы белдеудің ені жолға бөлінген белдеудің шекарасынан есептегенде әрбір жағынан 50 метрден кем болмауға тиіс. </w:t>
      </w:r>
    </w:p>
    <w:bookmarkEnd w:id="98"/>
    <w:p>
      <w:pPr>
        <w:spacing w:after="0"/>
        <w:ind w:left="0"/>
        <w:jc w:val="both"/>
      </w:pPr>
      <w:r>
        <w:rPr>
          <w:rFonts w:ascii="Times New Roman"/>
          <w:b w:val="false"/>
          <w:i w:val="false"/>
          <w:color w:val="000000"/>
          <w:sz w:val="28"/>
        </w:rPr>
        <w:t xml:space="preserve">
      Облыстық және аудандық маңызы бар, жалпыға ортақ пайдаланылатын автомобиль жолдары үшін жолдың әрбір жағынан жол бойы белдеуінің ені жолға бөлінген белдеудің шекарасынан есептегенде 40 метрден кем болмауға тиіс. </w:t>
      </w:r>
    </w:p>
    <w:bookmarkStart w:name="z87" w:id="99"/>
    <w:p>
      <w:pPr>
        <w:spacing w:after="0"/>
        <w:ind w:left="0"/>
        <w:jc w:val="both"/>
      </w:pPr>
      <w:r>
        <w:rPr>
          <w:rFonts w:ascii="Times New Roman"/>
          <w:b w:val="false"/>
          <w:i w:val="false"/>
          <w:color w:val="000000"/>
          <w:sz w:val="28"/>
        </w:rPr>
        <w:t>
      3. Жол қызметі мен жол бойындағы сервис объектілерін қоспағанда, жалпыға ортақ пайдаланылатын автомобиль жолының жол бойындағы белдеуінде ғимараттар мен құрылысжайлар салуға тыйым салынады. Жол бойындағы сервис объектілерін салу ұлттық стандарттарға сәйкес жүзеге асырылады.</w:t>
      </w:r>
    </w:p>
    <w:bookmarkEnd w:id="99"/>
    <w:bookmarkStart w:name="z88" w:id="100"/>
    <w:p>
      <w:pPr>
        <w:spacing w:after="0"/>
        <w:ind w:left="0"/>
        <w:jc w:val="both"/>
      </w:pPr>
      <w:r>
        <w:rPr>
          <w:rFonts w:ascii="Times New Roman"/>
          <w:b w:val="false"/>
          <w:i w:val="false"/>
          <w:color w:val="000000"/>
          <w:sz w:val="28"/>
        </w:rPr>
        <w:t>
      4. Жол бойындағы сервис объектілерін жол бойындағы белдеулерге немесе объектілерді олардың шегінен тыс жерлерде, егер оған кіру үшін кірме жолдар қажет болса, орналастыру үшін жер учаскелерін беру туралы шешімдерді тиісті жергілікті атқарушы орган Ұлттық оператормен келісу бойынша белгіленген тәртіппен қабылдайды.</w:t>
      </w:r>
    </w:p>
    <w:bookmarkEnd w:id="100"/>
    <w:p>
      <w:pPr>
        <w:spacing w:after="0"/>
        <w:ind w:left="0"/>
        <w:jc w:val="both"/>
      </w:pPr>
      <w:r>
        <w:rPr>
          <w:rFonts w:ascii="Times New Roman"/>
          <w:b w:val="false"/>
          <w:i w:val="false"/>
          <w:color w:val="000000"/>
          <w:sz w:val="28"/>
        </w:rPr>
        <w:t>
      Келісу тәртібі Қазақстан Республикасының сәулет, қала құрылысы және құрылыс қызметі туралы заңнамасына сәйкес бекітілген құрылыс салудың үлгілік қағидаларында айқындалады.</w:t>
      </w:r>
    </w:p>
    <w:bookmarkStart w:name="z89" w:id="101"/>
    <w:p>
      <w:pPr>
        <w:spacing w:after="0"/>
        <w:ind w:left="0"/>
        <w:jc w:val="both"/>
      </w:pPr>
      <w:r>
        <w:rPr>
          <w:rFonts w:ascii="Times New Roman"/>
          <w:b w:val="false"/>
          <w:i w:val="false"/>
          <w:color w:val="000000"/>
          <w:sz w:val="28"/>
        </w:rPr>
        <w:t xml:space="preserve">
      5. Жалпыға ортақ пайдаланылатын автомобиль жолдарының бойындағы белдеулерде орналасқан кірме жолдарды (құлама жолдарды, қосылған жолдарды) және басқа объектілерді жайғастыру, жөндеу және күтіп ұстау жөніндегі шығыстарды осы объектілердің иелері көтереді.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2006.01.10. № </w:t>
      </w:r>
      <w:r>
        <w:rPr>
          <w:rFonts w:ascii="Times New Roman"/>
          <w:b w:val="false"/>
          <w:i w:val="false"/>
          <w:color w:val="000000"/>
          <w:sz w:val="28"/>
        </w:rPr>
        <w:t>116</w:t>
      </w:r>
      <w:r>
        <w:rPr>
          <w:rFonts w:ascii="Times New Roman"/>
          <w:b w:val="false"/>
          <w:i w:val="false"/>
          <w:color w:val="ff0000"/>
          <w:sz w:val="28"/>
        </w:rPr>
        <w:t xml:space="preserve"> (2006.01.01 бастап қолданысқа енгізіледі),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05.12.2013 </w:t>
      </w:r>
      <w:r>
        <w:rPr>
          <w:rFonts w:ascii="Times New Roman"/>
          <w:b w:val="false"/>
          <w:i w:val="false"/>
          <w:color w:val="ff0000"/>
          <w:sz w:val="28"/>
        </w:rPr>
        <w:t>№ 152-V</w:t>
      </w:r>
      <w:r>
        <w:rPr>
          <w:rFonts w:ascii="Times New Roman"/>
          <w:b w:val="false"/>
          <w:i w:val="false"/>
          <w:color w:val="ff0000"/>
          <w:sz w:val="28"/>
        </w:rPr>
        <w:t xml:space="preserve"> (01.01.2014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Автомобиль жолдарына бөлінген белдеуді пайдалану тәртібі </w:t>
      </w:r>
    </w:p>
    <w:p>
      <w:pPr>
        <w:spacing w:after="0"/>
        <w:ind w:left="0"/>
        <w:jc w:val="both"/>
      </w:pPr>
      <w:r>
        <w:rPr>
          <w:rFonts w:ascii="Times New Roman"/>
          <w:b w:val="false"/>
          <w:i w:val="false"/>
          <w:color w:val="000000"/>
          <w:sz w:val="28"/>
        </w:rPr>
        <w:t>
      1. Жалпыға ортақ пайдаланылатын автомобиль жолдарына бөлінген белдеудің жері жол органдарының немесе өзге тұлғалардың иелігінде және пайдалануында болады және автомобиль жолдарын дамытуға, абаттандыруға және олардың қауіпсіздігін қамтамасыз етуге ғана арналады.</w:t>
      </w:r>
    </w:p>
    <w:bookmarkStart w:name="z90" w:id="102"/>
    <w:p>
      <w:pPr>
        <w:spacing w:after="0"/>
        <w:ind w:left="0"/>
        <w:jc w:val="both"/>
      </w:pPr>
      <w:r>
        <w:rPr>
          <w:rFonts w:ascii="Times New Roman"/>
          <w:b w:val="false"/>
          <w:i w:val="false"/>
          <w:color w:val="000000"/>
          <w:sz w:val="28"/>
        </w:rPr>
        <w:t>
      2. Жол қызметі, сыртқы (көрнекі) жарнама объектілерін, полиция, санитариялық-эпидемиологиялық бақылау, кедендік, шекаралық, көліктік бақылау бекеттерін, ветеринариялық және фитосанитариялық бақылау бекеттерін, ұялы немесе спутниктік байланыс жабдығына арналған антенна-діңгекті құрылысжайларды және (немесе) тіреуіштерді, талшықты-оптикалық байланыс желілерін, автоматтандырылған өлшеу станцияларын қоспағанда, жалпыға ортақ пайдаланылатын автомобиль жолы бойынан бөлінген белдеу шегінде ғимараттар мен құрылысжайлар салуға, сондай-ақ инженерлік коммуникациялар тартуға тыйым салынады.</w:t>
      </w:r>
    </w:p>
    <w:bookmarkEnd w:id="102"/>
    <w:p>
      <w:pPr>
        <w:spacing w:after="0"/>
        <w:ind w:left="0"/>
        <w:jc w:val="both"/>
      </w:pPr>
      <w:r>
        <w:rPr>
          <w:rFonts w:ascii="Times New Roman"/>
          <w:b w:val="false"/>
          <w:i w:val="false"/>
          <w:color w:val="000000"/>
          <w:sz w:val="28"/>
        </w:rPr>
        <w:t>
      Халықаралық, республикалық, облыстық және аудандық маңызы бар жалпыға ортақ пайдаланылатын автомобиль жолдарын реконструкциялау жөніндегі жұмыстар жүргізілген кезде ұялы немесе спутниктік байланыс жабдығына арналған антенна-діңгекті құрылыстардың және (немесе) тіреуіштердің иелері оларды ауыстыруды өз қаражаты есебінен қамтамасыз етеді.</w:t>
      </w:r>
    </w:p>
    <w:bookmarkStart w:name="z91" w:id="103"/>
    <w:p>
      <w:pPr>
        <w:spacing w:after="0"/>
        <w:ind w:left="0"/>
        <w:jc w:val="both"/>
      </w:pPr>
      <w:r>
        <w:rPr>
          <w:rFonts w:ascii="Times New Roman"/>
          <w:b w:val="false"/>
          <w:i w:val="false"/>
          <w:color w:val="000000"/>
          <w:sz w:val="28"/>
        </w:rPr>
        <w:t>
      3. Жалпыға ортақ пайдаланылатын автомобиль жолдарының бөлінген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Қазақстан Республикасының заңнамасында белгіленген тәртіппен уақытша ұзақ мерзімді жер пайдалануға берілуі мүмкін.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02.07.2013 </w:t>
      </w:r>
      <w:r>
        <w:rPr>
          <w:rFonts w:ascii="Times New Roman"/>
          <w:b w:val="false"/>
          <w:i w:val="false"/>
          <w:color w:val="ff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Жалпыға ортақ пайдаланылатын автомобиль жолдарының бойында сыртқы (көрнекі) жарнаманы орналастыру</w:t>
      </w:r>
    </w:p>
    <w:p>
      <w:pPr>
        <w:spacing w:after="0"/>
        <w:ind w:left="0"/>
        <w:jc w:val="both"/>
      </w:pPr>
      <w:r>
        <w:rPr>
          <w:rFonts w:ascii="Times New Roman"/>
          <w:b w:val="false"/>
          <w:i w:val="false"/>
          <w:color w:val="000000"/>
          <w:sz w:val="28"/>
        </w:rPr>
        <w:t>
      1. Жалпыға ортақ пайдаланылатын автомобиль жолдарының бөлінген белдеуінде сыртқы (көрнекі) жарнама Қазақстан Республикасының жарнама туралы заңнамасында көзделген тәртіппен орналастырылады.</w:t>
      </w:r>
    </w:p>
    <w:bookmarkStart w:name="z92" w:id="104"/>
    <w:p>
      <w:pPr>
        <w:spacing w:after="0"/>
        <w:ind w:left="0"/>
        <w:jc w:val="both"/>
      </w:pPr>
      <w:r>
        <w:rPr>
          <w:rFonts w:ascii="Times New Roman"/>
          <w:b w:val="false"/>
          <w:i w:val="false"/>
          <w:color w:val="000000"/>
          <w:sz w:val="28"/>
        </w:rPr>
        <w:t>
      2. Бөлінген белдеудің шекараларында орнатылатын сыртқы (көрнекі) жарнама объектілері, өзге де ақпараттық белгілер мен нұсқағыштар Қазақстан Республикасының заңнамасына сәйкес орындалуға және орнатылуға тиіс.</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05.12.2013 </w:t>
      </w:r>
      <w:r>
        <w:rPr>
          <w:rFonts w:ascii="Times New Roman"/>
          <w:b w:val="false"/>
          <w:i w:val="false"/>
          <w:color w:val="000000"/>
          <w:sz w:val="28"/>
        </w:rPr>
        <w:t>№ 152-V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Заңдарымен.</w:t>
      </w:r>
      <w:r>
        <w:br/>
      </w:r>
      <w:r>
        <w:rPr>
          <w:rFonts w:ascii="Times New Roman"/>
          <w:b w:val="false"/>
          <w:i w:val="false"/>
          <w:color w:val="000000"/>
          <w:sz w:val="28"/>
        </w:rPr>
        <w:t>
</w:t>
      </w:r>
    </w:p>
    <w:bookmarkStart w:name="z13" w:id="105"/>
    <w:p>
      <w:pPr>
        <w:spacing w:after="0"/>
        <w:ind w:left="0"/>
        <w:jc w:val="left"/>
      </w:pPr>
      <w:r>
        <w:rPr>
          <w:rFonts w:ascii="Times New Roman"/>
          <w:b/>
          <w:i w:val="false"/>
          <w:color w:val="000000"/>
        </w:rPr>
        <w:t xml:space="preserve"> 3-тарау. АВТОМОБИЛЬ ЖОЛДАРЫН МЕМЛЕКЕТТІК РЕТТЕУ ЖӘНЕ БАСҚАРУ</w:t>
      </w:r>
    </w:p>
    <w:bookmarkEnd w:id="105"/>
    <w:p>
      <w:pPr>
        <w:spacing w:after="0"/>
        <w:ind w:left="0"/>
        <w:jc w:val="both"/>
      </w:pPr>
      <w:r>
        <w:rPr>
          <w:rFonts w:ascii="Times New Roman"/>
          <w:b/>
          <w:i w:val="false"/>
          <w:color w:val="000000"/>
          <w:sz w:val="28"/>
        </w:rPr>
        <w:t xml:space="preserve">11-бап. Қазақстан Республикасы Үкіметінің автомобиль жолдары мен жол қызметі саласындағы құзыреті </w:t>
      </w:r>
    </w:p>
    <w:p>
      <w:pPr>
        <w:spacing w:after="0"/>
        <w:ind w:left="0"/>
        <w:jc w:val="both"/>
      </w:pPr>
      <w:r>
        <w:rPr>
          <w:rFonts w:ascii="Times New Roman"/>
          <w:b w:val="false"/>
          <w:i w:val="false"/>
          <w:color w:val="000000"/>
          <w:sz w:val="28"/>
        </w:rPr>
        <w:t xml:space="preserve">
      Қазақстан Республикасы Үкіметінің қарауына: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5" w:id="106"/>
    <w:p>
      <w:pPr>
        <w:spacing w:after="0"/>
        <w:ind w:left="0"/>
        <w:jc w:val="both"/>
      </w:pPr>
      <w:r>
        <w:rPr>
          <w:rFonts w:ascii="Times New Roman"/>
          <w:b w:val="false"/>
          <w:i w:val="false"/>
          <w:color w:val="000000"/>
          <w:sz w:val="28"/>
        </w:rPr>
        <w:t xml:space="preserve">
      2) орталық және жергілікті атқарушы органдардың автомобиль жолдары мен жол қызметі саласындағы қызметіне жалпы басшылық жасау;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7"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4" w:id="108"/>
    <w:p>
      <w:pPr>
        <w:spacing w:after="0"/>
        <w:ind w:left="0"/>
        <w:jc w:val="both"/>
      </w:pPr>
      <w:r>
        <w:rPr>
          <w:rFonts w:ascii="Times New Roman"/>
          <w:b w:val="false"/>
          <w:i w:val="false"/>
          <w:color w:val="000000"/>
          <w:sz w:val="28"/>
        </w:rPr>
        <w:t>
      8-2) Ұлттық операторды және Жол активтерінің сапасы ұлттық орталығын құру;</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мемлекеттік ислам бағалы қағаздарын шығару туралы шешімдерді қабылдау, олардың негізінде жалпыға ортақ пайдаланылатын республикалық автомобиль жолдарын немесе олардың учаскелерін мемлекеттік ислам бағалы қағаздарын шығару талаптарына сәйкес оларды кері сатып алу міндеттемесімен мемлекеттік ислам арнайы қаржы компаниясының меншігіне сату жүзеге асырылады;</w:t>
      </w:r>
    </w:p>
    <w:bookmarkStart w:name="z199" w:id="109"/>
    <w:p>
      <w:pPr>
        <w:spacing w:after="0"/>
        <w:ind w:left="0"/>
        <w:jc w:val="both"/>
      </w:pPr>
      <w:r>
        <w:rPr>
          <w:rFonts w:ascii="Times New Roman"/>
          <w:b w:val="false"/>
          <w:i w:val="false"/>
          <w:color w:val="000000"/>
          <w:sz w:val="28"/>
        </w:rPr>
        <w:t>
      9) Қазақстан Республикасының Конституциясында, осы Заңда, өзге де заңдарында және Қазақстан Республикасы Президентінің актілерінде көзделген өзге де өкілеттіктерді жүзеге асыру жатады.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енгізіледі), 2006.07.07 № </w:t>
      </w:r>
      <w:r>
        <w:rPr>
          <w:rFonts w:ascii="Times New Roman"/>
          <w:b w:val="false"/>
          <w:i w:val="false"/>
          <w:color w:val="000000"/>
          <w:sz w:val="28"/>
        </w:rPr>
        <w:t>168</w:t>
      </w:r>
      <w:r>
        <w:rPr>
          <w:rFonts w:ascii="Times New Roman"/>
          <w:b w:val="false"/>
          <w:i w:val="false"/>
          <w:color w:val="ff0000"/>
          <w:sz w:val="28"/>
        </w:rPr>
        <w:t xml:space="preserve">, 2006.12.29 № </w:t>
      </w:r>
      <w:r>
        <w:rPr>
          <w:rFonts w:ascii="Times New Roman"/>
          <w:b w:val="false"/>
          <w:i w:val="false"/>
          <w:color w:val="000000"/>
          <w:sz w:val="28"/>
        </w:rPr>
        <w:t>209</w:t>
      </w:r>
      <w:r>
        <w:rPr>
          <w:rFonts w:ascii="Times New Roman"/>
          <w:b w:val="false"/>
          <w:i w:val="false"/>
          <w:color w:val="ff0000"/>
          <w:sz w:val="28"/>
        </w:rPr>
        <w:t xml:space="preserve">, 2008.12.10 </w:t>
      </w:r>
      <w:r>
        <w:rPr>
          <w:rFonts w:ascii="Times New Roman"/>
          <w:b w:val="false"/>
          <w:i w:val="false"/>
          <w:color w:val="ff0000"/>
          <w:sz w:val="28"/>
        </w:rPr>
        <w:t>№ 101-IV</w:t>
      </w:r>
      <w:r>
        <w:rPr>
          <w:rFonts w:ascii="Times New Roman"/>
          <w:b w:val="false"/>
          <w:i w:val="false"/>
          <w:color w:val="ff0000"/>
          <w:sz w:val="28"/>
        </w:rPr>
        <w:t xml:space="preserve"> (2009.01.01 бастап қолданысқа енгізіледі),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475-IV</w:t>
      </w:r>
      <w:r>
        <w:rPr>
          <w:rFonts w:ascii="Times New Roman"/>
          <w:b w:val="false"/>
          <w:i w:val="false"/>
          <w:color w:val="ff0000"/>
          <w:sz w:val="28"/>
        </w:rPr>
        <w:t xml:space="preserve"> (алғашқы ресми жарияланған күнінен бастап қолданысқа енгізіледі);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Автомобиль жолдары жөніндегі уәкілетті мемлекеттік органның құзыреті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Алып тасталды.</w:t>
      </w:r>
    </w:p>
    <w:bookmarkStart w:name="z101" w:id="110"/>
    <w:p>
      <w:pPr>
        <w:spacing w:after="0"/>
        <w:ind w:left="0"/>
        <w:jc w:val="both"/>
      </w:pPr>
      <w:r>
        <w:rPr>
          <w:rFonts w:ascii="Times New Roman"/>
          <w:b w:val="false"/>
          <w:i w:val="false"/>
          <w:color w:val="000000"/>
          <w:sz w:val="28"/>
        </w:rPr>
        <w:t xml:space="preserve">
      2. Автомобиль жолдары жөніндегі уәкілетті мемлекеттік органның қарауына: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1) алып тасталды;</w:t>
      </w:r>
      <w:r>
        <w:br/>
      </w:r>
      <w:r>
        <w:rPr>
          <w:rFonts w:ascii="Times New Roman"/>
          <w:b w:val="false"/>
          <w:i w:val="false"/>
          <w:color w:val="000000"/>
          <w:sz w:val="28"/>
        </w:rPr>
        <w:t>
</w:t>
      </w:r>
    </w:p>
    <w:bookmarkStart w:name="z102" w:id="111"/>
    <w:p>
      <w:pPr>
        <w:spacing w:after="0"/>
        <w:ind w:left="0"/>
        <w:jc w:val="both"/>
      </w:pPr>
      <w:r>
        <w:rPr>
          <w:rFonts w:ascii="Times New Roman"/>
          <w:b w:val="false"/>
          <w:i w:val="false"/>
          <w:color w:val="000000"/>
          <w:sz w:val="28"/>
        </w:rPr>
        <w:t>
      2) автомобиль жолдары және жол қызметі саласындағы бірыңғай мемлекеттік және ғылыми-техникалық саясатты қалыптастыру және іске асыру;</w:t>
      </w:r>
    </w:p>
    <w:bookmarkEnd w:id="111"/>
    <w:bookmarkStart w:name="z212" w:id="112"/>
    <w:p>
      <w:pPr>
        <w:spacing w:after="0"/>
        <w:ind w:left="0"/>
        <w:jc w:val="both"/>
      </w:pPr>
      <w:r>
        <w:rPr>
          <w:rFonts w:ascii="Times New Roman"/>
          <w:b w:val="false"/>
          <w:i w:val="false"/>
          <w:color w:val="000000"/>
          <w:sz w:val="28"/>
        </w:rPr>
        <w:t>
      2-1) автомобиль жолдары және жол қызметі саласында жергілікті атқарушы органдарды үйлестіруді және оларға әдістемелік басшылық жасауды жүзеге асыру;</w:t>
      </w:r>
    </w:p>
    <w:bookmarkEnd w:id="112"/>
    <w:bookmarkStart w:name="z324" w:id="113"/>
    <w:p>
      <w:pPr>
        <w:spacing w:after="0"/>
        <w:ind w:left="0"/>
        <w:jc w:val="both"/>
      </w:pPr>
      <w:r>
        <w:rPr>
          <w:rFonts w:ascii="Times New Roman"/>
          <w:b w:val="false"/>
          <w:i w:val="false"/>
          <w:color w:val="000000"/>
          <w:sz w:val="28"/>
        </w:rPr>
        <w:t>
      2-2) Қазақстан Республикасының аумағында автомобиль жолдары және жол қызметі саласындағы бірыңғай мемлекеттік саясатты үйлестіру және жүргізу;</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4" w:id="114"/>
    <w:p>
      <w:pPr>
        <w:spacing w:after="0"/>
        <w:ind w:left="0"/>
        <w:jc w:val="both"/>
      </w:pPr>
      <w:r>
        <w:rPr>
          <w:rFonts w:ascii="Times New Roman"/>
          <w:b w:val="false"/>
          <w:i w:val="false"/>
          <w:color w:val="000000"/>
          <w:sz w:val="28"/>
        </w:rPr>
        <w:t xml:space="preserve">
      4) Қазақстан Республикасының заңдарына сәйкес жол саласын қаржыландыру көздері мен мөлшерін анықтау жөнінде ұсыныстар әзірлеу; </w:t>
      </w:r>
    </w:p>
    <w:bookmarkEnd w:id="114"/>
    <w:bookmarkStart w:name="z105" w:id="115"/>
    <w:p>
      <w:pPr>
        <w:spacing w:after="0"/>
        <w:ind w:left="0"/>
        <w:jc w:val="both"/>
      </w:pPr>
      <w:r>
        <w:rPr>
          <w:rFonts w:ascii="Times New Roman"/>
          <w:b w:val="false"/>
          <w:i w:val="false"/>
          <w:color w:val="000000"/>
          <w:sz w:val="28"/>
        </w:rPr>
        <w:t xml:space="preserve">
      5) Қазақстан Республикасының экономикасы мен қорғаныс қабілетін нығайту міндеттеріне сәйкес жалпыға ортақ пайдаланылатын автомобиль жолдарын дамытуды мемлекеттік жоспарлау; </w:t>
      </w:r>
    </w:p>
    <w:bookmarkEnd w:id="115"/>
    <w:bookmarkStart w:name="z106" w:id="116"/>
    <w:p>
      <w:pPr>
        <w:spacing w:after="0"/>
        <w:ind w:left="0"/>
        <w:jc w:val="both"/>
      </w:pPr>
      <w:r>
        <w:rPr>
          <w:rFonts w:ascii="Times New Roman"/>
          <w:b w:val="false"/>
          <w:i w:val="false"/>
          <w:color w:val="000000"/>
          <w:sz w:val="28"/>
        </w:rPr>
        <w:t xml:space="preserve">
      6) автомобиль жолдарын дамыту және пайдалану бөлігінде Қазақстан Республикасының халықаралық шарттарын жасасуға қатысу;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7" w:id="117"/>
    <w:p>
      <w:pPr>
        <w:spacing w:after="0"/>
        <w:ind w:left="0"/>
        <w:jc w:val="both"/>
      </w:pPr>
      <w:r>
        <w:rPr>
          <w:rFonts w:ascii="Times New Roman"/>
          <w:b w:val="false"/>
          <w:i w:val="false"/>
          <w:color w:val="000000"/>
          <w:sz w:val="28"/>
        </w:rPr>
        <w:t>
      7-1)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әзірлеу және бекіту;</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8"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8-1) </w:t>
      </w:r>
      <w:r>
        <w:rPr>
          <w:rFonts w:ascii="Times New Roman"/>
          <w:b w:val="false"/>
          <w:i w:val="false"/>
          <w:color w:val="000000"/>
          <w:sz w:val="28"/>
        </w:rPr>
        <w:t xml:space="preserve">алып тасталды - ҚР 27.10.2015 </w:t>
      </w:r>
      <w:r>
        <w:rPr>
          <w:rFonts w:ascii="Times New Roman"/>
          <w:b w:val="false"/>
          <w:i w:val="false"/>
          <w:color w:val="000000"/>
          <w:sz w:val="28"/>
        </w:rPr>
        <w:t>№ 363-V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18"/>
    <w:bookmarkStart w:name="z109"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02.07.2013 </w:t>
      </w:r>
      <w:r>
        <w:rPr>
          <w:rFonts w:ascii="Times New Roman"/>
          <w:b w:val="false"/>
          <w:i w:val="false"/>
          <w:color w:val="000000"/>
          <w:sz w:val="28"/>
        </w:rPr>
        <w:t>№ 112-V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1" w:id="120"/>
    <w:p>
      <w:pPr>
        <w:spacing w:after="0"/>
        <w:ind w:left="0"/>
        <w:jc w:val="both"/>
      </w:pPr>
      <w:r>
        <w:rPr>
          <w:rFonts w:ascii="Times New Roman"/>
          <w:b w:val="false"/>
          <w:i w:val="false"/>
          <w:color w:val="000000"/>
          <w:sz w:val="28"/>
        </w:rPr>
        <w:t xml:space="preserve">
      11) жол саласында инвестициялық және әлеуметтік саясатты іске асыру; </w:t>
      </w:r>
    </w:p>
    <w:bookmarkEnd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алып тасталды;</w:t>
      </w:r>
    </w:p>
    <w:bookmarkStart w:name="z112" w:id="121"/>
    <w:p>
      <w:pPr>
        <w:spacing w:after="0"/>
        <w:ind w:left="0"/>
        <w:jc w:val="both"/>
      </w:pPr>
      <w:r>
        <w:rPr>
          <w:rFonts w:ascii="Times New Roman"/>
          <w:b w:val="false"/>
          <w:i w:val="false"/>
          <w:color w:val="000000"/>
          <w:sz w:val="28"/>
        </w:rPr>
        <w:t xml:space="preserve">
      13) жол қызметі саласында ғылыми зерттеулер жүргізу; </w:t>
      </w:r>
    </w:p>
    <w:bookmarkEnd w:id="121"/>
    <w:bookmarkStart w:name="z113" w:id="122"/>
    <w:p>
      <w:pPr>
        <w:spacing w:after="0"/>
        <w:ind w:left="0"/>
        <w:jc w:val="both"/>
      </w:pPr>
      <w:r>
        <w:rPr>
          <w:rFonts w:ascii="Times New Roman"/>
          <w:b w:val="false"/>
          <w:i w:val="false"/>
          <w:color w:val="000000"/>
          <w:sz w:val="28"/>
        </w:rPr>
        <w:t>
      14) мемлекеттік тапсырманы орындау шеңберінде Ұлттық операторды қаржыландыру;</w:t>
      </w:r>
    </w:p>
    <w:bookmarkEnd w:id="122"/>
    <w:bookmarkStart w:name="z229" w:id="123"/>
    <w:p>
      <w:pPr>
        <w:spacing w:after="0"/>
        <w:ind w:left="0"/>
        <w:jc w:val="both"/>
      </w:pPr>
      <w:r>
        <w:rPr>
          <w:rFonts w:ascii="Times New Roman"/>
          <w:b w:val="false"/>
          <w:i w:val="false"/>
          <w:color w:val="000000"/>
          <w:sz w:val="28"/>
        </w:rPr>
        <w:t>
      14-1) автомобиль жолдарын салу, реконструкциялау, жөндеу және күтіп-ұстау кезінде көлік инфрақұрылымын дамытуға бағытталған жұмыстар мен материалдар сапасына Жол активтерінің сапасы ұлттық орталығының сараптама жүргізуін ұйымдастыру;</w:t>
      </w:r>
    </w:p>
    <w:bookmarkEnd w:id="123"/>
    <w:bookmarkStart w:name="z301" w:id="124"/>
    <w:p>
      <w:pPr>
        <w:spacing w:after="0"/>
        <w:ind w:left="0"/>
        <w:jc w:val="both"/>
      </w:pPr>
      <w:r>
        <w:rPr>
          <w:rFonts w:ascii="Times New Roman"/>
          <w:b w:val="false"/>
          <w:i w:val="false"/>
          <w:color w:val="000000"/>
          <w:sz w:val="28"/>
        </w:rPr>
        <w:t>
      14-2) Қазақстан Республикасының бюджет заңнамасына сәйкес Жол активтерінің сапасы ұлттық орталығының жұмыстары мен қызметтер көрсетуін қаржыландыру;</w:t>
      </w:r>
    </w:p>
    <w:bookmarkEnd w:id="124"/>
    <w:bookmarkStart w:name="z114" w:id="125"/>
    <w:p>
      <w:pPr>
        <w:spacing w:after="0"/>
        <w:ind w:left="0"/>
        <w:jc w:val="both"/>
      </w:pPr>
      <w:r>
        <w:rPr>
          <w:rFonts w:ascii="Times New Roman"/>
          <w:b w:val="false"/>
          <w:i w:val="false"/>
          <w:color w:val="000000"/>
          <w:sz w:val="28"/>
        </w:rPr>
        <w:t>
      15) жобалау саласында қабылданған нормалар мен ұлттық стандарттардың, автомобиль жолдарын салу, реконструкциялау, жөндеу және күтіп-ұстау кезінде талап етілетін сапаның сақталуын қамтамасыз ету;</w:t>
      </w:r>
    </w:p>
    <w:bookmarkEnd w:id="125"/>
    <w:bookmarkStart w:name="z115" w:id="126"/>
    <w:p>
      <w:pPr>
        <w:spacing w:after="0"/>
        <w:ind w:left="0"/>
        <w:jc w:val="both"/>
      </w:pPr>
      <w:r>
        <w:rPr>
          <w:rFonts w:ascii="Times New Roman"/>
          <w:b w:val="false"/>
          <w:i w:val="false"/>
          <w:color w:val="000000"/>
          <w:sz w:val="28"/>
        </w:rPr>
        <w:t>
      16) автомобиль жолдарының (көпір өткелдерінің) учаскелерін мемлекеттік-жекешелік әріптестік жобасын іске асыру үшін беру жөніндегі ұсыныстарды, оларды пайдалану тәртібі мен талаптарын, олармен жүріп өту үшін мөлшерлемелер мөлшерін әзірлеу;</w:t>
      </w:r>
    </w:p>
    <w:bookmarkEnd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алып тасталды;</w:t>
      </w:r>
    </w:p>
    <w:bookmarkStart w:name="z116" w:id="127"/>
    <w:p>
      <w:pPr>
        <w:spacing w:after="0"/>
        <w:ind w:left="0"/>
        <w:jc w:val="both"/>
      </w:pPr>
      <w:r>
        <w:rPr>
          <w:rFonts w:ascii="Times New Roman"/>
          <w:b w:val="false"/>
          <w:i w:val="false"/>
          <w:color w:val="000000"/>
          <w:sz w:val="28"/>
        </w:rPr>
        <w:t xml:space="preserve">
      21) автомобиль жолдарын салу, жөндеу және күтіп ұстау мәселелері бойынша халықаралық ынтымақтастықты жүзеге асыру және кеңейту; </w:t>
      </w:r>
    </w:p>
    <w:bookmarkEnd w:id="127"/>
    <w:bookmarkStart w:name="z117" w:id="128"/>
    <w:p>
      <w:pPr>
        <w:spacing w:after="0"/>
        <w:ind w:left="0"/>
        <w:jc w:val="both"/>
      </w:pPr>
      <w:r>
        <w:rPr>
          <w:rFonts w:ascii="Times New Roman"/>
          <w:b w:val="false"/>
          <w:i w:val="false"/>
          <w:color w:val="000000"/>
          <w:sz w:val="28"/>
        </w:rPr>
        <w:t xml:space="preserve">
      22) автокөлік жолдарын дамытуды, сақтауды, жөндеуді және күтіп ұстауды қамтамасыз ету мақсатында жүзеге асырылатын жол қызметін басқару;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0" w:id="129"/>
    <w:p>
      <w:pPr>
        <w:spacing w:after="0"/>
        <w:ind w:left="0"/>
        <w:jc w:val="both"/>
      </w:pPr>
      <w:r>
        <w:rPr>
          <w:rFonts w:ascii="Times New Roman"/>
          <w:b w:val="false"/>
          <w:i w:val="false"/>
          <w:color w:val="000000"/>
          <w:sz w:val="28"/>
        </w:rPr>
        <w:t>
      24) автомобиль жолдары саласындағы нормативтік-техникалық құжаттарды бекіту;</w:t>
      </w:r>
    </w:p>
    <w:bookmarkEnd w:id="129"/>
    <w:bookmarkStart w:name="z201" w:id="130"/>
    <w:p>
      <w:pPr>
        <w:spacing w:after="0"/>
        <w:ind w:left="0"/>
        <w:jc w:val="both"/>
      </w:pPr>
      <w:r>
        <w:rPr>
          <w:rFonts w:ascii="Times New Roman"/>
          <w:b w:val="false"/>
          <w:i w:val="false"/>
          <w:color w:val="000000"/>
          <w:sz w:val="28"/>
        </w:rPr>
        <w:t>
      25) автомобиль жолдарын күтіп-ұстау, ағымдағы, орташа және күрделі жөндеу және жол автивтерін басқару кезінде орындалатын жұмыс түрлерінің сыныптамасын бекіту;</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9" w:id="131"/>
    <w:p>
      <w:pPr>
        <w:spacing w:after="0"/>
        <w:ind w:left="0"/>
        <w:jc w:val="both"/>
      </w:pPr>
      <w:r>
        <w:rPr>
          <w:rFonts w:ascii="Times New Roman"/>
          <w:b w:val="false"/>
          <w:i w:val="false"/>
          <w:color w:val="000000"/>
          <w:sz w:val="28"/>
        </w:rPr>
        <w:t>
      27) республикалық маңызы бар жалпыға ортақ пайдаланылатын автомобиль жолдарында жол бойындағы сервис объектілерін дамытуды үйлестіру;</w:t>
      </w:r>
    </w:p>
    <w:bookmarkEnd w:id="131"/>
    <w:bookmarkStart w:name="z353" w:id="132"/>
    <w:p>
      <w:pPr>
        <w:spacing w:after="0"/>
        <w:ind w:left="0"/>
        <w:jc w:val="both"/>
      </w:pPr>
      <w:r>
        <w:rPr>
          <w:rFonts w:ascii="Times New Roman"/>
          <w:b w:val="false"/>
          <w:i w:val="false"/>
          <w:color w:val="000000"/>
          <w:sz w:val="28"/>
        </w:rPr>
        <w:t>
      27-1) жол бойындағы сервис объектілерін дамыту жоспарын бекіту;</w:t>
      </w:r>
    </w:p>
    <w:bookmarkEnd w:id="132"/>
    <w:bookmarkStart w:name="z354" w:id="133"/>
    <w:p>
      <w:pPr>
        <w:spacing w:after="0"/>
        <w:ind w:left="0"/>
        <w:jc w:val="both"/>
      </w:pPr>
      <w:r>
        <w:rPr>
          <w:rFonts w:ascii="Times New Roman"/>
          <w:b w:val="false"/>
          <w:i w:val="false"/>
          <w:color w:val="000000"/>
          <w:sz w:val="28"/>
        </w:rPr>
        <w:t>
      27-2) бюджет қаражаты тартылмай бой көтеретін жол бойындағы сервис объектілерін салу бойынша конкурстар өткізу қағидаларын бекіту;</w:t>
      </w:r>
    </w:p>
    <w:bookmarkEnd w:id="133"/>
    <w:bookmarkStart w:name="z263" w:id="134"/>
    <w:p>
      <w:pPr>
        <w:spacing w:after="0"/>
        <w:ind w:left="0"/>
        <w:jc w:val="both"/>
      </w:pPr>
      <w:r>
        <w:rPr>
          <w:rFonts w:ascii="Times New Roman"/>
          <w:b w:val="false"/>
          <w:i w:val="false"/>
          <w:color w:val="000000"/>
          <w:sz w:val="28"/>
        </w:rPr>
        <w:t>
      28) халықаралық және республикалық маңызы бар жалпыға ортақ пайдаланылатын автомобиль жолдарын сыныптау тәртібі мен шарттарын, тізбесін, олардың атаулары мен индекстерін, оның ішінде қорғаныстық мақсатта пайдаланылатын автомобиль жолдарының тізбесін әзірлеу және бекіту;</w:t>
      </w:r>
    </w:p>
    <w:bookmarkEnd w:id="134"/>
    <w:bookmarkStart w:name="z264" w:id="135"/>
    <w:p>
      <w:pPr>
        <w:spacing w:after="0"/>
        <w:ind w:left="0"/>
        <w:jc w:val="both"/>
      </w:pPr>
      <w:r>
        <w:rPr>
          <w:rFonts w:ascii="Times New Roman"/>
          <w:b w:val="false"/>
          <w:i w:val="false"/>
          <w:color w:val="000000"/>
          <w:sz w:val="28"/>
        </w:rPr>
        <w:t>
      29) халықаралық және республикалық маңызы бар жалпыға ортақ пайдаланылатын автомобиль жолын (жол учаскесін) ақылы негізде пайдалану туралы шешім қабылдау;</w:t>
      </w:r>
    </w:p>
    <w:bookmarkEnd w:id="135"/>
    <w:bookmarkStart w:name="z265" w:id="136"/>
    <w:p>
      <w:pPr>
        <w:spacing w:after="0"/>
        <w:ind w:left="0"/>
        <w:jc w:val="both"/>
      </w:pPr>
      <w:r>
        <w:rPr>
          <w:rFonts w:ascii="Times New Roman"/>
          <w:b w:val="false"/>
          <w:i w:val="false"/>
          <w:color w:val="000000"/>
          <w:sz w:val="28"/>
        </w:rPr>
        <w:t>
      30) автомобиль жолдарын, қорғаныстық маңызы бар жолдарды пайдалану қағидаларын әзірлеу және бекіту;</w:t>
      </w:r>
    </w:p>
    <w:bookmarkEnd w:id="136"/>
    <w:bookmarkStart w:name="z266" w:id="137"/>
    <w:p>
      <w:pPr>
        <w:spacing w:after="0"/>
        <w:ind w:left="0"/>
        <w:jc w:val="both"/>
      </w:pPr>
      <w:r>
        <w:rPr>
          <w:rFonts w:ascii="Times New Roman"/>
          <w:b w:val="false"/>
          <w:i w:val="false"/>
          <w:color w:val="000000"/>
          <w:sz w:val="28"/>
        </w:rPr>
        <w:t>
      31)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әзірлеу және бекіту;</w:t>
      </w:r>
    </w:p>
    <w:bookmarkEnd w:id="137"/>
    <w:bookmarkStart w:name="z267" w:id="138"/>
    <w:p>
      <w:pPr>
        <w:spacing w:after="0"/>
        <w:ind w:left="0"/>
        <w:jc w:val="both"/>
      </w:pPr>
      <w:r>
        <w:rPr>
          <w:rFonts w:ascii="Times New Roman"/>
          <w:b w:val="false"/>
          <w:i w:val="false"/>
          <w:color w:val="000000"/>
          <w:sz w:val="28"/>
        </w:rPr>
        <w:t>
      32) Қазақстан Республикасының аумағы арқылы автокөлік құралдарымен жүріп өту үшін алымдарды төлеу тәртібі мен олардың мөлшерлемелерін әзірлеу және бекіту;</w:t>
      </w:r>
    </w:p>
    <w:bookmarkEnd w:id="138"/>
    <w:bookmarkStart w:name="z268" w:id="139"/>
    <w:p>
      <w:pPr>
        <w:spacing w:after="0"/>
        <w:ind w:left="0"/>
        <w:jc w:val="both"/>
      </w:pPr>
      <w:r>
        <w:rPr>
          <w:rFonts w:ascii="Times New Roman"/>
          <w:b w:val="false"/>
          <w:i w:val="false"/>
          <w:color w:val="000000"/>
          <w:sz w:val="28"/>
        </w:rPr>
        <w:t>
      33) халықаралық және республикалық маңызы бар жалпыға ортақ пайдаланылатын ақылы автомобиль жолдарын және көпір өткелдерін пайдалану тәртібі мен шарттарын әзірлеу және бекіту;</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1" w:id="140"/>
    <w:p>
      <w:pPr>
        <w:spacing w:after="0"/>
        <w:ind w:left="0"/>
        <w:jc w:val="both"/>
      </w:pPr>
      <w:r>
        <w:rPr>
          <w:rFonts w:ascii="Times New Roman"/>
          <w:b w:val="false"/>
          <w:i w:val="false"/>
          <w:color w:val="000000"/>
          <w:sz w:val="28"/>
        </w:rPr>
        <w:t>
      36) Жол активтерінің сапасы ұлттық орталығының жұмыстар мен материалдардың сапасына сараптама жүргізуін ұйымдастыру қағидаларын әзірлеу және бекіту;</w:t>
      </w:r>
    </w:p>
    <w:bookmarkEnd w:id="140"/>
    <w:bookmarkStart w:name="z302" w:id="141"/>
    <w:p>
      <w:pPr>
        <w:spacing w:after="0"/>
        <w:ind w:left="0"/>
        <w:jc w:val="both"/>
      </w:pPr>
      <w:r>
        <w:rPr>
          <w:rFonts w:ascii="Times New Roman"/>
          <w:b w:val="false"/>
          <w:i w:val="false"/>
          <w:color w:val="000000"/>
          <w:sz w:val="28"/>
        </w:rPr>
        <w:t>
      36-1) автомобиль жолдарын орташа жөндеуге арналған техникалық құжаттамаға ведомстволық сараптама жүргізу қағидаларын әзірлеу және бекіту;</w:t>
      </w:r>
    </w:p>
    <w:bookmarkEnd w:id="141"/>
    <w:bookmarkStart w:name="z303" w:id="142"/>
    <w:p>
      <w:pPr>
        <w:spacing w:after="0"/>
        <w:ind w:left="0"/>
        <w:jc w:val="both"/>
      </w:pPr>
      <w:r>
        <w:rPr>
          <w:rFonts w:ascii="Times New Roman"/>
          <w:b w:val="false"/>
          <w:i w:val="false"/>
          <w:color w:val="000000"/>
          <w:sz w:val="28"/>
        </w:rPr>
        <w:t>
      36-2) автомобиль жолдары жол инфрақұрылымы қауіпсіздігінің мониторингі қағидаларын әзірлеу және бекіту;</w:t>
      </w:r>
    </w:p>
    <w:bookmarkEnd w:id="142"/>
    <w:bookmarkStart w:name="z272" w:id="143"/>
    <w:p>
      <w:pPr>
        <w:spacing w:after="0"/>
        <w:ind w:left="0"/>
        <w:jc w:val="both"/>
      </w:pPr>
      <w:r>
        <w:rPr>
          <w:rFonts w:ascii="Times New Roman"/>
          <w:b w:val="false"/>
          <w:i w:val="false"/>
          <w:color w:val="000000"/>
          <w:sz w:val="28"/>
        </w:rPr>
        <w:t>
      37)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әзірлеу және бекіту;</w:t>
      </w:r>
    </w:p>
    <w:bookmarkEnd w:id="143"/>
    <w:bookmarkStart w:name="z273" w:id="144"/>
    <w:p>
      <w:pPr>
        <w:spacing w:after="0"/>
        <w:ind w:left="0"/>
        <w:jc w:val="both"/>
      </w:pPr>
      <w:r>
        <w:rPr>
          <w:rFonts w:ascii="Times New Roman"/>
          <w:b w:val="false"/>
          <w:i w:val="false"/>
          <w:color w:val="000000"/>
          <w:sz w:val="28"/>
        </w:rPr>
        <w:t>
      38) астананың, республикалық маңызы бар қалалардың көшелерін, облыстық және аудандық маңызы бар автомобиль жолдарын жөндеу мен күтіп-ұстауды қаржыландыру нормативтерін бекіту;</w:t>
      </w:r>
    </w:p>
    <w:bookmarkEnd w:id="144"/>
    <w:bookmarkStart w:name="z304" w:id="145"/>
    <w:p>
      <w:pPr>
        <w:spacing w:after="0"/>
        <w:ind w:left="0"/>
        <w:jc w:val="both"/>
      </w:pPr>
      <w:r>
        <w:rPr>
          <w:rFonts w:ascii="Times New Roman"/>
          <w:b w:val="false"/>
          <w:i w:val="false"/>
          <w:color w:val="000000"/>
          <w:sz w:val="28"/>
        </w:rPr>
        <w:t>
      38-1) жұмыстар мен материалдардың сапасына сараптама жүргізу жөніндегі жұмыстар мен көрсетілетін қызметтер құнын айқындау, сондай-ақ автомобиль жолдарының жол активтерін басқару әдістемесін әзірлеу және бекіту;</w:t>
      </w:r>
    </w:p>
    <w:bookmarkEnd w:id="145"/>
    <w:bookmarkStart w:name="z78" w:id="146"/>
    <w:p>
      <w:pPr>
        <w:spacing w:after="0"/>
        <w:ind w:left="0"/>
        <w:jc w:val="both"/>
      </w:pPr>
      <w:r>
        <w:rPr>
          <w:rFonts w:ascii="Times New Roman"/>
          <w:b w:val="false"/>
          <w:i w:val="false"/>
          <w:color w:val="000000"/>
          <w:sz w:val="28"/>
        </w:rPr>
        <w:t>
      39) халықаралық және республикалық маңызы бар автомобиль жолдарының техникалық-экономикалық негіздемелерін әзірлеу, диагностикалау және паспорттау, сондай-ақ Қазақстан Республикасының мемлекеттік сатып алу туралы және мемлекеттік-жекешелік әріптестік саласындағы заңнамасына сәйкес автожол саласының нормативтік-техникалық базасын жетілдіру жұмыстарын ұйымдастыру;</w:t>
      </w:r>
    </w:p>
    <w:bookmarkEnd w:id="146"/>
    <w:bookmarkStart w:name="z305" w:id="147"/>
    <w:p>
      <w:pPr>
        <w:spacing w:after="0"/>
        <w:ind w:left="0"/>
        <w:jc w:val="both"/>
      </w:pPr>
      <w:r>
        <w:rPr>
          <w:rFonts w:ascii="Times New Roman"/>
          <w:b w:val="false"/>
          <w:i w:val="false"/>
          <w:color w:val="000000"/>
          <w:sz w:val="28"/>
        </w:rPr>
        <w:t>
      40) Қазақстан Республикасының бюджет заңнамасына сәйкес халықаралық және республикалық маңызы бар жалпыға ортақ пайдаланылатын автомобиль жолдарын және ақылы автомобиль жолдарын (учаскелерін) жөндеу және күтіп-ұстау жөніндегі жұмыстарды ұйымдастыру;</w:t>
      </w:r>
    </w:p>
    <w:bookmarkEnd w:id="147"/>
    <w:bookmarkStart w:name="z306" w:id="148"/>
    <w:p>
      <w:pPr>
        <w:spacing w:after="0"/>
        <w:ind w:left="0"/>
        <w:jc w:val="both"/>
      </w:pPr>
      <w:r>
        <w:rPr>
          <w:rFonts w:ascii="Times New Roman"/>
          <w:b w:val="false"/>
          <w:i w:val="false"/>
          <w:color w:val="000000"/>
          <w:sz w:val="28"/>
        </w:rPr>
        <w:t>
      41) халықаралық және республикалық маңызы бар жалпыға ортақ пайдаланылатын автомобиль жолдары жол инфрақұрылымы қауіпсіздігінің мониторингі жөніндегі жұмыстарды ұйымдастыру;</w:t>
      </w:r>
    </w:p>
    <w:bookmarkEnd w:id="148"/>
    <w:bookmarkStart w:name="z307" w:id="149"/>
    <w:p>
      <w:pPr>
        <w:spacing w:after="0"/>
        <w:ind w:left="0"/>
        <w:jc w:val="both"/>
      </w:pPr>
      <w:r>
        <w:rPr>
          <w:rFonts w:ascii="Times New Roman"/>
          <w:b w:val="false"/>
          <w:i w:val="false"/>
          <w:color w:val="000000"/>
          <w:sz w:val="28"/>
        </w:rPr>
        <w:t>
      42) автомобиль жолдарын жөндеуді жоспарлаудың цифрлық жүйесін қалыптастыру және жүргізу қағидаларын әзірлеу және бекіту;</w:t>
      </w:r>
    </w:p>
    <w:bookmarkEnd w:id="149"/>
    <w:bookmarkStart w:name="z328" w:id="150"/>
    <w:p>
      <w:pPr>
        <w:spacing w:after="0"/>
        <w:ind w:left="0"/>
        <w:jc w:val="both"/>
      </w:pPr>
      <w:r>
        <w:rPr>
          <w:rFonts w:ascii="Times New Roman"/>
          <w:b w:val="false"/>
          <w:i w:val="false"/>
          <w:color w:val="000000"/>
          <w:sz w:val="28"/>
        </w:rPr>
        <w:t>
      42-1) жол-құрылыс материалдары мен жаңа технологиялардың бірыңғай базасын қалыптастыру және жүргізу қағидаларын бекіту;</w:t>
      </w:r>
    </w:p>
    <w:bookmarkEnd w:id="150"/>
    <w:bookmarkStart w:name="z329" w:id="151"/>
    <w:p>
      <w:pPr>
        <w:spacing w:after="0"/>
        <w:ind w:left="0"/>
        <w:jc w:val="both"/>
      </w:pPr>
      <w:r>
        <w:rPr>
          <w:rFonts w:ascii="Times New Roman"/>
          <w:b w:val="false"/>
          <w:i w:val="false"/>
          <w:color w:val="000000"/>
          <w:sz w:val="28"/>
        </w:rPr>
        <w:t>
      42-2) жол саласы жұмыскерлерінің біліктілігін міндетті арттыру тәртібін бекіту;</w:t>
      </w:r>
    </w:p>
    <w:bookmarkEnd w:id="151"/>
    <w:bookmarkStart w:name="z308" w:id="152"/>
    <w:p>
      <w:pPr>
        <w:spacing w:after="0"/>
        <w:ind w:left="0"/>
        <w:jc w:val="both"/>
      </w:pPr>
      <w:r>
        <w:rPr>
          <w:rFonts w:ascii="Times New Roman"/>
          <w:b w:val="false"/>
          <w:i w:val="false"/>
          <w:color w:val="000000"/>
          <w:sz w:val="28"/>
        </w:rPr>
        <w:t>
      43) автомобиль жолдарын орташа жөндеуге арналған техникалық құжаттамаға ведомстволық сараптама жасау жөніндегі жұмыстарды ұйымдастыру;</w:t>
      </w:r>
    </w:p>
    <w:bookmarkEnd w:id="152"/>
    <w:bookmarkStart w:name="z344" w:id="153"/>
    <w:p>
      <w:pPr>
        <w:spacing w:after="0"/>
        <w:ind w:left="0"/>
        <w:jc w:val="both"/>
      </w:pPr>
      <w:r>
        <w:rPr>
          <w:rFonts w:ascii="Times New Roman"/>
          <w:b w:val="false"/>
          <w:i w:val="false"/>
          <w:color w:val="000000"/>
          <w:sz w:val="28"/>
        </w:rPr>
        <w:t>
      44) осы Заңның мақсаты мен міндеттеріне және Қазақстан Республикасының заңнамасына сәйкес автомобиль жолдары және жол қызметі саласындағы нормативтік құқықтық актілерді бекіту;</w:t>
      </w:r>
    </w:p>
    <w:bookmarkEnd w:id="153"/>
    <w:bookmarkStart w:name="z355" w:id="154"/>
    <w:p>
      <w:pPr>
        <w:spacing w:after="0"/>
        <w:ind w:left="0"/>
        <w:jc w:val="both"/>
      </w:pPr>
      <w:r>
        <w:rPr>
          <w:rFonts w:ascii="Times New Roman"/>
          <w:b w:val="false"/>
          <w:i w:val="false"/>
          <w:color w:val="000000"/>
          <w:sz w:val="28"/>
        </w:rPr>
        <w:t>
      45) диагностикалау және аспаптық зерттеп-қарау нәтижелері бойынша автомобиль жолдарын салуды, реконструкциялау мен жөндеуді қаржыландыру үшін жобаларды жоспарлау және іріктеу қағидаларын бекіту;</w:t>
      </w:r>
    </w:p>
    <w:bookmarkEnd w:id="154"/>
    <w:bookmarkStart w:name="z356" w:id="155"/>
    <w:p>
      <w:pPr>
        <w:spacing w:after="0"/>
        <w:ind w:left="0"/>
        <w:jc w:val="both"/>
      </w:pPr>
      <w:r>
        <w:rPr>
          <w:rFonts w:ascii="Times New Roman"/>
          <w:b w:val="false"/>
          <w:i w:val="false"/>
          <w:color w:val="000000"/>
          <w:sz w:val="28"/>
        </w:rPr>
        <w:t>
      46) автомобиль жолдарын паспорттау қағидаларын бекіту;</w:t>
      </w:r>
    </w:p>
    <w:bookmarkEnd w:id="155"/>
    <w:bookmarkStart w:name="z357" w:id="156"/>
    <w:p>
      <w:pPr>
        <w:spacing w:after="0"/>
        <w:ind w:left="0"/>
        <w:jc w:val="both"/>
      </w:pPr>
      <w:r>
        <w:rPr>
          <w:rFonts w:ascii="Times New Roman"/>
          <w:b w:val="false"/>
          <w:i w:val="false"/>
          <w:color w:val="000000"/>
          <w:sz w:val="28"/>
        </w:rPr>
        <w:t>
      47) жол активтерінің цифрлық платформасының жұмыс істеуі, оны толықтыру және пайдалану қағидаларын әзірлеу және бекіту;</w:t>
      </w:r>
    </w:p>
    <w:bookmarkEnd w:id="156"/>
    <w:bookmarkStart w:name="z358" w:id="157"/>
    <w:p>
      <w:pPr>
        <w:spacing w:after="0"/>
        <w:ind w:left="0"/>
        <w:jc w:val="both"/>
      </w:pPr>
      <w:r>
        <w:rPr>
          <w:rFonts w:ascii="Times New Roman"/>
          <w:b w:val="false"/>
          <w:i w:val="false"/>
          <w:color w:val="000000"/>
          <w:sz w:val="28"/>
        </w:rPr>
        <w:t>
      48) орташа жөндеу жүргізудің цифрлық жүйесінің жұмыс істеуін қамтамасыз ету қағидаларын бекіту;</w:t>
      </w:r>
    </w:p>
    <w:bookmarkEnd w:id="157"/>
    <w:bookmarkStart w:name="z359" w:id="158"/>
    <w:p>
      <w:pPr>
        <w:spacing w:after="0"/>
        <w:ind w:left="0"/>
        <w:jc w:val="both"/>
      </w:pPr>
      <w:r>
        <w:rPr>
          <w:rFonts w:ascii="Times New Roman"/>
          <w:b w:val="false"/>
          <w:i w:val="false"/>
          <w:color w:val="000000"/>
          <w:sz w:val="28"/>
        </w:rPr>
        <w:t>
      49) автомобиль жолдарын орташа және ағымдағы жөндеу кезінде объектіні пайдалануға қабылдау қағидаларын бекіту жатады.</w:t>
      </w:r>
    </w:p>
    <w:bookmarkEnd w:id="158"/>
    <w:bookmarkStart w:name="z202" w:id="159"/>
    <w:p>
      <w:pPr>
        <w:spacing w:after="0"/>
        <w:ind w:left="0"/>
        <w:jc w:val="both"/>
      </w:pPr>
      <w:r>
        <w:rPr>
          <w:rFonts w:ascii="Times New Roman"/>
          <w:b w:val="false"/>
          <w:i w:val="false"/>
          <w:color w:val="000000"/>
          <w:sz w:val="28"/>
        </w:rPr>
        <w:t xml:space="preserve">
      3. Автомобиль жолдары жөніндегі уәкілетті мемлекеттік орган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енгізіледі), 2006.01.10. № </w:t>
      </w:r>
      <w:r>
        <w:rPr>
          <w:rFonts w:ascii="Times New Roman"/>
          <w:b w:val="false"/>
          <w:i w:val="false"/>
          <w:color w:val="000000"/>
          <w:sz w:val="28"/>
        </w:rPr>
        <w:t>116</w:t>
      </w:r>
      <w:r>
        <w:rPr>
          <w:rFonts w:ascii="Times New Roman"/>
          <w:b w:val="false"/>
          <w:i w:val="false"/>
          <w:color w:val="ff0000"/>
          <w:sz w:val="28"/>
        </w:rPr>
        <w:t xml:space="preserve"> (2006.01.01 бастап қолданысқа енгізіледі), 2006.07.07. № </w:t>
      </w:r>
      <w:r>
        <w:rPr>
          <w:rFonts w:ascii="Times New Roman"/>
          <w:b w:val="false"/>
          <w:i w:val="false"/>
          <w:color w:val="000000"/>
          <w:sz w:val="28"/>
        </w:rPr>
        <w:t>168</w:t>
      </w:r>
      <w:r>
        <w:rPr>
          <w:rFonts w:ascii="Times New Roman"/>
          <w:b w:val="false"/>
          <w:i w:val="false"/>
          <w:color w:val="ff0000"/>
          <w:sz w:val="28"/>
        </w:rPr>
        <w:t xml:space="preserve">, 2006.12.29. № </w:t>
      </w:r>
      <w:r>
        <w:rPr>
          <w:rFonts w:ascii="Times New Roman"/>
          <w:b w:val="false"/>
          <w:i w:val="false"/>
          <w:color w:val="000000"/>
          <w:sz w:val="28"/>
        </w:rPr>
        <w:t>209</w:t>
      </w:r>
      <w:r>
        <w:rPr>
          <w:rFonts w:ascii="Times New Roman"/>
          <w:b w:val="false"/>
          <w:i w:val="false"/>
          <w:color w:val="ff0000"/>
          <w:sz w:val="28"/>
        </w:rPr>
        <w:t xml:space="preserve">,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475-IV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05.12.2013 </w:t>
      </w:r>
      <w:r>
        <w:rPr>
          <w:rFonts w:ascii="Times New Roman"/>
          <w:b w:val="false"/>
          <w:i w:val="false"/>
          <w:color w:val="000000"/>
          <w:sz w:val="28"/>
        </w:rPr>
        <w:t>№ 152-V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(қолданысқа енгізілу тәртібін 2-баптан қараңыз);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Жергілікті өкілді және атқарушы органдардың құзыреті </w:t>
      </w:r>
    </w:p>
    <w:p>
      <w:pPr>
        <w:spacing w:after="0"/>
        <w:ind w:left="0"/>
        <w:jc w:val="both"/>
      </w:pPr>
      <w:r>
        <w:rPr>
          <w:rFonts w:ascii="Times New Roman"/>
          <w:b w:val="false"/>
          <w:i w:val="false"/>
          <w:color w:val="000000"/>
          <w:sz w:val="28"/>
        </w:rPr>
        <w:t xml:space="preserve">
      1. Облыстық (астаналық, республикалық маңызы бар қалалық) және аудандық (облыстық маңызы бар қалалық) өкілді органдардың автомобиль жолдары және жол қызметі саласындағы құзыретіне: </w:t>
      </w:r>
    </w:p>
    <w:bookmarkStart w:name="z119"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60"/>
    <w:bookmarkStart w:name="z120" w:id="161"/>
    <w:p>
      <w:pPr>
        <w:spacing w:after="0"/>
        <w:ind w:left="0"/>
        <w:jc w:val="both"/>
      </w:pPr>
      <w:r>
        <w:rPr>
          <w:rFonts w:ascii="Times New Roman"/>
          <w:b w:val="false"/>
          <w:i w:val="false"/>
          <w:color w:val="000000"/>
          <w:sz w:val="28"/>
        </w:rPr>
        <w:t>
      2) облыстық (астаналық, республикалық маңызы бар қалалық) және аудандық (облыстық маңызы бар қалалық) атқарушы органдары басшыларының облыстық және аудандық маңызы бар жалпыға ортақ пайдаланылатын автомобиль жолдарын, елді мекендердің көшелерін дамыту және күтіп ұстау мәселелері жөніндегі есептерін тыңдау;</w:t>
      </w:r>
    </w:p>
    <w:bookmarkEnd w:id="161"/>
    <w:bookmarkStart w:name="z203" w:id="162"/>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асыру жатады.</w:t>
      </w:r>
    </w:p>
    <w:bookmarkEnd w:id="162"/>
    <w:bookmarkStart w:name="z121" w:id="163"/>
    <w:p>
      <w:pPr>
        <w:spacing w:after="0"/>
        <w:ind w:left="0"/>
        <w:jc w:val="both"/>
      </w:pPr>
      <w:r>
        <w:rPr>
          <w:rFonts w:ascii="Times New Roman"/>
          <w:b w:val="false"/>
          <w:i w:val="false"/>
          <w:color w:val="000000"/>
          <w:sz w:val="28"/>
        </w:rPr>
        <w:t>
      1-1. Автомобиль жолдары және жол қызметі саласындағы облыстық (астаналық, республикалық маңызы бар қалалық) атқарушы органдардың қарауына:</w:t>
      </w:r>
    </w:p>
    <w:bookmarkEnd w:id="163"/>
    <w:bookmarkStart w:name="z122"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64"/>
    <w:bookmarkStart w:name="z213" w:id="165"/>
    <w:p>
      <w:pPr>
        <w:spacing w:after="0"/>
        <w:ind w:left="0"/>
        <w:jc w:val="both"/>
      </w:pPr>
      <w:r>
        <w:rPr>
          <w:rFonts w:ascii="Times New Roman"/>
          <w:b w:val="false"/>
          <w:i w:val="false"/>
          <w:color w:val="000000"/>
          <w:sz w:val="28"/>
        </w:rPr>
        <w:t>
      1-1) автомобиль жолдары және жол қызметі саласындағы мемлекеттік саясатты іске асыру;</w:t>
      </w:r>
    </w:p>
    <w:bookmarkEnd w:id="165"/>
    <w:bookmarkStart w:name="z123" w:id="166"/>
    <w:p>
      <w:pPr>
        <w:spacing w:after="0"/>
        <w:ind w:left="0"/>
        <w:jc w:val="both"/>
      </w:pPr>
      <w:r>
        <w:rPr>
          <w:rFonts w:ascii="Times New Roman"/>
          <w:b w:val="false"/>
          <w:i w:val="false"/>
          <w:color w:val="000000"/>
          <w:sz w:val="28"/>
        </w:rPr>
        <w:t>
      2) облыстық маңызы бар, жалпыға ортақ пайдаланылатын автомобиль жолдарын, республикалық маңызы бар қаладағы, астанадағы көшелерді салу, реконструкциялау, жөндеу және күтіп-ұстау жөніндегі жұмыстарды Қазақстан Республикасының мемлекеттік сатып алу туралы заңнамасына сәйкес ұйымдастыру;</w:t>
      </w:r>
    </w:p>
    <w:bookmarkEnd w:id="166"/>
    <w:bookmarkStart w:name="z360" w:id="167"/>
    <w:p>
      <w:pPr>
        <w:spacing w:after="0"/>
        <w:ind w:left="0"/>
        <w:jc w:val="both"/>
      </w:pPr>
      <w:r>
        <w:rPr>
          <w:rFonts w:ascii="Times New Roman"/>
          <w:b w:val="false"/>
          <w:i w:val="false"/>
          <w:color w:val="000000"/>
          <w:sz w:val="28"/>
        </w:rPr>
        <w:t xml:space="preserve">
      2-1) елді мекендерден тыс жердегі туристік ресурстарға, туризм объектілеріне дейін облыстық маңызы бар кірме автомобиль жолдарын салу, реконструкциялау, жөндеу және күтіп-ұстау; </w:t>
      </w:r>
    </w:p>
    <w:bookmarkEnd w:id="167"/>
    <w:bookmarkStart w:name="z124" w:id="168"/>
    <w:p>
      <w:pPr>
        <w:spacing w:after="0"/>
        <w:ind w:left="0"/>
        <w:jc w:val="both"/>
      </w:pPr>
      <w:r>
        <w:rPr>
          <w:rFonts w:ascii="Times New Roman"/>
          <w:b w:val="false"/>
          <w:i w:val="false"/>
          <w:color w:val="000000"/>
          <w:sz w:val="28"/>
        </w:rPr>
        <w:t xml:space="preserve">
      3) облыстық маңызы бар, жалпыға ортақ пайдаланылатын автомобиль жолдарының желісін, елді мекендер көшелерін басқару; </w:t>
      </w:r>
    </w:p>
    <w:bookmarkEnd w:id="168"/>
    <w:bookmarkStart w:name="z125" w:id="169"/>
    <w:p>
      <w:pPr>
        <w:spacing w:after="0"/>
        <w:ind w:left="0"/>
        <w:jc w:val="both"/>
      </w:pPr>
      <w:r>
        <w:rPr>
          <w:rFonts w:ascii="Times New Roman"/>
          <w:b w:val="false"/>
          <w:i w:val="false"/>
          <w:color w:val="000000"/>
          <w:sz w:val="28"/>
        </w:rPr>
        <w:t xml:space="preserve">
      4) облыстың (астананың, республикалық маңызы бар қаланың) коммуналдық меншігіндегі жолдарды және жол кәсіпорындарын басқару; </w:t>
      </w:r>
    </w:p>
    <w:bookmarkEnd w:id="169"/>
    <w:bookmarkStart w:name="z126" w:id="170"/>
    <w:p>
      <w:pPr>
        <w:spacing w:after="0"/>
        <w:ind w:left="0"/>
        <w:jc w:val="both"/>
      </w:pPr>
      <w:r>
        <w:rPr>
          <w:rFonts w:ascii="Times New Roman"/>
          <w:b w:val="false"/>
          <w:i w:val="false"/>
          <w:color w:val="000000"/>
          <w:sz w:val="28"/>
        </w:rPr>
        <w:t>
      5) облыстық маңызы бар автомобиль жолдарын, республикалық маңызы бар қалалардағы, астанадағы көшелерді салу, реконструкциялау, жөндеу және күтіп-ұстау жөніндегі жұмыстарды жүргізу кезінде мемлекеттік бақылауды жүзеге асыру;</w:t>
      </w:r>
    </w:p>
    <w:bookmarkEnd w:id="170"/>
    <w:bookmarkStart w:name="z309" w:id="171"/>
    <w:p>
      <w:pPr>
        <w:spacing w:after="0"/>
        <w:ind w:left="0"/>
        <w:jc w:val="both"/>
      </w:pPr>
      <w:r>
        <w:rPr>
          <w:rFonts w:ascii="Times New Roman"/>
          <w:b w:val="false"/>
          <w:i w:val="false"/>
          <w:color w:val="000000"/>
          <w:sz w:val="28"/>
        </w:rPr>
        <w:t>
      5-1) автомобиль жолдары жөніндегі уәкілетті мемлекеттік орган ұйымдастырған сараптамада қамтылмаған облыстық, аудандық маңызы бар автомобиль жолдары мен елді мекендер көшелерінің жұмыстары мен материалдарының сапасына Жол активтерінің сапасы ұлттық орталығының сараптама жүргізуін ұйымдастыру;</w:t>
      </w:r>
    </w:p>
    <w:bookmarkEnd w:id="171"/>
    <w:bookmarkStart w:name="z310" w:id="172"/>
    <w:p>
      <w:pPr>
        <w:spacing w:after="0"/>
        <w:ind w:left="0"/>
        <w:jc w:val="both"/>
      </w:pPr>
      <w:r>
        <w:rPr>
          <w:rFonts w:ascii="Times New Roman"/>
          <w:b w:val="false"/>
          <w:i w:val="false"/>
          <w:color w:val="000000"/>
          <w:sz w:val="28"/>
        </w:rPr>
        <w:t>
      5-2) Қазақстан Республикасының заңнамасына сәйкес Жол активтерінің сапасы ұлттық орталығының жұмыстары мен қызметтер көрсетуін қаржыландыру;</w:t>
      </w:r>
    </w:p>
    <w:bookmarkEnd w:id="172"/>
    <w:bookmarkStart w:name="z204" w:id="173"/>
    <w:p>
      <w:pPr>
        <w:spacing w:after="0"/>
        <w:ind w:left="0"/>
        <w:jc w:val="both"/>
      </w:pPr>
      <w:r>
        <w:rPr>
          <w:rFonts w:ascii="Times New Roman"/>
          <w:b w:val="false"/>
          <w:i w:val="false"/>
          <w:color w:val="000000"/>
          <w:sz w:val="28"/>
        </w:rPr>
        <w:t>
      6) жалпыға ортақ пайдаланылатын облыстық маңызы бар автомобиль жолдарын немесе олардың учаскелерін өтеусіз уақытша пайдалануға беру туралы шешім қабылдау;</w:t>
      </w:r>
    </w:p>
    <w:bookmarkEnd w:id="173"/>
    <w:bookmarkStart w:name="z274"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алып тасталды - ҚР 27.10.2015 </w:t>
      </w:r>
      <w:r>
        <w:rPr>
          <w:rFonts w:ascii="Times New Roman"/>
          <w:b w:val="false"/>
          <w:i w:val="false"/>
          <w:color w:val="000000"/>
          <w:sz w:val="28"/>
        </w:rPr>
        <w:t>№ 363-V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74"/>
    <w:bookmarkStart w:name="z314"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облыстық және аудандық маңызы бар жалпыға ортақ пайдаланылатын автомобиль жолдарын сыныптау тәртібі мен шарттарын бекіту;</w:t>
      </w:r>
    </w:p>
    <w:bookmarkEnd w:id="175"/>
    <w:bookmarkStart w:name="z276"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w:t>
      </w:r>
      <w:r>
        <w:rPr>
          <w:rFonts w:ascii="Times New Roman"/>
          <w:b w:val="false"/>
          <w:i w:val="false"/>
          <w:color w:val="000000"/>
          <w:sz w:val="28"/>
        </w:rPr>
        <w:t xml:space="preserve">алып тасталды - ҚР 27.10.2015 </w:t>
      </w:r>
      <w:r>
        <w:rPr>
          <w:rFonts w:ascii="Times New Roman"/>
          <w:b w:val="false"/>
          <w:i w:val="false"/>
          <w:color w:val="000000"/>
          <w:sz w:val="28"/>
        </w:rPr>
        <w:t>№ 363-V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bookmarkStart w:name="z278"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 </w:t>
      </w:r>
      <w:r>
        <w:rPr>
          <w:rFonts w:ascii="Times New Roman"/>
          <w:b w:val="false"/>
          <w:i w:val="false"/>
          <w:color w:val="000000"/>
          <w:sz w:val="28"/>
        </w:rPr>
        <w:t xml:space="preserve">алып тасталды - ҚР 27.10.2015 </w:t>
      </w:r>
      <w:r>
        <w:rPr>
          <w:rFonts w:ascii="Times New Roman"/>
          <w:b w:val="false"/>
          <w:i w:val="false"/>
          <w:color w:val="000000"/>
          <w:sz w:val="28"/>
        </w:rPr>
        <w:t>№ 363-V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77"/>
    <w:bookmarkStart w:name="z279"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val="false"/>
          <w:color w:val="000000"/>
          <w:sz w:val="28"/>
        </w:rPr>
        <w:t xml:space="preserve">алып тасталды - ҚР 27.10.2015 </w:t>
      </w:r>
      <w:r>
        <w:rPr>
          <w:rFonts w:ascii="Times New Roman"/>
          <w:b w:val="false"/>
          <w:i w:val="false"/>
          <w:color w:val="000000"/>
          <w:sz w:val="28"/>
        </w:rPr>
        <w:t>№ 363-V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78"/>
    <w:bookmarkStart w:name="z280"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w:t>
      </w:r>
      <w:r>
        <w:rPr>
          <w:rFonts w:ascii="Times New Roman"/>
          <w:b w:val="false"/>
          <w:i w:val="false"/>
          <w:color w:val="000000"/>
          <w:sz w:val="28"/>
        </w:rPr>
        <w:t xml:space="preserve">алып тасталды - ҚР 27.10.2015 </w:t>
      </w:r>
      <w:r>
        <w:rPr>
          <w:rFonts w:ascii="Times New Roman"/>
          <w:b w:val="false"/>
          <w:i w:val="false"/>
          <w:color w:val="000000"/>
          <w:sz w:val="28"/>
        </w:rPr>
        <w:t>№ 363-V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79"/>
    <w:bookmarkStart w:name="z79" w:id="180"/>
    <w:p>
      <w:pPr>
        <w:spacing w:after="0"/>
        <w:ind w:left="0"/>
        <w:jc w:val="both"/>
      </w:pPr>
      <w:r>
        <w:rPr>
          <w:rFonts w:ascii="Times New Roman"/>
          <w:b w:val="false"/>
          <w:i w:val="false"/>
          <w:color w:val="000000"/>
          <w:sz w:val="28"/>
        </w:rPr>
        <w:t>
      6-8) елді мекендердің көшелерін күтіп-ұстау, ағымдағы, орташа және күрделі жөндеу кезінде орындалатын жұмыстар түрлерінің сыныптамасын бекіту;</w:t>
      </w:r>
    </w:p>
    <w:bookmarkEnd w:id="180"/>
    <w:bookmarkStart w:name="z261" w:id="181"/>
    <w:p>
      <w:pPr>
        <w:spacing w:after="0"/>
        <w:ind w:left="0"/>
        <w:jc w:val="both"/>
      </w:pPr>
      <w:r>
        <w:rPr>
          <w:rFonts w:ascii="Times New Roman"/>
          <w:b w:val="false"/>
          <w:i w:val="false"/>
          <w:color w:val="000000"/>
          <w:sz w:val="28"/>
        </w:rPr>
        <w:t>
      6-9) жалпыға ортақ пайдаланылатын облыстық және аудандық маңызы бар автомобиль жолдарының, байланыс және электр беру арналарымен, желілерімен, мұнай құбырларымен, газ құбырларымен, су құбырларымен және теміржолдармен, басқа да инженерлік желілермен, коммуникациялармен қиылысуын жобалау үшін, сондай-ақ кірме жолдарды және жалпыға ортақ пайдаланылатын облыстық және аудандық маңызы бар автомобиль жолдарына жалғасатын жолдарды салу үшін техникалық шартты беру;</w:t>
      </w:r>
    </w:p>
    <w:bookmarkEnd w:id="181"/>
    <w:bookmarkStart w:name="z311" w:id="182"/>
    <w:p>
      <w:pPr>
        <w:spacing w:after="0"/>
        <w:ind w:left="0"/>
        <w:jc w:val="both"/>
      </w:pPr>
      <w:r>
        <w:rPr>
          <w:rFonts w:ascii="Times New Roman"/>
          <w:b w:val="false"/>
          <w:i w:val="false"/>
          <w:color w:val="000000"/>
          <w:sz w:val="28"/>
        </w:rPr>
        <w:t>
      6-10)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w:t>
      </w:r>
    </w:p>
    <w:bookmarkEnd w:id="182"/>
    <w:bookmarkStart w:name="z315" w:id="183"/>
    <w:p>
      <w:pPr>
        <w:spacing w:after="0"/>
        <w:ind w:left="0"/>
        <w:jc w:val="both"/>
      </w:pPr>
      <w:r>
        <w:rPr>
          <w:rFonts w:ascii="Times New Roman"/>
          <w:b w:val="false"/>
          <w:i w:val="false"/>
          <w:color w:val="000000"/>
          <w:sz w:val="28"/>
        </w:rPr>
        <w:t>
      6-11) облыстық және аудандық маңызы бар автомобиль жолдарында жол бойындағы сервис объектілерін ұйымдастыру және дамыту;</w:t>
      </w:r>
    </w:p>
    <w:bookmarkEnd w:id="183"/>
    <w:bookmarkStart w:name="z321" w:id="184"/>
    <w:p>
      <w:pPr>
        <w:spacing w:after="0"/>
        <w:ind w:left="0"/>
        <w:jc w:val="both"/>
      </w:pPr>
      <w:r>
        <w:rPr>
          <w:rFonts w:ascii="Times New Roman"/>
          <w:b w:val="false"/>
          <w:i w:val="false"/>
          <w:color w:val="000000"/>
          <w:sz w:val="28"/>
        </w:rPr>
        <w:t>
      6-12) жол органымен келісу бойынша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 орнату;</w:t>
      </w:r>
    </w:p>
    <w:bookmarkEnd w:id="184"/>
    <w:bookmarkStart w:name="z325" w:id="185"/>
    <w:p>
      <w:pPr>
        <w:spacing w:after="0"/>
        <w:ind w:left="0"/>
        <w:jc w:val="both"/>
      </w:pPr>
      <w:r>
        <w:rPr>
          <w:rFonts w:ascii="Times New Roman"/>
          <w:b w:val="false"/>
          <w:i w:val="false"/>
          <w:color w:val="000000"/>
          <w:sz w:val="28"/>
        </w:rPr>
        <w:t>
      6-13) автоматтандырылған өлшеу станцияларының жұмысын ұйымдастыру қағидаларында айқындалған тәртіппен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станцияларының жұмыс істеуін қамтамасыз ету;</w:t>
      </w:r>
    </w:p>
    <w:bookmarkEnd w:id="185"/>
    <w:bookmarkStart w:name="z361" w:id="186"/>
    <w:p>
      <w:pPr>
        <w:spacing w:after="0"/>
        <w:ind w:left="0"/>
        <w:jc w:val="both"/>
      </w:pPr>
      <w:r>
        <w:rPr>
          <w:rFonts w:ascii="Times New Roman"/>
          <w:b w:val="false"/>
          <w:i w:val="false"/>
          <w:color w:val="000000"/>
          <w:sz w:val="28"/>
        </w:rPr>
        <w:t>
      6-14) жол активтерінің цифрлық платформасының жұмыс істеуі, оны толықтыру және пайдалану қағидаларына сәйкес жол активтерінің цифрлық платформасын толықтыруды қамтамасыз ету;</w:t>
      </w:r>
    </w:p>
    <w:bookmarkEnd w:id="186"/>
    <w:bookmarkStart w:name="z362" w:id="187"/>
    <w:p>
      <w:pPr>
        <w:spacing w:after="0"/>
        <w:ind w:left="0"/>
        <w:jc w:val="both"/>
      </w:pPr>
      <w:r>
        <w:rPr>
          <w:rFonts w:ascii="Times New Roman"/>
          <w:b w:val="false"/>
          <w:i w:val="false"/>
          <w:color w:val="000000"/>
          <w:sz w:val="28"/>
        </w:rPr>
        <w:t>
      6-15) автомобиль жолдарын диагностикалау және паспорттау жөніндегі жұмыстарды ұйымдастыру;</w:t>
      </w:r>
    </w:p>
    <w:bookmarkEnd w:id="187"/>
    <w:bookmarkStart w:name="z363" w:id="188"/>
    <w:p>
      <w:pPr>
        <w:spacing w:after="0"/>
        <w:ind w:left="0"/>
        <w:jc w:val="both"/>
      </w:pPr>
      <w:r>
        <w:rPr>
          <w:rFonts w:ascii="Times New Roman"/>
          <w:b w:val="false"/>
          <w:i w:val="false"/>
          <w:color w:val="000000"/>
          <w:sz w:val="28"/>
        </w:rPr>
        <w:t>
      6-16) орташа жөндеу жүргізудің цифрлық жүйесінің жұмыс істеуін қамтамасыз ету қағидаларына сәйкес орташа жөндеу жүргізудің цифрлық жүйесін толықтыруды қамтамасыз ету;</w:t>
      </w:r>
    </w:p>
    <w:bookmarkEnd w:id="188"/>
    <w:bookmarkStart w:name="z205" w:id="189"/>
    <w:p>
      <w:pPr>
        <w:spacing w:after="0"/>
        <w:ind w:left="0"/>
        <w:jc w:val="both"/>
      </w:pPr>
      <w:r>
        <w:rPr>
          <w:rFonts w:ascii="Times New Roman"/>
          <w:b w:val="false"/>
          <w:i w:val="false"/>
          <w:color w:val="000000"/>
          <w:sz w:val="28"/>
        </w:rPr>
        <w:t>
      7) жергілікті мемлекеттік басқару мүдделерінде Қазақстан Республикасының заңнамасына сәйкес жергілікті атқарушы органдарға жүктелетін өзге де өкілеттіктерді жүзеге асыру жатады.</w:t>
      </w:r>
    </w:p>
    <w:bookmarkEnd w:id="189"/>
    <w:bookmarkStart w:name="z262" w:id="190"/>
    <w:p>
      <w:pPr>
        <w:spacing w:after="0"/>
        <w:ind w:left="0"/>
        <w:jc w:val="both"/>
      </w:pPr>
      <w:r>
        <w:rPr>
          <w:rFonts w:ascii="Times New Roman"/>
          <w:b w:val="false"/>
          <w:i w:val="false"/>
          <w:color w:val="000000"/>
          <w:sz w:val="28"/>
        </w:rPr>
        <w:t>
      Астананың, республикалық маңызы бар қаланың жергілікті атқарушы органдарының қарауына сондай-ақ:</w:t>
      </w:r>
    </w:p>
    <w:bookmarkEnd w:id="190"/>
    <w:p>
      <w:pPr>
        <w:spacing w:after="0"/>
        <w:ind w:left="0"/>
        <w:jc w:val="both"/>
      </w:pPr>
      <w:r>
        <w:rPr>
          <w:rFonts w:ascii="Times New Roman"/>
          <w:b w:val="false"/>
          <w:i w:val="false"/>
          <w:color w:val="000000"/>
          <w:sz w:val="28"/>
        </w:rPr>
        <w:t>
      1) астананың, республикалық маңызы бар қаланың ақылы көшелерін (учаскелерін) пайдалану қағидаларын әзірлеу және бекіту;</w:t>
      </w:r>
    </w:p>
    <w:p>
      <w:pPr>
        <w:spacing w:after="0"/>
        <w:ind w:left="0"/>
        <w:jc w:val="both"/>
      </w:pPr>
      <w:r>
        <w:rPr>
          <w:rFonts w:ascii="Times New Roman"/>
          <w:b w:val="false"/>
          <w:i w:val="false"/>
          <w:color w:val="000000"/>
          <w:sz w:val="28"/>
        </w:rPr>
        <w:t>
      2) астананың, республикалық маңызы бар қаланың көшелерін (учаскелерін) ақылы негізде пайдалану туралы шешім қабылдау;</w:t>
      </w:r>
    </w:p>
    <w:p>
      <w:pPr>
        <w:spacing w:after="0"/>
        <w:ind w:left="0"/>
        <w:jc w:val="both"/>
      </w:pPr>
      <w:r>
        <w:rPr>
          <w:rFonts w:ascii="Times New Roman"/>
          <w:b w:val="false"/>
          <w:i w:val="false"/>
          <w:color w:val="000000"/>
          <w:sz w:val="28"/>
        </w:rPr>
        <w:t>
      3) ақылы жүріп өтудің енгізілуіне қарай астананың, республикалық маңызы бар қаланың ақылы көшелерімен жүріп өту үшін ақы және мөлшерлемелер алу қағидаларын әзірлеу және бекіту жатады.</w:t>
      </w:r>
    </w:p>
    <w:bookmarkStart w:name="z127" w:id="191"/>
    <w:p>
      <w:pPr>
        <w:spacing w:after="0"/>
        <w:ind w:left="0"/>
        <w:jc w:val="both"/>
      </w:pPr>
      <w:r>
        <w:rPr>
          <w:rFonts w:ascii="Times New Roman"/>
          <w:b w:val="false"/>
          <w:i w:val="false"/>
          <w:color w:val="000000"/>
          <w:sz w:val="28"/>
        </w:rPr>
        <w:t xml:space="preserve">
      2. Автомобиль жолдары және жол қызметі саласындағы аудандық (қалалық) атқарушы органдарының қарауына: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9" w:id="192"/>
    <w:p>
      <w:pPr>
        <w:spacing w:after="0"/>
        <w:ind w:left="0"/>
        <w:jc w:val="both"/>
      </w:pPr>
      <w:r>
        <w:rPr>
          <w:rFonts w:ascii="Times New Roman"/>
          <w:b w:val="false"/>
          <w:i w:val="false"/>
          <w:color w:val="000000"/>
          <w:sz w:val="28"/>
        </w:rPr>
        <w:t>
      2) Қазақстан Республикасының мемлекеттік сатып алу туралы, мемлекеттік-жекешелік әріптестік саласындағы заңнамасына сәйкес жалпыға ортақ пайдаланылатын аудандық маңызы бар автомобиль жолдарын, елді мекендердің көшелерін салу, реконструкциялау, жөндеу және күтіп-ұстау жұмыстарын ұйымдастыру;</w:t>
      </w:r>
    </w:p>
    <w:bookmarkEnd w:id="192"/>
    <w:bookmarkStart w:name="z130" w:id="193"/>
    <w:p>
      <w:pPr>
        <w:spacing w:after="0"/>
        <w:ind w:left="0"/>
        <w:jc w:val="both"/>
      </w:pPr>
      <w:r>
        <w:rPr>
          <w:rFonts w:ascii="Times New Roman"/>
          <w:b w:val="false"/>
          <w:i w:val="false"/>
          <w:color w:val="000000"/>
          <w:sz w:val="28"/>
        </w:rPr>
        <w:t>
      2-1) автомобиль жолдарының (көпір өткелдерінің) учаскелерін мемлекеттік-жекешелік әріптестік жобасын іске асыру үшін беру жөніндегі ұсыныстарды, оларды пайдалану тәртібі мен талаптарын, олармен жүріп өту үшін мөлшерлемелер мөлшерін әзірлеу;</w:t>
      </w:r>
    </w:p>
    <w:bookmarkEnd w:id="193"/>
    <w:bookmarkStart w:name="z332" w:id="194"/>
    <w:p>
      <w:pPr>
        <w:spacing w:after="0"/>
        <w:ind w:left="0"/>
        <w:jc w:val="both"/>
      </w:pPr>
      <w:r>
        <w:rPr>
          <w:rFonts w:ascii="Times New Roman"/>
          <w:b w:val="false"/>
          <w:i w:val="false"/>
          <w:color w:val="000000"/>
          <w:sz w:val="28"/>
        </w:rPr>
        <w:t>
      2-2) елді мекендерден тыс жердегі туристік ресурстарға, туризм объектілеріне дейін аудандық маңызы бар кірме автомобиль жолдарын салу, реконструкциялау, жөндеу және күтіп-ұстау;</w:t>
      </w:r>
    </w:p>
    <w:bookmarkEnd w:id="194"/>
    <w:bookmarkStart w:name="z364" w:id="195"/>
    <w:p>
      <w:pPr>
        <w:spacing w:after="0"/>
        <w:ind w:left="0"/>
        <w:jc w:val="both"/>
      </w:pPr>
      <w:r>
        <w:rPr>
          <w:rFonts w:ascii="Times New Roman"/>
          <w:b w:val="false"/>
          <w:i w:val="false"/>
          <w:color w:val="000000"/>
          <w:sz w:val="28"/>
        </w:rPr>
        <w:t>
      2-3) жол активтерінің цифрлық платформасының жұмыс істеуі, оны толықтыру және пайдалану қағидаларына сәйкес жол активтерінің цифрлық платформасын толықтыруды қамтамасыз ету;</w:t>
      </w:r>
    </w:p>
    <w:bookmarkEnd w:id="195"/>
    <w:bookmarkStart w:name="z365" w:id="196"/>
    <w:p>
      <w:pPr>
        <w:spacing w:after="0"/>
        <w:ind w:left="0"/>
        <w:jc w:val="both"/>
      </w:pPr>
      <w:r>
        <w:rPr>
          <w:rFonts w:ascii="Times New Roman"/>
          <w:b w:val="false"/>
          <w:i w:val="false"/>
          <w:color w:val="000000"/>
          <w:sz w:val="28"/>
        </w:rPr>
        <w:t>
      2-4) орташа жөндеу жүргізудің цифрлық жүйесінің жұмыс істеуін қамтамасыз ету қағидаларына сәйкес орташа жөндеу жүргізудің цифрлық жүйесін толықтыруды қамтамасыз ету;</w:t>
      </w:r>
    </w:p>
    <w:bookmarkEnd w:id="196"/>
    <w:bookmarkStart w:name="z131" w:id="197"/>
    <w:p>
      <w:pPr>
        <w:spacing w:after="0"/>
        <w:ind w:left="0"/>
        <w:jc w:val="both"/>
      </w:pPr>
      <w:r>
        <w:rPr>
          <w:rFonts w:ascii="Times New Roman"/>
          <w:b w:val="false"/>
          <w:i w:val="false"/>
          <w:color w:val="000000"/>
          <w:sz w:val="28"/>
        </w:rPr>
        <w:t xml:space="preserve">
      3) аудандық маңызы бар жалпыға ортақ пайдаланылатын автомобиль жолдары желісін, елді мекендердің көшелерін басқару; </w:t>
      </w:r>
    </w:p>
    <w:bookmarkEnd w:id="197"/>
    <w:bookmarkStart w:name="z132" w:id="198"/>
    <w:p>
      <w:pPr>
        <w:spacing w:after="0"/>
        <w:ind w:left="0"/>
        <w:jc w:val="both"/>
      </w:pPr>
      <w:r>
        <w:rPr>
          <w:rFonts w:ascii="Times New Roman"/>
          <w:b w:val="false"/>
          <w:i w:val="false"/>
          <w:color w:val="000000"/>
          <w:sz w:val="28"/>
        </w:rPr>
        <w:t xml:space="preserve">
      4) аудандардың (облыстық маңызы бар қалалардың) коммуналдық меншігіндегі жолдарды және жол кәсіпорындарын басқару; </w:t>
      </w:r>
    </w:p>
    <w:bookmarkEnd w:id="198"/>
    <w:bookmarkStart w:name="z366" w:id="199"/>
    <w:p>
      <w:pPr>
        <w:spacing w:after="0"/>
        <w:ind w:left="0"/>
        <w:jc w:val="both"/>
      </w:pPr>
      <w:r>
        <w:rPr>
          <w:rFonts w:ascii="Times New Roman"/>
          <w:b w:val="false"/>
          <w:i w:val="false"/>
          <w:color w:val="000000"/>
          <w:sz w:val="28"/>
        </w:rPr>
        <w:t>
      4-1) автомобиль жолдарын диагностикалау және паспорттау жөніндегі жұмыстарды ұйымдастыру;</w:t>
      </w:r>
    </w:p>
    <w:bookmarkEnd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w:t>
      </w:r>
    </w:p>
    <w:bookmarkStart w:name="z133" w:id="200"/>
    <w:p>
      <w:pPr>
        <w:spacing w:after="0"/>
        <w:ind w:left="0"/>
        <w:jc w:val="both"/>
      </w:pPr>
      <w:r>
        <w:rPr>
          <w:rFonts w:ascii="Times New Roman"/>
          <w:b w:val="false"/>
          <w:i w:val="false"/>
          <w:color w:val="000000"/>
          <w:sz w:val="28"/>
        </w:rPr>
        <w:t>
      6) аудандық маңызы бар, жалпыға ортақ автомобиль жолдарын, облыстық маңызы бар қалалардағы және аудандар шегіндегі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асыру;</w:t>
      </w:r>
    </w:p>
    <w:bookmarkEnd w:id="200"/>
    <w:bookmarkStart w:name="z206" w:id="201"/>
    <w:p>
      <w:pPr>
        <w:spacing w:after="0"/>
        <w:ind w:left="0"/>
        <w:jc w:val="both"/>
      </w:pPr>
      <w:r>
        <w:rPr>
          <w:rFonts w:ascii="Times New Roman"/>
          <w:b w:val="false"/>
          <w:i w:val="false"/>
          <w:color w:val="000000"/>
          <w:sz w:val="28"/>
        </w:rPr>
        <w:t>
      7) аудандық маңызы бар автомобиль жолдарын немесе олардың учаскелерін өтеусіз уақытша пайдалануға беру туралы шешім қабылдау;</w:t>
      </w:r>
    </w:p>
    <w:bookmarkEnd w:id="201"/>
    <w:bookmarkStart w:name="z207" w:id="202"/>
    <w:p>
      <w:pPr>
        <w:spacing w:after="0"/>
        <w:ind w:left="0"/>
        <w:jc w:val="both"/>
      </w:pPr>
      <w:r>
        <w:rPr>
          <w:rFonts w:ascii="Times New Roman"/>
          <w:b w:val="false"/>
          <w:i w:val="false"/>
          <w:color w:val="000000"/>
          <w:sz w:val="28"/>
        </w:rPr>
        <w:t xml:space="preserve">
      8) жергілікті мемлекеттік басқару мүдделерінде Қазақстан Республикасының заңнамасына сәйкес жергілікті атқарушы органдарға жүктелетін өзге де өкілеттіктерді жүзеге асыру жатады.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енгізіледі), 2006.01.10. № </w:t>
      </w:r>
      <w:r>
        <w:rPr>
          <w:rFonts w:ascii="Times New Roman"/>
          <w:b w:val="false"/>
          <w:i w:val="false"/>
          <w:color w:val="000000"/>
          <w:sz w:val="28"/>
        </w:rPr>
        <w:t>116</w:t>
      </w:r>
      <w:r>
        <w:rPr>
          <w:rFonts w:ascii="Times New Roman"/>
          <w:b w:val="false"/>
          <w:i w:val="false"/>
          <w:color w:val="ff0000"/>
          <w:sz w:val="28"/>
        </w:rPr>
        <w:t xml:space="preserve"> (01.01.2006 бастап қолданысқа енгізіледі), 2006.07.07. № </w:t>
      </w:r>
      <w:r>
        <w:rPr>
          <w:rFonts w:ascii="Times New Roman"/>
          <w:b w:val="false"/>
          <w:i w:val="false"/>
          <w:color w:val="000000"/>
          <w:sz w:val="28"/>
        </w:rPr>
        <w:t>168</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Автомобиль жолдарын дамыту ісін жоспарлау </w:t>
      </w:r>
    </w:p>
    <w:p>
      <w:pPr>
        <w:spacing w:after="0"/>
        <w:ind w:left="0"/>
        <w:jc w:val="both"/>
      </w:pPr>
      <w:r>
        <w:rPr>
          <w:rFonts w:ascii="Times New Roman"/>
          <w:b w:val="false"/>
          <w:i w:val="false"/>
          <w:color w:val="000000"/>
          <w:sz w:val="28"/>
        </w:rPr>
        <w:t>
      1. Автомобиль жолдарын дамыту ісін жоспарлауды мемлекеттік органдар, шаруашылық және жеке меншік автомобиль жолдарын басқарушылар бекітілген республикалық және өңірлік бағдарламаларға сәйкес жүзеге асырады. Елді мекендердің көше-жол желісін дамыту ісін жоспарлауды тиісті жергілікті атқарушы органдар көлік құралдарының тұрақтары мен орынтұрақтарын ұйымдастыру үшін, сондай-ақ автомобиль жолдары бойында талшықты-оптикалық байланыс желілерін салу үшін міндетті түрде жер бөле отырып, жүзеге асырады.</w:t>
      </w:r>
    </w:p>
    <w:p>
      <w:pPr>
        <w:spacing w:after="0"/>
        <w:ind w:left="0"/>
        <w:jc w:val="both"/>
      </w:pPr>
      <w:r>
        <w:rPr>
          <w:rFonts w:ascii="Times New Roman"/>
          <w:b w:val="false"/>
          <w:i w:val="false"/>
          <w:color w:val="000000"/>
          <w:sz w:val="28"/>
        </w:rPr>
        <w:t>
      Автомобиль жолдарын жөндеуді жоспарлау Қазақстан Республикасының заңнамасына сәйкес жол активтерін диагностикалау және аспаптық зерттеп-қарау нәтижелері негізінде жүргізіледі.</w:t>
      </w:r>
    </w:p>
    <w:bookmarkStart w:name="z134" w:id="203"/>
    <w:p>
      <w:pPr>
        <w:spacing w:after="0"/>
        <w:ind w:left="0"/>
        <w:jc w:val="both"/>
      </w:pPr>
      <w:r>
        <w:rPr>
          <w:rFonts w:ascii="Times New Roman"/>
          <w:b w:val="false"/>
          <w:i w:val="false"/>
          <w:color w:val="000000"/>
          <w:sz w:val="28"/>
        </w:rPr>
        <w:t xml:space="preserve">
      2. Жол саласындағы ғылыми зерттеулерді мемлекеттік сатып алу Қазақстан Республикасының мемлекеттік сатып алу туралы заңнамасына сәйкес жүзеге асырылады. </w:t>
      </w:r>
    </w:p>
    <w:bookmarkEnd w:id="203"/>
    <w:bookmarkStart w:name="z135" w:id="204"/>
    <w:p>
      <w:pPr>
        <w:spacing w:after="0"/>
        <w:ind w:left="0"/>
        <w:jc w:val="both"/>
      </w:pPr>
      <w:r>
        <w:rPr>
          <w:rFonts w:ascii="Times New Roman"/>
          <w:b w:val="false"/>
          <w:i w:val="false"/>
          <w:color w:val="000000"/>
          <w:sz w:val="28"/>
        </w:rPr>
        <w:t xml:space="preserve">
      3. Автомобиль жолдарын жобалауды және салуды тиісті қызмет түрлерін жүзеге асыруға лицензиялары бар жеке және заңды тұлғалар конкурстық негізде жүзеге асырады. </w:t>
      </w:r>
    </w:p>
    <w:bookmarkEnd w:id="204"/>
    <w:bookmarkStart w:name="z136" w:id="205"/>
    <w:p>
      <w:pPr>
        <w:spacing w:after="0"/>
        <w:ind w:left="0"/>
        <w:jc w:val="both"/>
      </w:pPr>
      <w:r>
        <w:rPr>
          <w:rFonts w:ascii="Times New Roman"/>
          <w:b w:val="false"/>
          <w:i w:val="false"/>
          <w:color w:val="000000"/>
          <w:sz w:val="28"/>
        </w:rPr>
        <w:t>
      4. Жаңа автомобиль жолдарын салу немесе бұрыннан барын реконструкциялау және күрделі жөндеу үшін әзірленген техникалық-экономикалық негіздемелер және жобалау-сметалық құжаттама Қазақстан Республикасының заңнамасында айқындалған тәртіппен жүзеге асырылатын құрылыс жобаларына ведомстводан тыс кешенді сараптамаға жатады. Автомобиль жолдарын орташа жөндеуге арналған техникалық құжаттама бойынша автомобиль жолдары жөніндегі уәкілетті мемлекеттік орган айқындаған тәртіппен ведомстволық сараптама жүргізіледі.</w:t>
      </w:r>
    </w:p>
    <w:bookmarkEnd w:id="205"/>
    <w:bookmarkStart w:name="z326" w:id="206"/>
    <w:p>
      <w:pPr>
        <w:spacing w:after="0"/>
        <w:ind w:left="0"/>
        <w:jc w:val="both"/>
      </w:pPr>
      <w:r>
        <w:rPr>
          <w:rFonts w:ascii="Times New Roman"/>
          <w:b w:val="false"/>
          <w:i w:val="false"/>
          <w:color w:val="000000"/>
          <w:sz w:val="28"/>
        </w:rPr>
        <w:t>
      5. Жалпыға ортақ пайдаланылатын автомобиль жолдарын дамытуды, реконструкциялауды және жөндеуді жоспарлау кезінде автомобиль жолдары жөніндегі уәкілетті мемлекеттік органмен келісу бойынша, кейіннен байланыс саласындағы уәкілетті органның күтіп-ұстауына бере отырып, талшықты-оптикалық байланыс желілері салынуы мүмкін.</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енгізіледі),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02.07.2013 </w:t>
      </w:r>
      <w:r>
        <w:rPr>
          <w:rFonts w:ascii="Times New Roman"/>
          <w:b w:val="false"/>
          <w:i w:val="false"/>
          <w:color w:val="ff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Жол қызметін жүзеге асыру кезіндегі жұмыстың сапасы </w:t>
      </w:r>
    </w:p>
    <w:p>
      <w:pPr>
        <w:spacing w:after="0"/>
        <w:ind w:left="0"/>
        <w:jc w:val="both"/>
      </w:pPr>
      <w:r>
        <w:rPr>
          <w:rFonts w:ascii="Times New Roman"/>
          <w:b w:val="false"/>
          <w:i w:val="false"/>
          <w:color w:val="000000"/>
          <w:sz w:val="28"/>
        </w:rPr>
        <w:t xml:space="preserve">
      1. Автомобиль жолдарын жобалау, салу, реконструкциялау, жөндеу және күтіп ұстау автомобиль жолдарының жоғары көліктік-пайдалану көрсеткіштеріне (жылдамдық, тегістік, ұзақ мерзімділік, автокөлік жүрісінің жоғары қауіпсіздік жағдайларына) жету мақсатында, белгіленген талаптар мен нормаларға сәйкес, пайдалануға рұқсат етілген материалдарды, аспаптарды, жабдықтар және өлшеу құралдарын қолдану арқылы жүзеге асырылады. </w:t>
      </w:r>
    </w:p>
    <w:bookmarkStart w:name="z137" w:id="207"/>
    <w:p>
      <w:pPr>
        <w:spacing w:after="0"/>
        <w:ind w:left="0"/>
        <w:jc w:val="both"/>
      </w:pPr>
      <w:r>
        <w:rPr>
          <w:rFonts w:ascii="Times New Roman"/>
          <w:b w:val="false"/>
          <w:i w:val="false"/>
          <w:color w:val="000000"/>
          <w:sz w:val="28"/>
        </w:rPr>
        <w:t>
      2. Жол қызметін жүзеге асыратын жеке және заңды тұлғалар жұмыстарды Қазақстан Республикасы заңнамасының талаптарын сақтай отырып орындауға міндетті.</w:t>
      </w:r>
    </w:p>
    <w:bookmarkEnd w:id="207"/>
    <w:bookmarkStart w:name="z230" w:id="208"/>
    <w:p>
      <w:pPr>
        <w:spacing w:after="0"/>
        <w:ind w:left="0"/>
        <w:jc w:val="both"/>
      </w:pPr>
      <w:r>
        <w:rPr>
          <w:rFonts w:ascii="Times New Roman"/>
          <w:b w:val="false"/>
          <w:i w:val="false"/>
          <w:color w:val="000000"/>
          <w:sz w:val="28"/>
        </w:rPr>
        <w:t xml:space="preserve">
      Автомобиль жолдарын салу, реконструкциялау және жөндеу жөніндегі жұмыстарды жүргізу кезінде авторлық қадағалауды – жобалау құжаттамасын әзірлеуші, өндірістік қадағалауды – жұмыстарды орындаушы және автомобиль жолдарын салуды, реконструкциялауды, күрделі, орташа жөндеуді техникалық қадағалауды – тапсырыс беруші өз бетінше не ұйымдар мен тиісті аттестаты бар сарапшыларды тарту арқылы жүзеге асырады. </w:t>
      </w:r>
    </w:p>
    <w:bookmarkEnd w:id="208"/>
    <w:bookmarkStart w:name="z367" w:id="209"/>
    <w:p>
      <w:pPr>
        <w:spacing w:after="0"/>
        <w:ind w:left="0"/>
        <w:jc w:val="both"/>
      </w:pPr>
      <w:r>
        <w:rPr>
          <w:rFonts w:ascii="Times New Roman"/>
          <w:b w:val="false"/>
          <w:i w:val="false"/>
          <w:color w:val="000000"/>
          <w:sz w:val="28"/>
        </w:rPr>
        <w:t>
      2-1. Автомобиль жолдарын орташа және ағымдағы жөндеу бойынша жұмыстардан басқа, аяқталған жол жұмыстарын пайдалануға қабылдау Қазақстан Республикасының сәулет, қала құрылысы және құрылыс қызметі туралы және автомобиль жолдары саласындағы заңнамасына сәйкес жүзеге асырылады.</w:t>
      </w:r>
    </w:p>
    <w:bookmarkEnd w:id="209"/>
    <w:p>
      <w:pPr>
        <w:spacing w:after="0"/>
        <w:ind w:left="0"/>
        <w:jc w:val="both"/>
      </w:pPr>
      <w:r>
        <w:rPr>
          <w:rFonts w:ascii="Times New Roman"/>
          <w:b w:val="false"/>
          <w:i w:val="false"/>
          <w:color w:val="000000"/>
          <w:sz w:val="28"/>
        </w:rPr>
        <w:t>
      Автомобиль жолдарын орташа және ағымдағы жөндеу бойынша аяқталған жол жұмыстарын пайдалануға қабылдау автомобиль жолдарын орташа және ағымдағы жөндеу бойынша жұмыстарды қабылдау қағидаларына сәйкес жүзеге асырылады.</w:t>
      </w:r>
    </w:p>
    <w:bookmarkStart w:name="z138" w:id="210"/>
    <w:p>
      <w:pPr>
        <w:spacing w:after="0"/>
        <w:ind w:left="0"/>
        <w:jc w:val="both"/>
      </w:pPr>
      <w:r>
        <w:rPr>
          <w:rFonts w:ascii="Times New Roman"/>
          <w:b w:val="false"/>
          <w:i w:val="false"/>
          <w:color w:val="000000"/>
          <w:sz w:val="28"/>
        </w:rPr>
        <w:t>
      3. Қазақстан Республикасы заңнамасының талаптарын бұза отырып, автомобиль жолдарын жобалау, салу, реконструкциялау, жөндеу және күтіп-ұстау жөніндегі жұмыстарды орындау, сондай-ақ техникалық және авторлық қадағалау жөніндегі қызметтерді көрсету Қазақстан Республикасының заңдарында белгіленген жауаптылыққа әкеп соғады.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енгізіледі), 2006.01.10 № </w:t>
      </w:r>
      <w:r>
        <w:rPr>
          <w:rFonts w:ascii="Times New Roman"/>
          <w:b w:val="false"/>
          <w:i w:val="false"/>
          <w:color w:val="000000"/>
          <w:sz w:val="28"/>
        </w:rPr>
        <w:t>116</w:t>
      </w:r>
      <w:r>
        <w:rPr>
          <w:rFonts w:ascii="Times New Roman"/>
          <w:b w:val="false"/>
          <w:i w:val="false"/>
          <w:color w:val="ff0000"/>
          <w:sz w:val="28"/>
        </w:rPr>
        <w:t xml:space="preserve"> (01.01.2006 бастап қолданысқа енгізіледі), 2006.12.29 № </w:t>
      </w:r>
      <w:r>
        <w:rPr>
          <w:rFonts w:ascii="Times New Roman"/>
          <w:b w:val="false"/>
          <w:i w:val="false"/>
          <w:color w:val="000000"/>
          <w:sz w:val="28"/>
        </w:rPr>
        <w:t>209</w:t>
      </w:r>
      <w:r>
        <w:rPr>
          <w:rFonts w:ascii="Times New Roman"/>
          <w:b w:val="false"/>
          <w:i w:val="false"/>
          <w:color w:val="ff0000"/>
          <w:sz w:val="28"/>
        </w:rPr>
        <w:t xml:space="preserve">;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Жол қызметін лицензиялау </w:t>
      </w:r>
    </w:p>
    <w:p>
      <w:pPr>
        <w:spacing w:after="0"/>
        <w:ind w:left="0"/>
        <w:jc w:val="both"/>
      </w:pPr>
      <w:r>
        <w:rPr>
          <w:rFonts w:ascii="Times New Roman"/>
          <w:b w:val="false"/>
          <w:i w:val="false"/>
          <w:color w:val="000000"/>
          <w:sz w:val="28"/>
        </w:rPr>
        <w:t>
      1. Жол қызметін лицензиялау Қазақстан Республикасының рұқсаттар және хабарламалар туралы заңнамасына сәйкес жүзеге асырылады.</w:t>
      </w:r>
    </w:p>
    <w:bookmarkStart w:name="z139" w:id="211"/>
    <w:p>
      <w:pPr>
        <w:spacing w:after="0"/>
        <w:ind w:left="0"/>
        <w:jc w:val="both"/>
      </w:pPr>
      <w:r>
        <w:rPr>
          <w:rFonts w:ascii="Times New Roman"/>
          <w:b w:val="false"/>
          <w:i w:val="false"/>
          <w:color w:val="000000"/>
          <w:sz w:val="28"/>
        </w:rPr>
        <w:t>
      2. Жеке және заңды тұлғалардың жол қызметін лицензиясыз не лицензия шарттарын бұза отырып жүзеге асыруы Қазақстан Республикасының заң актілерінде белгіленген жауаптылыққа әкеп соғады.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Жол қызметін қаржыландыру </w:t>
      </w:r>
    </w:p>
    <w:p>
      <w:pPr>
        <w:spacing w:after="0"/>
        <w:ind w:left="0"/>
        <w:jc w:val="both"/>
      </w:pPr>
      <w:r>
        <w:rPr>
          <w:rFonts w:ascii="Times New Roman"/>
          <w:b w:val="false"/>
          <w:i w:val="false"/>
          <w:color w:val="000000"/>
          <w:sz w:val="28"/>
        </w:rPr>
        <w:t>
      1. Жалпыға ортақ пайдаланылатын автомобиль жолдарын қаржыландыру жол жүрісі қауіпсіздігі, қоршаған ортаны қорғау және автокөлік тасымалдарын қамтамасыз ету талаптары негізге алына отырып, оларды жөндеу мен күтіп ұстауды қамтамасыз ететін бекітілген нормалар бойынша жүзеге асырылады және бюджет заңдарымен белгіленеді.</w:t>
      </w:r>
    </w:p>
    <w:bookmarkStart w:name="z140" w:id="212"/>
    <w:p>
      <w:pPr>
        <w:spacing w:after="0"/>
        <w:ind w:left="0"/>
        <w:jc w:val="both"/>
      </w:pPr>
      <w:r>
        <w:rPr>
          <w:rFonts w:ascii="Times New Roman"/>
          <w:b w:val="false"/>
          <w:i w:val="false"/>
          <w:color w:val="000000"/>
          <w:sz w:val="28"/>
        </w:rPr>
        <w:t>
      1-1. Мемлекеттік-жекешелік әріптестік шарттарын орындауға байланысты шығындарды өтеу Қазақстан Республикасының мемлекеттік-жекешелік әріптестік саласындағы заңнамасына сәйкес жүзеге асырылады.</w:t>
      </w:r>
    </w:p>
    <w:bookmarkEnd w:id="212"/>
    <w:bookmarkStart w:name="z293"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алып тасталды</w:t>
      </w:r>
    </w:p>
    <w:bookmarkEnd w:id="213"/>
    <w:bookmarkStart w:name="z141" w:id="214"/>
    <w:p>
      <w:pPr>
        <w:spacing w:after="0"/>
        <w:ind w:left="0"/>
        <w:jc w:val="both"/>
      </w:pPr>
      <w:r>
        <w:rPr>
          <w:rFonts w:ascii="Times New Roman"/>
          <w:b w:val="false"/>
          <w:i w:val="false"/>
          <w:color w:val="000000"/>
          <w:sz w:val="28"/>
        </w:rPr>
        <w:t xml:space="preserve">
      3. Шаруашылық автомобиль жолдарын дамыту, жөндеу және күтіп ұстау осы жолдар қарауына жататын ұйымдар мен жеке адамдардың қаражаттары есебінен қамтамасыз етіледі. </w:t>
      </w:r>
    </w:p>
    <w:bookmarkEnd w:id="214"/>
    <w:bookmarkStart w:name="z294" w:id="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енгізіледі), 2006.07.07. </w:t>
      </w:r>
      <w:r>
        <w:rPr>
          <w:rFonts w:ascii="Times New Roman"/>
          <w:b w:val="false"/>
          <w:i w:val="false"/>
          <w:color w:val="000000"/>
          <w:sz w:val="28"/>
        </w:rPr>
        <w:t>№ 168</w:t>
      </w:r>
      <w:r>
        <w:rPr>
          <w:rFonts w:ascii="Times New Roman"/>
          <w:b w:val="false"/>
          <w:i w:val="false"/>
          <w:color w:val="ff0000"/>
          <w:sz w:val="28"/>
        </w:rPr>
        <w:t xml:space="preserve">;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Жол органының және оның қызметкерлерінің құқықтары</w:t>
      </w:r>
    </w:p>
    <w:p>
      <w:pPr>
        <w:spacing w:after="0"/>
        <w:ind w:left="0"/>
        <w:jc w:val="both"/>
      </w:pPr>
      <w:r>
        <w:rPr>
          <w:rFonts w:ascii="Times New Roman"/>
          <w:b w:val="false"/>
          <w:i w:val="false"/>
          <w:color w:val="ff0000"/>
          <w:sz w:val="28"/>
        </w:rPr>
        <w:t xml:space="preserve">
      Ескерту. 18-баптың тақырыбына өзгеріс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Жол органы жол жүрісі қауіпсіздігін қамтамасыз ету жөніндегі уәкілетті органмен және төтенше жағдайлар жөніндегі уәкілетті органмен бірлесіп: қысылтаяң жағдайларда (қолайсыз ауа райы-климат жағдайлары, дүлей зілзалалар, өрт, автомобиль жолдарының көтергіштік қабілетінің жойылуы), сондай-ақ жөндеу-құрылыс жұмыстары жүргізілген кезде тиісті жол белгілерін қойып және бұқаралық ақпарат құралдары арқылы бұл жөнінде жергілікті атқарушы органдарды және автомобиль жолдарын пайдаланушыларды хабардар ете отырып, көлік құралдарының жол жүрісін шектеуге немесе тоқтатуға, автомобиль жолдарын пайдалану қағидаларының сақталуын бақылауға құқығы бар.</w:t>
      </w:r>
    </w:p>
    <w:bookmarkStart w:name="z142" w:id="216"/>
    <w:p>
      <w:pPr>
        <w:spacing w:after="0"/>
        <w:ind w:left="0"/>
        <w:jc w:val="both"/>
      </w:pPr>
      <w:r>
        <w:rPr>
          <w:rFonts w:ascii="Times New Roman"/>
          <w:b w:val="false"/>
          <w:i w:val="false"/>
          <w:color w:val="000000"/>
          <w:sz w:val="28"/>
        </w:rPr>
        <w:t>
      2. Жол органының қызметкерлері жол элементтерін бүлдіретін немесе ластайтын не жүріп өтуге арнайы рұқсаты жоқ ірі көлемді және (немесе) ауыр салмақты көлік құралдарын автомобиль жолының көлік құралдары жүретін бөлігінің шегінен шығаруды талап етуге құқылы.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Жол органының және автомобиль жолдарын басқарушылардың жауапкершілігі</w:t>
      </w:r>
    </w:p>
    <w:p>
      <w:pPr>
        <w:spacing w:after="0"/>
        <w:ind w:left="0"/>
        <w:jc w:val="both"/>
      </w:pPr>
      <w:r>
        <w:rPr>
          <w:rFonts w:ascii="Times New Roman"/>
          <w:b w:val="false"/>
          <w:i w:val="false"/>
          <w:color w:val="ff0000"/>
          <w:sz w:val="28"/>
        </w:rPr>
        <w:t xml:space="preserve">
      Ескерту. 19-баптың тақырыбына өзгеріс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Жол органы және автомобиль жолдарын басқарушылар:</w:t>
      </w:r>
    </w:p>
    <w:bookmarkStart w:name="z143" w:id="217"/>
    <w:p>
      <w:pPr>
        <w:spacing w:after="0"/>
        <w:ind w:left="0"/>
        <w:jc w:val="both"/>
      </w:pPr>
      <w:r>
        <w:rPr>
          <w:rFonts w:ascii="Times New Roman"/>
          <w:b w:val="false"/>
          <w:i w:val="false"/>
          <w:color w:val="000000"/>
          <w:sz w:val="28"/>
        </w:rPr>
        <w:t>
      1) қызмет көрсететін автомобиль жолдары және олардағы құрылыстар көлік құралдарының үздіксіз және қауіпсіз жүруін қамтамасыз ететін жағдайда күтіп ұсталуы үшін және табиғат қорғау заңдары талаптарының сақталуы қамтамасыз етілуі үшін;</w:t>
      </w:r>
    </w:p>
    <w:bookmarkEnd w:id="217"/>
    <w:bookmarkStart w:name="z144" w:id="218"/>
    <w:p>
      <w:pPr>
        <w:spacing w:after="0"/>
        <w:ind w:left="0"/>
        <w:jc w:val="both"/>
      </w:pPr>
      <w:r>
        <w:rPr>
          <w:rFonts w:ascii="Times New Roman"/>
          <w:b w:val="false"/>
          <w:i w:val="false"/>
          <w:color w:val="000000"/>
          <w:sz w:val="28"/>
        </w:rPr>
        <w:t>
      2) Қазақстан Республикасының заң актілеріне сәйкес автомобиль жолдарын пайдаланушыларға залалдың орнын толтыра отырып, жол жағдайларына байланысты туындаған жол-көлік оқиғалары салдарынан келтірілген залал үшін;</w:t>
      </w:r>
    </w:p>
    <w:bookmarkEnd w:id="218"/>
    <w:bookmarkStart w:name="z145" w:id="219"/>
    <w:p>
      <w:pPr>
        <w:spacing w:after="0"/>
        <w:ind w:left="0"/>
        <w:jc w:val="both"/>
      </w:pPr>
      <w:r>
        <w:rPr>
          <w:rFonts w:ascii="Times New Roman"/>
          <w:b w:val="false"/>
          <w:i w:val="false"/>
          <w:color w:val="000000"/>
          <w:sz w:val="28"/>
        </w:rPr>
        <w:t>
      3) Қазақстан Республикасының заңдарына сәйкес автомобиль жолдарына бөлінген белдеудің фитосанитариялық жағдайы үшін жауапты болады.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5" w:id="220"/>
    <w:p>
      <w:pPr>
        <w:spacing w:after="0"/>
        <w:ind w:left="0"/>
        <w:jc w:val="left"/>
      </w:pPr>
      <w:r>
        <w:rPr>
          <w:rFonts w:ascii="Times New Roman"/>
          <w:b/>
          <w:i w:val="false"/>
          <w:color w:val="000000"/>
        </w:rPr>
        <w:t xml:space="preserve"> 3-1-тарау. Қауіпсіздіктің жалпы талаптары</w:t>
      </w:r>
    </w:p>
    <w:bookmarkEnd w:id="220"/>
    <w:p>
      <w:pPr>
        <w:spacing w:after="0"/>
        <w:ind w:left="0"/>
        <w:jc w:val="both"/>
      </w:pPr>
      <w:r>
        <w:rPr>
          <w:rFonts w:ascii="Times New Roman"/>
          <w:b w:val="false"/>
          <w:i w:val="false"/>
          <w:color w:val="ff0000"/>
          <w:sz w:val="28"/>
        </w:rPr>
        <w:t xml:space="preserve">
      Ескерту. 3-1-тараумен толықтырылды - ҚР 2006.12.29. № </w:t>
      </w:r>
      <w:r>
        <w:rPr>
          <w:rFonts w:ascii="Times New Roman"/>
          <w:b w:val="false"/>
          <w:i w:val="false"/>
          <w:color w:val="ff0000"/>
          <w:sz w:val="28"/>
        </w:rPr>
        <w:t>209</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19-1-бап. Техникалық реттеу және стандарттау объектілері</w:t>
      </w:r>
    </w:p>
    <w:p>
      <w:pPr>
        <w:spacing w:after="0"/>
        <w:ind w:left="0"/>
        <w:jc w:val="both"/>
      </w:pPr>
      <w:r>
        <w:rPr>
          <w:rFonts w:ascii="Times New Roman"/>
          <w:b w:val="false"/>
          <w:i w:val="false"/>
          <w:color w:val="000000"/>
          <w:sz w:val="28"/>
        </w:rPr>
        <w:t>
      Автомобиль жолдары, жол-құрылыс материалдары, автомобиль жолдарын жобалау, салу (реконструкциялау, жөндеу) мен пайдалану процестері техникалық реттеу және стандарттау объектілері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19-2-бап. Автомобиль жолдарын жобалау кезіндегі қауіпсіздік талаптары </w:t>
      </w:r>
    </w:p>
    <w:p>
      <w:pPr>
        <w:spacing w:after="0"/>
        <w:ind w:left="0"/>
        <w:jc w:val="both"/>
      </w:pPr>
      <w:r>
        <w:rPr>
          <w:rFonts w:ascii="Times New Roman"/>
          <w:b w:val="false"/>
          <w:i w:val="false"/>
          <w:color w:val="000000"/>
          <w:sz w:val="28"/>
        </w:rPr>
        <w:t xml:space="preserve">
      1. Автомобиль жолдарын жобалау жылдамдықты барынша шектеу және өзгерту, қозғалыс қауіпсіздігін қамтамасыз ету шарттары және перспективалы кезеңнен кейін жолды реконструкциялау мүмкіндігін ескере отырып жүзеге асырылуға тиіс. </w:t>
      </w:r>
    </w:p>
    <w:bookmarkStart w:name="z146" w:id="221"/>
    <w:p>
      <w:pPr>
        <w:spacing w:after="0"/>
        <w:ind w:left="0"/>
        <w:jc w:val="both"/>
      </w:pPr>
      <w:r>
        <w:rPr>
          <w:rFonts w:ascii="Times New Roman"/>
          <w:b w:val="false"/>
          <w:i w:val="false"/>
          <w:color w:val="000000"/>
          <w:sz w:val="28"/>
        </w:rPr>
        <w:t xml:space="preserve">
      2. Автомобиль жолдарының жобалық шешімдері: </w:t>
      </w:r>
    </w:p>
    <w:bookmarkEnd w:id="221"/>
    <w:bookmarkStart w:name="z147" w:id="222"/>
    <w:p>
      <w:pPr>
        <w:spacing w:after="0"/>
        <w:ind w:left="0"/>
        <w:jc w:val="both"/>
      </w:pPr>
      <w:r>
        <w:rPr>
          <w:rFonts w:ascii="Times New Roman"/>
          <w:b w:val="false"/>
          <w:i w:val="false"/>
          <w:color w:val="000000"/>
          <w:sz w:val="28"/>
        </w:rPr>
        <w:t xml:space="preserve">
      1) көлік құралдарының есептелген жылдамдықпен ұйымдасқан, қауіпсіз қозғалысын; </w:t>
      </w:r>
    </w:p>
    <w:bookmarkEnd w:id="222"/>
    <w:bookmarkStart w:name="z148" w:id="223"/>
    <w:p>
      <w:pPr>
        <w:spacing w:after="0"/>
        <w:ind w:left="0"/>
        <w:jc w:val="both"/>
      </w:pPr>
      <w:r>
        <w:rPr>
          <w:rFonts w:ascii="Times New Roman"/>
          <w:b w:val="false"/>
          <w:i w:val="false"/>
          <w:color w:val="000000"/>
          <w:sz w:val="28"/>
        </w:rPr>
        <w:t xml:space="preserve">
      2) жүргізушілердің көзбен шолып бағдарлау шарттарын сақтауын; </w:t>
      </w:r>
    </w:p>
    <w:bookmarkEnd w:id="223"/>
    <w:bookmarkStart w:name="z152" w:id="224"/>
    <w:p>
      <w:pPr>
        <w:spacing w:after="0"/>
        <w:ind w:left="0"/>
        <w:jc w:val="both"/>
      </w:pPr>
      <w:r>
        <w:rPr>
          <w:rFonts w:ascii="Times New Roman"/>
          <w:b w:val="false"/>
          <w:i w:val="false"/>
          <w:color w:val="000000"/>
          <w:sz w:val="28"/>
        </w:rPr>
        <w:t xml:space="preserve">
      3) қосылатын жолдар мен қиылысатын жолдардың қауіпсіз орналасуын; </w:t>
      </w:r>
    </w:p>
    <w:bookmarkEnd w:id="224"/>
    <w:bookmarkStart w:name="z149" w:id="225"/>
    <w:p>
      <w:pPr>
        <w:spacing w:after="0"/>
        <w:ind w:left="0"/>
        <w:jc w:val="both"/>
      </w:pPr>
      <w:r>
        <w:rPr>
          <w:rFonts w:ascii="Times New Roman"/>
          <w:b w:val="false"/>
          <w:i w:val="false"/>
          <w:color w:val="000000"/>
          <w:sz w:val="28"/>
        </w:rPr>
        <w:t xml:space="preserve">
      4) автомобиль шиналарының жүру жолының беткі қабатына қажетті жанасуын; </w:t>
      </w:r>
    </w:p>
    <w:bookmarkEnd w:id="225"/>
    <w:bookmarkStart w:name="z150" w:id="226"/>
    <w:p>
      <w:pPr>
        <w:spacing w:after="0"/>
        <w:ind w:left="0"/>
        <w:jc w:val="both"/>
      </w:pPr>
      <w:r>
        <w:rPr>
          <w:rFonts w:ascii="Times New Roman"/>
          <w:b w:val="false"/>
          <w:i w:val="false"/>
          <w:color w:val="000000"/>
          <w:sz w:val="28"/>
        </w:rPr>
        <w:t xml:space="preserve">
      5) автомобиль жолдарының, оның ішінде қорғағыш жол ғимараттарымен қажетті жайластырылуын; </w:t>
      </w:r>
    </w:p>
    <w:bookmarkEnd w:id="226"/>
    <w:bookmarkStart w:name="z151" w:id="227"/>
    <w:p>
      <w:pPr>
        <w:spacing w:after="0"/>
        <w:ind w:left="0"/>
        <w:jc w:val="both"/>
      </w:pPr>
      <w:r>
        <w:rPr>
          <w:rFonts w:ascii="Times New Roman"/>
          <w:b w:val="false"/>
          <w:i w:val="false"/>
          <w:color w:val="000000"/>
          <w:sz w:val="28"/>
        </w:rPr>
        <w:t xml:space="preserve">
      6) жол және автокөлік қызметтерін қажетті ғимараттармен және құрылыстармен қамтамасыз етуге тиіс. </w:t>
      </w:r>
    </w:p>
    <w:bookmarkEnd w:id="227"/>
    <w:bookmarkStart w:name="z153" w:id="228"/>
    <w:p>
      <w:pPr>
        <w:spacing w:after="0"/>
        <w:ind w:left="0"/>
        <w:jc w:val="both"/>
      </w:pPr>
      <w:r>
        <w:rPr>
          <w:rFonts w:ascii="Times New Roman"/>
          <w:b w:val="false"/>
          <w:i w:val="false"/>
          <w:color w:val="000000"/>
          <w:sz w:val="28"/>
        </w:rPr>
        <w:t xml:space="preserve">
      3. Өндірістік базаларды, жол және автокөлік қызметтерінің ғимараттары мен құрылыстарын жобалау кезінде атмосфералық ауадағы, су объектілеріндегі және топырақтағы ластаушы заттардың рұқсат етілетін шекті концентрациясының сақталуын қамтамасыз ететін іс-шаралар әзірленуге және жүзеге асырылуға тиіс. </w:t>
      </w:r>
    </w:p>
    <w:bookmarkEnd w:id="228"/>
    <w:bookmarkStart w:name="z154" w:id="229"/>
    <w:p>
      <w:pPr>
        <w:spacing w:after="0"/>
        <w:ind w:left="0"/>
        <w:jc w:val="both"/>
      </w:pPr>
      <w:r>
        <w:rPr>
          <w:rFonts w:ascii="Times New Roman"/>
          <w:b w:val="false"/>
          <w:i w:val="false"/>
          <w:color w:val="000000"/>
          <w:sz w:val="28"/>
        </w:rPr>
        <w:t xml:space="preserve">
      4. Жобалау-сметалық құжаттаманы әзірлеген кезде жол және жол қозғалысының: </w:t>
      </w:r>
    </w:p>
    <w:bookmarkEnd w:id="229"/>
    <w:p>
      <w:pPr>
        <w:spacing w:after="0"/>
        <w:ind w:left="0"/>
        <w:jc w:val="both"/>
      </w:pPr>
      <w:r>
        <w:rPr>
          <w:rFonts w:ascii="Times New Roman"/>
          <w:b w:val="false"/>
          <w:i w:val="false"/>
          <w:color w:val="000000"/>
          <w:sz w:val="28"/>
        </w:rPr>
        <w:t xml:space="preserve">
      1) адамдарға және қоршаған ортаға; </w:t>
      </w:r>
    </w:p>
    <w:bookmarkStart w:name="z155" w:id="230"/>
    <w:p>
      <w:pPr>
        <w:spacing w:after="0"/>
        <w:ind w:left="0"/>
        <w:jc w:val="both"/>
      </w:pPr>
      <w:r>
        <w:rPr>
          <w:rFonts w:ascii="Times New Roman"/>
          <w:b w:val="false"/>
          <w:i w:val="false"/>
          <w:color w:val="000000"/>
          <w:sz w:val="28"/>
        </w:rPr>
        <w:t xml:space="preserve">
      2) табиғат көріністеріне, жолдағы объектілерге және тарихи-мәдени мұраға тікелей және жанама әсерін бағалау қажет. </w:t>
      </w:r>
    </w:p>
    <w:bookmarkEnd w:id="230"/>
    <w:p>
      <w:pPr>
        <w:spacing w:after="0"/>
        <w:ind w:left="0"/>
        <w:jc w:val="both"/>
      </w:pPr>
      <w:r>
        <w:rPr>
          <w:rFonts w:ascii="Times New Roman"/>
          <w:b w:val="false"/>
          <w:i w:val="false"/>
          <w:color w:val="000000"/>
          <w:sz w:val="28"/>
        </w:rPr>
        <w:t>
      Автомобиль жолдарын салғанда және реконструкциялағанда қолданылуы бойынша Қазақстан Республикасында белгіленген ұлттық және (немесе) мемлекетаралық стандарттар жасалмаған жаңа технологиялар мен материалдарды пайдалануға Қазақстан Республикасының заңнамасына сәйкес аккредиттелген жол қызметі саласындағы ғылыми-зерттеу ұйымдарының сараптамалық қорытындысы негізінде рұқсат беріледі.</w:t>
      </w:r>
    </w:p>
    <w:bookmarkStart w:name="z56" w:id="231"/>
    <w:p>
      <w:pPr>
        <w:spacing w:after="0"/>
        <w:ind w:left="0"/>
        <w:jc w:val="both"/>
      </w:pPr>
      <w:r>
        <w:rPr>
          <w:rFonts w:ascii="Times New Roman"/>
          <w:b w:val="false"/>
          <w:i w:val="false"/>
          <w:color w:val="000000"/>
          <w:sz w:val="28"/>
        </w:rPr>
        <w:t>
      5. Жолдарды жобалау кезінде жол белгілерін оларды орнататын орындар мен орнату әдістерін көрсете отырып, орналастыру схемасын және жолды белгілеу схемасын әзірлеу қажет.</w:t>
      </w:r>
    </w:p>
    <w:bookmarkEnd w:id="231"/>
    <w:bookmarkStart w:name="z330" w:id="232"/>
    <w:p>
      <w:pPr>
        <w:spacing w:after="0"/>
        <w:ind w:left="0"/>
        <w:jc w:val="both"/>
      </w:pPr>
      <w:r>
        <w:rPr>
          <w:rFonts w:ascii="Times New Roman"/>
          <w:b w:val="false"/>
          <w:i w:val="false"/>
          <w:color w:val="000000"/>
          <w:sz w:val="28"/>
        </w:rPr>
        <w:t>
      5-1. Автомобиль жолдарын жобалау жол-құрылыс материалдары мен жаңа технологиялардың бірыңғай базасы ескеріле отырып жүзеге асырылады.</w:t>
      </w:r>
    </w:p>
    <w:bookmarkEnd w:id="232"/>
    <w:bookmarkStart w:name="z55" w:id="233"/>
    <w:p>
      <w:pPr>
        <w:spacing w:after="0"/>
        <w:ind w:left="0"/>
        <w:jc w:val="both"/>
      </w:pPr>
      <w:r>
        <w:rPr>
          <w:rFonts w:ascii="Times New Roman"/>
          <w:b w:val="false"/>
          <w:i w:val="false"/>
          <w:color w:val="000000"/>
          <w:sz w:val="28"/>
        </w:rPr>
        <w:t>
      6. Автомобиль жолдарын жобалау кезінде қойылатын қауіпсіздік талаптары техникалық регламенттерде белгіленеді.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19-3-бап. Автомобиль жолдарын салу, реконструкциялау және жөндеу кезіндегі қауіпсіздік талаптары </w:t>
      </w:r>
    </w:p>
    <w:p>
      <w:pPr>
        <w:spacing w:after="0"/>
        <w:ind w:left="0"/>
        <w:jc w:val="both"/>
      </w:pPr>
      <w:r>
        <w:rPr>
          <w:rFonts w:ascii="Times New Roman"/>
          <w:b w:val="false"/>
          <w:i w:val="false"/>
          <w:color w:val="000000"/>
          <w:sz w:val="28"/>
        </w:rPr>
        <w:t xml:space="preserve">
      1. Автомобиль жолдарын салу, реконструкциялау және жөндеу кезінде жобалау-сметалық құжаттаманың, осы Заңның, Қазақстан Республикасының жол жүрісі туралы заңнамасының және автомобиль жолдары саласындағы техникалық регламенттердің талаптарына сәйкестігі қамтамасыз етілуге тиіс. </w:t>
      </w:r>
    </w:p>
    <w:bookmarkStart w:name="z156" w:id="234"/>
    <w:p>
      <w:pPr>
        <w:spacing w:after="0"/>
        <w:ind w:left="0"/>
        <w:jc w:val="both"/>
      </w:pPr>
      <w:r>
        <w:rPr>
          <w:rFonts w:ascii="Times New Roman"/>
          <w:b w:val="false"/>
          <w:i w:val="false"/>
          <w:color w:val="000000"/>
          <w:sz w:val="28"/>
        </w:rPr>
        <w:t>
      2. Салу, реконструкциялау және жөндеу кезінде қауіпсіздік және қоршаған ортаны қорғау жөніндегі шараларды қолдану қажет. Жұмыс жүргізу әдістерін және механикаландыру құралдарын таңдау кезінде тиісті санитарлық нормаларды, атмосферадағы ластаушы заттардың рұқсат етілетін шекті нормаларын сақтау қажеттігі ескерілгені жөн.</w:t>
      </w:r>
    </w:p>
    <w:bookmarkEnd w:id="234"/>
    <w:p>
      <w:pPr>
        <w:spacing w:after="0"/>
        <w:ind w:left="0"/>
        <w:jc w:val="both"/>
      </w:pPr>
      <w:r>
        <w:rPr>
          <w:rFonts w:ascii="Times New Roman"/>
          <w:b w:val="false"/>
          <w:i w:val="false"/>
          <w:color w:val="000000"/>
          <w:sz w:val="28"/>
        </w:rPr>
        <w:t xml:space="preserve">
      Жолдарды салу, реконструкциялау және жөндеу кезінде жасыл екпелерді сақтау немесе оларды қалпына келтіру қамтамасыз етілуге тиіс. </w:t>
      </w:r>
    </w:p>
    <w:bookmarkStart w:name="z157" w:id="235"/>
    <w:p>
      <w:pPr>
        <w:spacing w:after="0"/>
        <w:ind w:left="0"/>
        <w:jc w:val="both"/>
      </w:pPr>
      <w:r>
        <w:rPr>
          <w:rFonts w:ascii="Times New Roman"/>
          <w:b w:val="false"/>
          <w:i w:val="false"/>
          <w:color w:val="000000"/>
          <w:sz w:val="28"/>
        </w:rPr>
        <w:t xml:space="preserve">
      3. Жол жұмысшыларының және жол қозғалысына қатысушылардың қауіпсіздігі қозғалысты ұйымдастыру және жұмыстар жүргізілетін орынды қоршау шараларын қолдану арқылы қамтамасыз етілуге тиіс, олар жұмыстарды жоспарлау барысында қарастырылуға және оларды жүргізу кезінде ұдайы тексерілуге тиіс. </w:t>
      </w:r>
    </w:p>
    <w:bookmarkEnd w:id="235"/>
    <w:bookmarkStart w:name="z158" w:id="236"/>
    <w:p>
      <w:pPr>
        <w:spacing w:after="0"/>
        <w:ind w:left="0"/>
        <w:jc w:val="both"/>
      </w:pPr>
      <w:r>
        <w:rPr>
          <w:rFonts w:ascii="Times New Roman"/>
          <w:b w:val="false"/>
          <w:i w:val="false"/>
          <w:color w:val="000000"/>
          <w:sz w:val="28"/>
        </w:rPr>
        <w:t>
      4. Жер төсемін тұрақтандыру мерзімі құрылыстың белгіленген мерзімінен едәуір асып кететін күрделі инженерлік-геологиялық жағдайларда жол салу, реконструкциялау және жөндеу кезінде суды бұруды және әр сатыдағы қозғалыс қауіпсіздігін қамтамасыз ете отырып жол жабындысын сатылап салуды көздеуге рұқсат етіледі.</w:t>
      </w:r>
    </w:p>
    <w:bookmarkEnd w:id="236"/>
    <w:bookmarkStart w:name="z331" w:id="237"/>
    <w:p>
      <w:pPr>
        <w:spacing w:after="0"/>
        <w:ind w:left="0"/>
        <w:jc w:val="both"/>
      </w:pPr>
      <w:r>
        <w:rPr>
          <w:rFonts w:ascii="Times New Roman"/>
          <w:b w:val="false"/>
          <w:i w:val="false"/>
          <w:color w:val="000000"/>
          <w:sz w:val="28"/>
        </w:rPr>
        <w:t>
      4-1. Автомобиль жолдарын салу, реконструкциялау және жөндеу жол-құрылыс материалдары мен жаңа технологиялардың бірыңғай базасы ескеріле отырып жүзеге асырылады.</w:t>
      </w:r>
    </w:p>
    <w:bookmarkEnd w:id="237"/>
    <w:bookmarkStart w:name="z159" w:id="238"/>
    <w:p>
      <w:pPr>
        <w:spacing w:after="0"/>
        <w:ind w:left="0"/>
        <w:jc w:val="both"/>
      </w:pPr>
      <w:r>
        <w:rPr>
          <w:rFonts w:ascii="Times New Roman"/>
          <w:b w:val="false"/>
          <w:i w:val="false"/>
          <w:color w:val="000000"/>
          <w:sz w:val="28"/>
        </w:rPr>
        <w:t>
      5. Автомобиль жолдарын салу, реконструкциялау және жөндеу кезіндегі қауіпсіздік талаптары техникалық регламенттерде және Қазақстан Республикасының жол жүрісі туралы заңнамасында белгіленеді.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03.07.2017 </w:t>
      </w:r>
      <w:r>
        <w:rPr>
          <w:rFonts w:ascii="Times New Roman"/>
          <w:b w:val="false"/>
          <w:i w:val="false"/>
          <w:color w:val="ff0000"/>
          <w:sz w:val="28"/>
        </w:rPr>
        <w:t>№ 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19-4-бап. Автомобиль жолдарын пайдалану кезіндегі қауіпсіздік талаптары </w:t>
      </w:r>
    </w:p>
    <w:p>
      <w:pPr>
        <w:spacing w:after="0"/>
        <w:ind w:left="0"/>
        <w:jc w:val="both"/>
      </w:pPr>
      <w:r>
        <w:rPr>
          <w:rFonts w:ascii="Times New Roman"/>
          <w:b w:val="false"/>
          <w:i w:val="false"/>
          <w:color w:val="000000"/>
          <w:sz w:val="28"/>
        </w:rPr>
        <w:t xml:space="preserve">
      1. Жолдардың жай-күйі Қазақстан Республикасының жол жүрісі туралы заңнамасының талаптарына сәйкес жол жүрісі қауіпсіздігін және қоршаған ортаны қорғауды қамтамасыз етуге және көліктік-пайдалану жүктемесі деңгейіне сәйкес келуге тиіс. </w:t>
      </w:r>
    </w:p>
    <w:p>
      <w:pPr>
        <w:spacing w:after="0"/>
        <w:ind w:left="0"/>
        <w:jc w:val="both"/>
      </w:pPr>
      <w:r>
        <w:rPr>
          <w:rFonts w:ascii="Times New Roman"/>
          <w:b w:val="false"/>
          <w:i w:val="false"/>
          <w:color w:val="000000"/>
          <w:sz w:val="28"/>
        </w:rPr>
        <w:t xml:space="preserve">
      Жол жиегіндегі белдеулердің ені жолдың осы түрі үшін белгіленген нормалардан кем болмауға тиіс. </w:t>
      </w:r>
    </w:p>
    <w:p>
      <w:pPr>
        <w:spacing w:after="0"/>
        <w:ind w:left="0"/>
        <w:jc w:val="both"/>
      </w:pPr>
      <w:r>
        <w:rPr>
          <w:rFonts w:ascii="Times New Roman"/>
          <w:b w:val="false"/>
          <w:i w:val="false"/>
          <w:color w:val="000000"/>
          <w:sz w:val="28"/>
        </w:rPr>
        <w:t>
      Ақпараттық нұсқағыштар мен белгілер жол жүрісі қауіпсіздігін қамтамасыз етуге және ұлттық стандарттардың талаптарына сәйкес келуге тиіс.</w:t>
      </w:r>
    </w:p>
    <w:p>
      <w:pPr>
        <w:spacing w:after="0"/>
        <w:ind w:left="0"/>
        <w:jc w:val="both"/>
      </w:pPr>
      <w:r>
        <w:rPr>
          <w:rFonts w:ascii="Times New Roman"/>
          <w:b w:val="false"/>
          <w:i w:val="false"/>
          <w:color w:val="000000"/>
          <w:sz w:val="28"/>
        </w:rPr>
        <w:t xml:space="preserve">
      Жолдардың құрамы өңірдің климаттық ерекшеліктері мен көліктік-пайдалану жүктемесін ескере отырып, оларды пайдалану кезіндегі қауіпсіздікті қамтамасыз етуге тиіс. </w:t>
      </w:r>
    </w:p>
    <w:bookmarkStart w:name="z160" w:id="239"/>
    <w:p>
      <w:pPr>
        <w:spacing w:after="0"/>
        <w:ind w:left="0"/>
        <w:jc w:val="both"/>
      </w:pPr>
      <w:r>
        <w:rPr>
          <w:rFonts w:ascii="Times New Roman"/>
          <w:b w:val="false"/>
          <w:i w:val="false"/>
          <w:color w:val="000000"/>
          <w:sz w:val="28"/>
        </w:rPr>
        <w:t xml:space="preserve">
      2. Автомобиль жолдарының және елді мекендер көшелерінің жүргіншілер бөлігі, жаяу жүргіншілер мен велосипед жолдары тротуарларының, отырғызу алаңдарының, аялдама пункттерінің жабыны, сондай-ақ бөлу жолақтарының, жол жиектерінің және жер төсемі еңістерінің беті Қазақстан Республикасының жол жүрісі туралы заңнамасының талаптарына сәйкес жол жүрісі қауіпсіздігін қамтамасыз ететін жағдайда болуға тиіс. </w:t>
      </w:r>
    </w:p>
    <w:bookmarkEnd w:id="239"/>
    <w:p>
      <w:pPr>
        <w:spacing w:after="0"/>
        <w:ind w:left="0"/>
        <w:jc w:val="both"/>
      </w:pPr>
      <w:r>
        <w:rPr>
          <w:rFonts w:ascii="Times New Roman"/>
          <w:b w:val="false"/>
          <w:i w:val="false"/>
          <w:color w:val="000000"/>
          <w:sz w:val="28"/>
        </w:rPr>
        <w:t xml:space="preserve">
      Жол жамылғыларында есептік жылдамдықты және қозғалыс қауіпсіздігін қамтамасыз етуге қажетті беткі қабат болуы керек. </w:t>
      </w:r>
    </w:p>
    <w:p>
      <w:pPr>
        <w:spacing w:after="0"/>
        <w:ind w:left="0"/>
        <w:jc w:val="both"/>
      </w:pPr>
      <w:r>
        <w:rPr>
          <w:rFonts w:ascii="Times New Roman"/>
          <w:b w:val="false"/>
          <w:i w:val="false"/>
          <w:color w:val="000000"/>
          <w:sz w:val="28"/>
        </w:rPr>
        <w:t xml:space="preserve">
      Жүргінші бөліктің жамылғысында отырып қалған жерлер, ой-шұңқырлар, көлік құралдары қозғалысын қиындататын өзге де ақаулары болмауға тиіс. </w:t>
      </w:r>
    </w:p>
    <w:p>
      <w:pPr>
        <w:spacing w:after="0"/>
        <w:ind w:left="0"/>
        <w:jc w:val="both"/>
      </w:pPr>
      <w:r>
        <w:rPr>
          <w:rFonts w:ascii="Times New Roman"/>
          <w:b w:val="false"/>
          <w:i w:val="false"/>
          <w:color w:val="000000"/>
          <w:sz w:val="28"/>
        </w:rPr>
        <w:t xml:space="preserve">
      Қыс кезінде жол қозғалысы қауіпсіздігін және оны тиісті шаралар қабылдау арқылы ұйымдастыру барынша қамтамасыз етілуі қажет. </w:t>
      </w:r>
    </w:p>
    <w:bookmarkStart w:name="z161" w:id="240"/>
    <w:p>
      <w:pPr>
        <w:spacing w:after="0"/>
        <w:ind w:left="0"/>
        <w:jc w:val="both"/>
      </w:pPr>
      <w:r>
        <w:rPr>
          <w:rFonts w:ascii="Times New Roman"/>
          <w:b w:val="false"/>
          <w:i w:val="false"/>
          <w:color w:val="000000"/>
          <w:sz w:val="28"/>
        </w:rPr>
        <w:t xml:space="preserve">
      3. Жол-көлік оқиғаларының және жол жұмыстарын жүргізу  орындарындағы көлік құралдары кідірістерінің алдын алу үшін жұмыстарды жүргізетін орындарда қоршау қондырғыларын, белгілер және таңбалар орнату көзделуі, сонымен бірге олардың тәуліктің кез келген уақытында көрініп тұруы қамтамасыз етілуі керек. </w:t>
      </w:r>
    </w:p>
    <w:bookmarkEnd w:id="240"/>
    <w:p>
      <w:pPr>
        <w:spacing w:after="0"/>
        <w:ind w:left="0"/>
        <w:jc w:val="both"/>
      </w:pPr>
      <w:r>
        <w:rPr>
          <w:rFonts w:ascii="Times New Roman"/>
          <w:b w:val="false"/>
          <w:i w:val="false"/>
          <w:color w:val="000000"/>
          <w:sz w:val="28"/>
        </w:rPr>
        <w:t>
      Жол қозғалысын ұйымдастыруда қолданылатын техникалық құралдар (қоршаулар, белгілер, таңбалар, бағыттаушы қондырғылар, жарықтандыру жүйелері, бағдаршамдар, қозғалысты басқарудың автоматтандырылған жүйелері) тәуліктің кез келген уақытында жақсы көрініп тұруға және ажырататындай болуға тиіс.</w:t>
      </w:r>
    </w:p>
    <w:bookmarkStart w:name="z162" w:id="241"/>
    <w:p>
      <w:pPr>
        <w:spacing w:after="0"/>
        <w:ind w:left="0"/>
        <w:jc w:val="both"/>
      </w:pPr>
      <w:r>
        <w:rPr>
          <w:rFonts w:ascii="Times New Roman"/>
          <w:b w:val="false"/>
          <w:i w:val="false"/>
          <w:color w:val="000000"/>
          <w:sz w:val="28"/>
        </w:rPr>
        <w:t>
      4. Жол қозғалысы, жолға күтім жасау және оны ұстау салдарынан болған шу, діріл және ауа мен судың ластану деңгейін автомобиль жолдары саласындағы техникалық регламенттермен белгіленген талаптар негізінде тиісті шаралармен шектеп отырған жөн.</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03.07.2017 </w:t>
      </w:r>
      <w:r>
        <w:rPr>
          <w:rFonts w:ascii="Times New Roman"/>
          <w:b w:val="false"/>
          <w:i w:val="false"/>
          <w:color w:val="ff0000"/>
          <w:sz w:val="28"/>
        </w:rPr>
        <w:t>№ 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19-5-бап. Жол-құрылыс материалдарына қойылатын қауіпсіздік талаптары </w:t>
      </w:r>
    </w:p>
    <w:p>
      <w:pPr>
        <w:spacing w:after="0"/>
        <w:ind w:left="0"/>
        <w:jc w:val="both"/>
      </w:pPr>
      <w:r>
        <w:rPr>
          <w:rFonts w:ascii="Times New Roman"/>
          <w:b w:val="false"/>
          <w:i w:val="false"/>
          <w:color w:val="000000"/>
          <w:sz w:val="28"/>
        </w:rPr>
        <w:t>
      Жол-құрылыс материалдары қоршаған ортаның әсеріне төзімді болуға, сондай-ақ олардың құрамындағы зиянды құрамдас бөліктері мен қоспалар жол берілетін нормадан аспауға тиіс.</w:t>
      </w:r>
    </w:p>
    <w:p>
      <w:pPr>
        <w:spacing w:after="0"/>
        <w:ind w:left="0"/>
        <w:jc w:val="both"/>
      </w:pPr>
      <w:r>
        <w:rPr>
          <w:rFonts w:ascii="Times New Roman"/>
          <w:b w:val="false"/>
          <w:i w:val="false"/>
          <w:color w:val="000000"/>
          <w:sz w:val="28"/>
        </w:rPr>
        <w:t>
      Жол-құрылыс материалдары жол-құрылыс материалдары мен жаңа технологиялардың бірыңғай базасы ескеріле отырып қолданылуға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 w:id="242"/>
    <w:p>
      <w:pPr>
        <w:spacing w:after="0"/>
        <w:ind w:left="0"/>
        <w:jc w:val="left"/>
      </w:pPr>
      <w:r>
        <w:rPr>
          <w:rFonts w:ascii="Times New Roman"/>
          <w:b/>
          <w:i w:val="false"/>
          <w:color w:val="000000"/>
        </w:rPr>
        <w:t xml:space="preserve"> 4-тарау. АВТОМОБИЛЬ ЖОЛДАРЫН ПАЙДАЛАНУ</w:t>
      </w:r>
    </w:p>
    <w:bookmarkEnd w:id="242"/>
    <w:p>
      <w:pPr>
        <w:spacing w:after="0"/>
        <w:ind w:left="0"/>
        <w:jc w:val="both"/>
      </w:pPr>
      <w:r>
        <w:rPr>
          <w:rFonts w:ascii="Times New Roman"/>
          <w:b/>
          <w:i w:val="false"/>
          <w:color w:val="000000"/>
          <w:sz w:val="28"/>
        </w:rPr>
        <w:t xml:space="preserve">20-бап. Жалпыға ортақ пайдаланылатын автомобиль жолдарын пайдалану </w:t>
      </w:r>
    </w:p>
    <w:p>
      <w:pPr>
        <w:spacing w:after="0"/>
        <w:ind w:left="0"/>
        <w:jc w:val="both"/>
      </w:pPr>
      <w:r>
        <w:rPr>
          <w:rFonts w:ascii="Times New Roman"/>
          <w:b w:val="false"/>
          <w:i w:val="false"/>
          <w:color w:val="000000"/>
          <w:sz w:val="28"/>
        </w:rPr>
        <w:t>
      1. Егер Қазақстан Республикасының заңдарында өзгеше көзделмесе, жеке және заңды тұлғалардың жалпыға ортақ пайдаланылатын автомобиль жолдарын пайдалану құқығы болады.</w:t>
      </w:r>
    </w:p>
    <w:bookmarkStart w:name="z163" w:id="243"/>
    <w:p>
      <w:pPr>
        <w:spacing w:after="0"/>
        <w:ind w:left="0"/>
        <w:jc w:val="both"/>
      </w:pPr>
      <w:r>
        <w:rPr>
          <w:rFonts w:ascii="Times New Roman"/>
          <w:b w:val="false"/>
          <w:i w:val="false"/>
          <w:color w:val="000000"/>
          <w:sz w:val="28"/>
        </w:rPr>
        <w:t>
      2. Автомобиль жолдарын пайдаланушылардың:</w:t>
      </w:r>
    </w:p>
    <w:bookmarkEnd w:id="243"/>
    <w:bookmarkStart w:name="z231" w:id="244"/>
    <w:p>
      <w:pPr>
        <w:spacing w:after="0"/>
        <w:ind w:left="0"/>
        <w:jc w:val="both"/>
      </w:pPr>
      <w:r>
        <w:rPr>
          <w:rFonts w:ascii="Times New Roman"/>
          <w:b w:val="false"/>
          <w:i w:val="false"/>
          <w:color w:val="000000"/>
          <w:sz w:val="28"/>
        </w:rPr>
        <w:t>
      1) жол органының, табиғи және техногендік сипаттағы төтенше жағдайлар саласындағы уәкілетті органның немесе оның бөлімшелерінің лауазымды адамдарынан, сондай-ақ жол жүрісі қауіпсіздігін қамтамасыз ету жөніндегі уәкілетті органның бөлімшелерінен автомобиль жолдары бойындағы жол жүрісін тоқтатудың немесе шектеудің себептері туралы түсіндірме алуға;</w:t>
      </w:r>
    </w:p>
    <w:bookmarkEnd w:id="244"/>
    <w:bookmarkStart w:name="z232" w:id="245"/>
    <w:p>
      <w:pPr>
        <w:spacing w:after="0"/>
        <w:ind w:left="0"/>
        <w:jc w:val="both"/>
      </w:pPr>
      <w:r>
        <w:rPr>
          <w:rFonts w:ascii="Times New Roman"/>
          <w:b w:val="false"/>
          <w:i w:val="false"/>
          <w:color w:val="000000"/>
          <w:sz w:val="28"/>
        </w:rPr>
        <w:t>
      2) қозғалыстың шарттары туралы толық және анық ақпарат алуға;</w:t>
      </w:r>
    </w:p>
    <w:bookmarkEnd w:id="245"/>
    <w:bookmarkStart w:name="z233" w:id="246"/>
    <w:p>
      <w:pPr>
        <w:spacing w:after="0"/>
        <w:ind w:left="0"/>
        <w:jc w:val="both"/>
      </w:pPr>
      <w:r>
        <w:rPr>
          <w:rFonts w:ascii="Times New Roman"/>
          <w:b w:val="false"/>
          <w:i w:val="false"/>
          <w:color w:val="000000"/>
          <w:sz w:val="28"/>
        </w:rPr>
        <w:t>
      3) ақылы автомобиль жолдарымен (жол учаскелерімен) жүріп өту құны мен олардың ұзақтығы туралы, ақылы автомобиль жолын (жол учаскесін) пайдалану тәртібі, жүріп өту ақысының мөлшерлемелері, төлеу тәртібі мен тәсілдері, жүріп өтуге ақы төлеу бойынша жеңілдіктер мен басқа да шарттар туралы толық және анық ақпарат алуға;</w:t>
      </w:r>
    </w:p>
    <w:bookmarkEnd w:id="246"/>
    <w:bookmarkStart w:name="z234" w:id="247"/>
    <w:p>
      <w:pPr>
        <w:spacing w:after="0"/>
        <w:ind w:left="0"/>
        <w:jc w:val="both"/>
      </w:pPr>
      <w:r>
        <w:rPr>
          <w:rFonts w:ascii="Times New Roman"/>
          <w:b w:val="false"/>
          <w:i w:val="false"/>
          <w:color w:val="000000"/>
          <w:sz w:val="28"/>
        </w:rPr>
        <w:t>
      4) осы Заңның 5-2-бабына сәйкес ақылы автомобиль жолдарымен (жол учаскелерімен) тегін жүріп өтуге;</w:t>
      </w:r>
    </w:p>
    <w:bookmarkEnd w:id="247"/>
    <w:bookmarkStart w:name="z235" w:id="248"/>
    <w:p>
      <w:pPr>
        <w:spacing w:after="0"/>
        <w:ind w:left="0"/>
        <w:jc w:val="both"/>
      </w:pPr>
      <w:r>
        <w:rPr>
          <w:rFonts w:ascii="Times New Roman"/>
          <w:b w:val="false"/>
          <w:i w:val="false"/>
          <w:color w:val="000000"/>
          <w:sz w:val="28"/>
        </w:rPr>
        <w:t>
      5) жол органының лауазымды адамдарының іс-әрекеттеріне (әрекетсіздігіне) Қазақстан Республикасының заңдарында белгіленген тәртіппен шағымдануға құқығы бар.</w:t>
      </w:r>
    </w:p>
    <w:bookmarkEnd w:id="248"/>
    <w:bookmarkStart w:name="z236" w:id="249"/>
    <w:p>
      <w:pPr>
        <w:spacing w:after="0"/>
        <w:ind w:left="0"/>
        <w:jc w:val="both"/>
      </w:pPr>
      <w:r>
        <w:rPr>
          <w:rFonts w:ascii="Times New Roman"/>
          <w:b w:val="false"/>
          <w:i w:val="false"/>
          <w:color w:val="000000"/>
          <w:sz w:val="28"/>
        </w:rPr>
        <w:t>
      3. Автомобиль жолдарын пайдаланушылар:</w:t>
      </w:r>
    </w:p>
    <w:bookmarkEnd w:id="249"/>
    <w:bookmarkStart w:name="z237" w:id="250"/>
    <w:p>
      <w:pPr>
        <w:spacing w:after="0"/>
        <w:ind w:left="0"/>
        <w:jc w:val="both"/>
      </w:pPr>
      <w:r>
        <w:rPr>
          <w:rFonts w:ascii="Times New Roman"/>
          <w:b w:val="false"/>
          <w:i w:val="false"/>
          <w:color w:val="000000"/>
          <w:sz w:val="28"/>
        </w:rPr>
        <w:t>
      1) автомобиль жолдары мен жол құрылыстарының сақталуын және олармен қауіпсіз жүріп өтуді қамтамасыз ететін көлік құралдарын пайдалануға;</w:t>
      </w:r>
    </w:p>
    <w:bookmarkEnd w:id="250"/>
    <w:bookmarkStart w:name="z238" w:id="251"/>
    <w:p>
      <w:pPr>
        <w:spacing w:after="0"/>
        <w:ind w:left="0"/>
        <w:jc w:val="both"/>
      </w:pPr>
      <w:r>
        <w:rPr>
          <w:rFonts w:ascii="Times New Roman"/>
          <w:b w:val="false"/>
          <w:i w:val="false"/>
          <w:color w:val="000000"/>
          <w:sz w:val="28"/>
        </w:rPr>
        <w:t>
      2) көлемдері, массасы және (немесе) осьтік жүктемесі бойынша Қазақстан Республикасының автомобиль жолдарымен жүріп-тұруға арналған, автокөлік құралдарының рұқсат етілген параметрлерінен асатын көлік құралдарымен арнайы рұқсатсыз жүріп өтуді жүзеге асырмауға;</w:t>
      </w:r>
    </w:p>
    <w:bookmarkEnd w:id="251"/>
    <w:bookmarkStart w:name="z239" w:id="252"/>
    <w:p>
      <w:pPr>
        <w:spacing w:after="0"/>
        <w:ind w:left="0"/>
        <w:jc w:val="both"/>
      </w:pPr>
      <w:r>
        <w:rPr>
          <w:rFonts w:ascii="Times New Roman"/>
          <w:b w:val="false"/>
          <w:i w:val="false"/>
          <w:color w:val="000000"/>
          <w:sz w:val="28"/>
        </w:rPr>
        <w:t>
      3) жол қозғалысы қауіпсіздігін төмендететін, қозғалыста іркілістердің пайда болуына, көлік құралдары жылдамдығының, автомобиль жолдары мен құрылыстардың сенімділігінің төмендеуіне, олардың бұзылуына ықпал ететін іс-әрекеттерді жасамауға;</w:t>
      </w:r>
    </w:p>
    <w:bookmarkEnd w:id="252"/>
    <w:bookmarkStart w:name="z240" w:id="253"/>
    <w:p>
      <w:pPr>
        <w:spacing w:after="0"/>
        <w:ind w:left="0"/>
        <w:jc w:val="both"/>
      </w:pPr>
      <w:r>
        <w:rPr>
          <w:rFonts w:ascii="Times New Roman"/>
          <w:b w:val="false"/>
          <w:i w:val="false"/>
          <w:color w:val="000000"/>
          <w:sz w:val="28"/>
        </w:rPr>
        <w:t>
      4) ақылы автомобиль жолдарымен (жол учаскелерімен) жүріп өту ақысын төлеуді жүргізуге;</w:t>
      </w:r>
    </w:p>
    <w:bookmarkEnd w:id="253"/>
    <w:bookmarkStart w:name="z241" w:id="254"/>
    <w:p>
      <w:pPr>
        <w:spacing w:after="0"/>
        <w:ind w:left="0"/>
        <w:jc w:val="both"/>
      </w:pPr>
      <w:r>
        <w:rPr>
          <w:rFonts w:ascii="Times New Roman"/>
          <w:b w:val="false"/>
          <w:i w:val="false"/>
          <w:color w:val="000000"/>
          <w:sz w:val="28"/>
        </w:rPr>
        <w:t>
      5) төлеу тәсілдері және (немесе) көлік құралының техникалық сипаттамалары бойынша сараланған, белгіленген ақпараттық таблоға сәйкес көлік құралдарының тиісті жол жүру белдеуімен жүріп өтуін жүзеге асыруға, Қазақстан Республикасының заңнамасында белгіленген тәртіппен Ұлттық оператор немесе автомобиль жолдарын өзге басқарушылар белгілеген жылдамдық режимін және жүріп өту қашықтығын сақтауға міндетті.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02.07.2013 </w:t>
      </w:r>
      <w:r>
        <w:rPr>
          <w:rFonts w:ascii="Times New Roman"/>
          <w:b w:val="false"/>
          <w:i w:val="false"/>
          <w:color w:val="000000"/>
          <w:sz w:val="28"/>
        </w:rPr>
        <w:t>№ 112-V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Iрі көлемді және ауыр салмақты көлік құралдарының жүруі </w:t>
      </w:r>
    </w:p>
    <w:p>
      <w:pPr>
        <w:spacing w:after="0"/>
        <w:ind w:left="0"/>
        <w:jc w:val="both"/>
      </w:pPr>
      <w:r>
        <w:rPr>
          <w:rFonts w:ascii="Times New Roman"/>
          <w:b w:val="false"/>
          <w:i w:val="false"/>
          <w:color w:val="ff0000"/>
          <w:sz w:val="28"/>
        </w:rPr>
        <w:t xml:space="preserve">
      Ескерту. 21-бап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22-бап. Қауіпті жүктерді тасымалдайтын көлік құралдарының жүруі </w:t>
      </w:r>
    </w:p>
    <w:p>
      <w:pPr>
        <w:spacing w:after="0"/>
        <w:ind w:left="0"/>
        <w:jc w:val="both"/>
      </w:pPr>
      <w:r>
        <w:rPr>
          <w:rFonts w:ascii="Times New Roman"/>
          <w:b w:val="false"/>
          <w:i w:val="false"/>
          <w:color w:val="ff0000"/>
          <w:sz w:val="28"/>
        </w:rPr>
        <w:t xml:space="preserve">
      Ескерту. 22-бап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23-бап. Автомобиль жолдары маңындағы жер учаскелері меншік иелерінің міндеттері </w:t>
      </w:r>
    </w:p>
    <w:p>
      <w:pPr>
        <w:spacing w:after="0"/>
        <w:ind w:left="0"/>
        <w:jc w:val="both"/>
      </w:pPr>
      <w:r>
        <w:rPr>
          <w:rFonts w:ascii="Times New Roman"/>
          <w:b w:val="false"/>
          <w:i w:val="false"/>
          <w:color w:val="000000"/>
          <w:sz w:val="28"/>
        </w:rPr>
        <w:t>
      1. Автомобиль жолдарына аумақтары жалғасатын жер учаскелерінің меншік иелері мен жер пайдаланушылар:</w:t>
      </w:r>
    </w:p>
    <w:bookmarkStart w:name="z164" w:id="255"/>
    <w:p>
      <w:pPr>
        <w:spacing w:after="0"/>
        <w:ind w:left="0"/>
        <w:jc w:val="both"/>
      </w:pPr>
      <w:r>
        <w:rPr>
          <w:rFonts w:ascii="Times New Roman"/>
          <w:b w:val="false"/>
          <w:i w:val="false"/>
          <w:color w:val="000000"/>
          <w:sz w:val="28"/>
        </w:rPr>
        <w:t>
      1) кірме жолдардың және халықаралық және республикалық маңызы бар ортақ пайдаланылатын жолдарға жалғасатын жолдардың құрылысын жобалау үшін Ұлттық оператордан техникалық шартты алуға;</w:t>
      </w:r>
    </w:p>
    <w:bookmarkEnd w:id="255"/>
    <w:bookmarkStart w:name="z165" w:id="256"/>
    <w:p>
      <w:pPr>
        <w:spacing w:after="0"/>
        <w:ind w:left="0"/>
        <w:jc w:val="both"/>
      </w:pPr>
      <w:r>
        <w:rPr>
          <w:rFonts w:ascii="Times New Roman"/>
          <w:b w:val="false"/>
          <w:i w:val="false"/>
          <w:color w:val="000000"/>
          <w:sz w:val="28"/>
        </w:rPr>
        <w:t>
      2) жалпыға ортақ пайдаланылатын жолдарға жалғасатын жолдарды және оларға кірме жолдарды техникалық жағынан дұрыс және тиісті санитариялық жағдайда ұстауға, қоқыстан, ластан және қардан тазартып отыруға;</w:t>
      </w:r>
    </w:p>
    <w:bookmarkEnd w:id="256"/>
    <w:bookmarkStart w:name="z166" w:id="257"/>
    <w:p>
      <w:pPr>
        <w:spacing w:after="0"/>
        <w:ind w:left="0"/>
        <w:jc w:val="both"/>
      </w:pPr>
      <w:r>
        <w:rPr>
          <w:rFonts w:ascii="Times New Roman"/>
          <w:b w:val="false"/>
          <w:i w:val="false"/>
          <w:color w:val="000000"/>
          <w:sz w:val="28"/>
        </w:rPr>
        <w:t>
      3) көруді қиындататын және жол жүрісі қауіпсіздігін нашарлататын материалдар мен конструкцияларды жол бойындағы белдеуге жиып қоюға жол бермеуге міндетті.</w:t>
      </w:r>
    </w:p>
    <w:bookmarkEnd w:id="257"/>
    <w:bookmarkStart w:name="z167" w:id="258"/>
    <w:p>
      <w:pPr>
        <w:spacing w:after="0"/>
        <w:ind w:left="0"/>
        <w:jc w:val="both"/>
      </w:pPr>
      <w:r>
        <w:rPr>
          <w:rFonts w:ascii="Times New Roman"/>
          <w:b w:val="false"/>
          <w:i w:val="false"/>
          <w:color w:val="000000"/>
          <w:sz w:val="28"/>
        </w:rPr>
        <w:t>
      2. 1-тармақта көрсетілген талаптарды орындамау Қазақстан Республикасының заңдарында белгіленген жауаптылыққа әкеп соғады.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05.12.2013 </w:t>
      </w:r>
      <w:r>
        <w:rPr>
          <w:rFonts w:ascii="Times New Roman"/>
          <w:b w:val="false"/>
          <w:i w:val="false"/>
          <w:color w:val="000000"/>
          <w:sz w:val="28"/>
        </w:rPr>
        <w:t>№ 152-V</w:t>
      </w:r>
      <w:r>
        <w:rPr>
          <w:rFonts w:ascii="Times New Roman"/>
          <w:b w:val="false"/>
          <w:i w:val="false"/>
          <w:color w:val="ff0000"/>
          <w:sz w:val="28"/>
        </w:rPr>
        <w:t xml:space="preserve"> (01.01.2014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Автомобиль жолдарын жұмылдыру дайындығы </w:t>
      </w:r>
    </w:p>
    <w:p>
      <w:pPr>
        <w:spacing w:after="0"/>
        <w:ind w:left="0"/>
        <w:jc w:val="both"/>
      </w:pPr>
      <w:r>
        <w:rPr>
          <w:rFonts w:ascii="Times New Roman"/>
          <w:b w:val="false"/>
          <w:i w:val="false"/>
          <w:color w:val="000000"/>
          <w:sz w:val="28"/>
        </w:rPr>
        <w:t>
      1. Жұмылдыру кезеңі мен соғыс уақытындағы төтенше жағдайларда пайдалану үшін автомобиль жолдарын жұмылдыру дайындығын, меншік нысандарына қарамастан, Қазақстан Республикасының</w:t>
      </w:r>
      <w:r>
        <w:rPr>
          <w:rFonts w:ascii="Times New Roman"/>
          <w:b w:val="false"/>
          <w:i w:val="false"/>
          <w:color w:val="000000"/>
          <w:sz w:val="28"/>
        </w:rPr>
        <w:t xml:space="preserve"> заңдарына</w:t>
      </w:r>
      <w:r>
        <w:rPr>
          <w:rFonts w:ascii="Times New Roman"/>
          <w:b w:val="false"/>
          <w:i w:val="false"/>
          <w:color w:val="000000"/>
          <w:sz w:val="28"/>
        </w:rPr>
        <w:t xml:space="preserve"> сәйкес жеке және заңды тұлғалар жүзеге асырады. </w:t>
      </w:r>
    </w:p>
    <w:bookmarkStart w:name="z168" w:id="259"/>
    <w:p>
      <w:pPr>
        <w:spacing w:after="0"/>
        <w:ind w:left="0"/>
        <w:jc w:val="both"/>
      </w:pPr>
      <w:r>
        <w:rPr>
          <w:rFonts w:ascii="Times New Roman"/>
          <w:b w:val="false"/>
          <w:i w:val="false"/>
          <w:color w:val="000000"/>
          <w:sz w:val="28"/>
        </w:rPr>
        <w:t xml:space="preserve">
      2. Қазақстанның бүкіл аумағында немесе оның жекелеген жерлерінде төтенше немесе соғыс жағдайы енгізілген жағдайда және ішінара немесе жаппай жұмылдыру жарияланған кезде жеке меншік жолдарды жол жүрісіне қатысушылардың барлығы меншік иесінің келісімінсіз пайдаланады. </w:t>
      </w:r>
    </w:p>
    <w:bookmarkEnd w:id="259"/>
    <w:p>
      <w:pPr>
        <w:spacing w:after="0"/>
        <w:ind w:left="0"/>
        <w:jc w:val="both"/>
      </w:pPr>
      <w:r>
        <w:rPr>
          <w:rFonts w:ascii="Times New Roman"/>
          <w:b/>
          <w:i w:val="false"/>
          <w:color w:val="000000"/>
          <w:sz w:val="28"/>
        </w:rPr>
        <w:t xml:space="preserve">25-бап. Автомобиль жолдарын пайдаланушылардың жауапкершілігі </w:t>
      </w:r>
    </w:p>
    <w:p>
      <w:pPr>
        <w:spacing w:after="0"/>
        <w:ind w:left="0"/>
        <w:jc w:val="both"/>
      </w:pPr>
      <w:r>
        <w:rPr>
          <w:rFonts w:ascii="Times New Roman"/>
          <w:b w:val="false"/>
          <w:i w:val="false"/>
          <w:color w:val="000000"/>
          <w:sz w:val="28"/>
        </w:rPr>
        <w:t>
      1. Жолдың үстіңгі қабатының, жер қыртысының, көпірлердің, өткерме жолдардың, суағар құрылыстарының, автопавильондардың, жол белгілерінің, жол бойындағы екпелердің, қорғаныш құрылғылардың және автомобиль жолдарын жайғастырудың басқа да элементтерінің бұзылуына жол берген, сондай-ақ Автомобиль жолдарын пайдалану қағидасын бұзған автомобиль жолдарын пайдаланушылар Қазақстан Республикасының заң актілеріне сәйкес жауапты болады.</w:t>
      </w:r>
    </w:p>
    <w:bookmarkStart w:name="z169" w:id="260"/>
    <w:p>
      <w:pPr>
        <w:spacing w:after="0"/>
        <w:ind w:left="0"/>
        <w:jc w:val="both"/>
      </w:pPr>
      <w:r>
        <w:rPr>
          <w:rFonts w:ascii="Times New Roman"/>
          <w:b w:val="false"/>
          <w:i w:val="false"/>
          <w:color w:val="000000"/>
          <w:sz w:val="28"/>
        </w:rPr>
        <w:t>
      2. Пайдаланушылар автомобиль жолдары мен жол құрылыстарына келтірген залалды Қазақстан Республикасының заңдарында белгіленген тәртіппен өтейді.</w:t>
      </w:r>
    </w:p>
    <w:bookmarkEnd w:id="260"/>
    <w:bookmarkStart w:name="z170" w:id="261"/>
    <w:p>
      <w:pPr>
        <w:spacing w:after="0"/>
        <w:ind w:left="0"/>
        <w:jc w:val="both"/>
      </w:pPr>
      <w:r>
        <w:rPr>
          <w:rFonts w:ascii="Times New Roman"/>
          <w:b w:val="false"/>
          <w:i w:val="false"/>
          <w:color w:val="000000"/>
          <w:sz w:val="28"/>
        </w:rPr>
        <w:t>
      3. Автомобиль жолдарын жобалау, салу, күтіп ұстау, жөндеу, реконструкциялау және пайдалану процесінде жол органымен туындайтын даулар Қазақстан Республикасының заңнамасында белгіленген тәртіппен қаралады.</w:t>
      </w:r>
    </w:p>
    <w:bookmarkEnd w:id="261"/>
    <w:bookmarkStart w:name="z287" w:id="262"/>
    <w:p>
      <w:pPr>
        <w:spacing w:after="0"/>
        <w:ind w:left="0"/>
        <w:jc w:val="both"/>
      </w:pPr>
      <w:r>
        <w:rPr>
          <w:rFonts w:ascii="Times New Roman"/>
          <w:b w:val="false"/>
          <w:i w:val="false"/>
          <w:color w:val="000000"/>
          <w:sz w:val="28"/>
        </w:rPr>
        <w:t>
      4. Автокөлік құралын пайдаланушы ақылы автомобиль жолдарымен (жол учаскелерімен) жүріп өткені үшін ақы төлемеген жағдайда, берешек автокөлік құралының иесінен өндіріп алынады.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Автомобиль жолдарындағы медициналық жәрдем </w:t>
      </w:r>
    </w:p>
    <w:p>
      <w:pPr>
        <w:spacing w:after="0"/>
        <w:ind w:left="0"/>
        <w:jc w:val="both"/>
      </w:pPr>
      <w:r>
        <w:rPr>
          <w:rFonts w:ascii="Times New Roman"/>
          <w:b w:val="false"/>
          <w:i w:val="false"/>
          <w:color w:val="000000"/>
          <w:sz w:val="28"/>
        </w:rPr>
        <w:t xml:space="preserve">
      Автомобиль жолдарындағы жол-көлік оқиғаларында зардап шеккендерге жәрдемді жол жүрісіне қатысушылардың бәрі көрсетуге тиіс, олар зардап шеккендерді таяу маңдағы медициналық мекемеге жеткізуге және болған оқиға туралы жол полициясы органына хабарлауға міндетті. </w:t>
      </w:r>
    </w:p>
    <w:p>
      <w:pPr>
        <w:spacing w:after="0"/>
        <w:ind w:left="0"/>
        <w:jc w:val="both"/>
      </w:pPr>
      <w:r>
        <w:rPr>
          <w:rFonts w:ascii="Times New Roman"/>
          <w:b/>
          <w:i w:val="false"/>
          <w:color w:val="000000"/>
          <w:sz w:val="28"/>
        </w:rPr>
        <w:t xml:space="preserve">27-бап. Қоршаған ортаны қорғау </w:t>
      </w:r>
    </w:p>
    <w:p>
      <w:pPr>
        <w:spacing w:after="0"/>
        <w:ind w:left="0"/>
        <w:jc w:val="both"/>
      </w:pPr>
      <w:r>
        <w:rPr>
          <w:rFonts w:ascii="Times New Roman"/>
          <w:b w:val="false"/>
          <w:i w:val="false"/>
          <w:color w:val="000000"/>
          <w:sz w:val="28"/>
        </w:rPr>
        <w:t xml:space="preserve">
      1. Автомобиль жолдарын салу, реконструкциялау, жөндеу, күтіп ұстау және оларды пайдалану кезінде қоршаған ортаны қорғау саласындағы заңдар талаптарының сақталуы қамтамасыз етілуге тиіс. </w:t>
      </w:r>
    </w:p>
    <w:bookmarkStart w:name="z171" w:id="263"/>
    <w:p>
      <w:pPr>
        <w:spacing w:after="0"/>
        <w:ind w:left="0"/>
        <w:jc w:val="both"/>
      </w:pPr>
      <w:r>
        <w:rPr>
          <w:rFonts w:ascii="Times New Roman"/>
          <w:b w:val="false"/>
          <w:i w:val="false"/>
          <w:color w:val="000000"/>
          <w:sz w:val="28"/>
        </w:rPr>
        <w:t xml:space="preserve">
      2. Автомобиль жолдарын жобалау және оларды реконструкциялау мен салуға арналған жобаларды әзірлеу кезінде қоршаған ортаны қорғау, карьерлерді, жол бойындағы белдеулерді, еңістерді, орларды, бүлінген жерлерді көп жылдық шөп егіп және ағаштар мен бұталар отырғызып өңдеу жөніндегі шаралар көзделуі керек. Су көздері пайдаланылатын жерлердегі жобалық-сметалық құжаттамада санитариялық аймақ, уақытша автотұрақтар, эстакадалар және мұнай өнімдерінің қалдықтарын жинауға арналған қорғаныш құрылысын салу көзделуге тиіс. </w:t>
      </w:r>
    </w:p>
    <w:bookmarkEnd w:id="263"/>
    <w:bookmarkStart w:name="z172" w:id="264"/>
    <w:p>
      <w:pPr>
        <w:spacing w:after="0"/>
        <w:ind w:left="0"/>
        <w:jc w:val="both"/>
      </w:pPr>
      <w:r>
        <w:rPr>
          <w:rFonts w:ascii="Times New Roman"/>
          <w:b w:val="false"/>
          <w:i w:val="false"/>
          <w:color w:val="000000"/>
          <w:sz w:val="28"/>
        </w:rPr>
        <w:t xml:space="preserve">
      3. Автомобиль жолдары бойындағы қорғаныш екпелерді олардың иелері немесе пайдаланушылары тиісті түрде күтіп ұстауға тиіс. </w:t>
      </w:r>
    </w:p>
    <w:bookmarkEnd w:id="264"/>
    <w:bookmarkStart w:name="z173" w:id="265"/>
    <w:p>
      <w:pPr>
        <w:spacing w:after="0"/>
        <w:ind w:left="0"/>
        <w:jc w:val="both"/>
      </w:pPr>
      <w:r>
        <w:rPr>
          <w:rFonts w:ascii="Times New Roman"/>
          <w:b w:val="false"/>
          <w:i w:val="false"/>
          <w:color w:val="000000"/>
          <w:sz w:val="28"/>
        </w:rPr>
        <w:t xml:space="preserve">
      4. Қоршаған ортаны қорғау талаптарын сақтамағаны үшін кінәлі тұлғалар Қазақстан Республикасының заң актілеріне сәйкес жауапты болады. </w:t>
      </w:r>
    </w:p>
    <w:bookmarkEnd w:id="265"/>
    <w:bookmarkStart w:name="z32" w:id="266"/>
    <w:p>
      <w:pPr>
        <w:spacing w:after="0"/>
        <w:ind w:left="0"/>
        <w:jc w:val="left"/>
      </w:pPr>
      <w:r>
        <w:rPr>
          <w:rFonts w:ascii="Times New Roman"/>
          <w:b/>
          <w:i w:val="false"/>
          <w:color w:val="000000"/>
        </w:rPr>
        <w:t xml:space="preserve"> 5-тарау. ҚОРЫТЫНДЫ ЕРЕЖЕЛЕР</w:t>
      </w:r>
    </w:p>
    <w:bookmarkEnd w:id="266"/>
    <w:bookmarkStart w:name="z33" w:id="267"/>
    <w:p>
      <w:pPr>
        <w:spacing w:after="0"/>
        <w:ind w:left="0"/>
        <w:jc w:val="both"/>
      </w:pPr>
      <w:r>
        <w:rPr>
          <w:rFonts w:ascii="Times New Roman"/>
          <w:b w:val="false"/>
          <w:i w:val="false"/>
          <w:color w:val="ff0000"/>
          <w:sz w:val="28"/>
        </w:rPr>
        <w:t xml:space="preserve">
      Ескерту. 5-тарау алып тасталды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End w:id="267"/>
    <w:bookmarkStart w:name="z242" w:id="268"/>
    <w:p>
      <w:pPr>
        <w:spacing w:after="0"/>
        <w:ind w:left="0"/>
        <w:jc w:val="left"/>
      </w:pPr>
      <w:r>
        <w:rPr>
          <w:rFonts w:ascii="Times New Roman"/>
          <w:b/>
          <w:i w:val="false"/>
          <w:color w:val="000000"/>
        </w:rPr>
        <w:t xml:space="preserve"> 6-тарау. Автомобиль жолдарын басқару жөніндегі ұлттық оператор</w:t>
      </w:r>
    </w:p>
    <w:bookmarkEnd w:id="268"/>
    <w:p>
      <w:pPr>
        <w:spacing w:after="0"/>
        <w:ind w:left="0"/>
        <w:jc w:val="both"/>
      </w:pPr>
      <w:r>
        <w:rPr>
          <w:rFonts w:ascii="Times New Roman"/>
          <w:b w:val="false"/>
          <w:i w:val="false"/>
          <w:color w:val="ff0000"/>
          <w:sz w:val="28"/>
        </w:rPr>
        <w:t xml:space="preserve">
      Ескерту. Заң 6-тараумен толықтырылды - ҚР 02.07.2013 </w:t>
      </w:r>
      <w:r>
        <w:rPr>
          <w:rFonts w:ascii="Times New Roman"/>
          <w:b w:val="false"/>
          <w:i w:val="false"/>
          <w:color w:val="ff0000"/>
          <w:sz w:val="28"/>
        </w:rPr>
        <w:t>№ 112-V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sz w:val="28"/>
        </w:rPr>
        <w:t>29-бап. Ұлттық оператордың құқықтық жағдайы</w:t>
      </w:r>
    </w:p>
    <w:bookmarkStart w:name="z244" w:id="269"/>
    <w:p>
      <w:pPr>
        <w:spacing w:after="0"/>
        <w:ind w:left="0"/>
        <w:jc w:val="both"/>
      </w:pPr>
      <w:r>
        <w:rPr>
          <w:rFonts w:ascii="Times New Roman"/>
          <w:b w:val="false"/>
          <w:i w:val="false"/>
          <w:color w:val="000000"/>
          <w:sz w:val="28"/>
        </w:rPr>
        <w:t>
      1. Ұлттық оператордың қызметі осы Заңмен, Қазақстан Республикасының өзге де нормативтік құқықтық актілерімен, сондай-ақ өзінің ішкі құжаттарымен реттеледі.</w:t>
      </w:r>
    </w:p>
    <w:bookmarkEnd w:id="269"/>
    <w:bookmarkStart w:name="z245" w:id="270"/>
    <w:p>
      <w:pPr>
        <w:spacing w:after="0"/>
        <w:ind w:left="0"/>
        <w:jc w:val="both"/>
      </w:pPr>
      <w:r>
        <w:rPr>
          <w:rFonts w:ascii="Times New Roman"/>
          <w:b w:val="false"/>
          <w:i w:val="false"/>
          <w:color w:val="000000"/>
          <w:sz w:val="28"/>
        </w:rPr>
        <w:t>
      2. Ұлттық оператордың мүлкі Қазақстан Республикасының заңнамасына сәйкес қалыптастырылады.</w:t>
      </w:r>
    </w:p>
    <w:bookmarkEnd w:id="270"/>
    <w:bookmarkStart w:name="z246" w:id="271"/>
    <w:p>
      <w:pPr>
        <w:spacing w:after="0"/>
        <w:ind w:left="0"/>
        <w:jc w:val="both"/>
      </w:pPr>
      <w:r>
        <w:rPr>
          <w:rFonts w:ascii="Times New Roman"/>
          <w:b w:val="false"/>
          <w:i w:val="false"/>
          <w:color w:val="000000"/>
          <w:sz w:val="28"/>
        </w:rPr>
        <w:t>
      3. Халықаралық және республикалық маңызы бар жалпыға ортақ пайдаланылатын автомобиль жолдарын салу, реконструкциялау, жөндеу және күтіп-ұстау, оларда ақылы жол жүруді ұйымдастыру жөніндегі жобаларды іске асыру, сондай-ақ жол бойындағы сервис объектілерін дамыту мақсаттарында Ұлттық оператор Қазақстан Республикасының заңдарында тыйым салынбаған кез келген қаржыландыру көздерін тартуға және пайдалануға құқылы.</w:t>
      </w:r>
    </w:p>
    <w:bookmarkEnd w:id="271"/>
    <w:bookmarkStart w:name="z288" w:id="272"/>
    <w:p>
      <w:pPr>
        <w:spacing w:after="0"/>
        <w:ind w:left="0"/>
        <w:jc w:val="both"/>
      </w:pPr>
      <w:r>
        <w:rPr>
          <w:rFonts w:ascii="Times New Roman"/>
          <w:b w:val="false"/>
          <w:i w:val="false"/>
          <w:color w:val="000000"/>
          <w:sz w:val="28"/>
        </w:rPr>
        <w:t>
      4. Мемлекеттік тапсырманы орындау және тартылған инвестициялар шеңберінде жалпыға ортақ пайдаланылатын халықаралық және республикалық маңызы бар автомобиль жолдарын салу және реконструкциялау, жөндеу және күтіп-ұстау сапасына Ұлттық оператор жауапты болады.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Ұлттық оператордың өкілеттіктері</w:t>
      </w:r>
    </w:p>
    <w:bookmarkStart w:name="z248" w:id="273"/>
    <w:p>
      <w:pPr>
        <w:spacing w:after="0"/>
        <w:ind w:left="0"/>
        <w:jc w:val="both"/>
      </w:pPr>
      <w:r>
        <w:rPr>
          <w:rFonts w:ascii="Times New Roman"/>
          <w:b w:val="false"/>
          <w:i w:val="false"/>
          <w:color w:val="000000"/>
          <w:sz w:val="28"/>
        </w:rPr>
        <w:t>
      Ұлттық оператордың өкілеттіктеріне:</w:t>
      </w:r>
    </w:p>
    <w:bookmarkEnd w:id="273"/>
    <w:bookmarkStart w:name="z249" w:id="274"/>
    <w:p>
      <w:pPr>
        <w:spacing w:after="0"/>
        <w:ind w:left="0"/>
        <w:jc w:val="both"/>
      </w:pPr>
      <w:r>
        <w:rPr>
          <w:rFonts w:ascii="Times New Roman"/>
          <w:b w:val="false"/>
          <w:i w:val="false"/>
          <w:color w:val="000000"/>
          <w:sz w:val="28"/>
        </w:rPr>
        <w:t>
      1) мемлекеттік тапсырма негізінде жалпыға ортақ пайдаланылатын республикалық және халықаралық маңызы бар автомобиль жолдарының желісін дамыту жөніндегі бюджеттік инвестициялық жобаларды және (немесе) Қазақстан Республикасының мемлекет кепілдігімен берілетін мемлекеттік емес қарыздар есебінен қаржыландырылатын инвестициялық жобаларды іске асыру;</w:t>
      </w:r>
    </w:p>
    <w:bookmarkEnd w:id="274"/>
    <w:bookmarkStart w:name="z250" w:id="275"/>
    <w:p>
      <w:pPr>
        <w:spacing w:after="0"/>
        <w:ind w:left="0"/>
        <w:jc w:val="both"/>
      </w:pPr>
      <w:r>
        <w:rPr>
          <w:rFonts w:ascii="Times New Roman"/>
          <w:b w:val="false"/>
          <w:i w:val="false"/>
          <w:color w:val="000000"/>
          <w:sz w:val="28"/>
        </w:rPr>
        <w:t>
      2) мемлекеттік тапсырманы орындау шеңберінде не тартылған инвестициялар, сондай-ақ "толық бітіріп берілетін" құрылыс шартымен жасалатын жобалар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жөндеуді және күтіп-ұстауды ұйымдастыру;</w:t>
      </w:r>
    </w:p>
    <w:bookmarkEnd w:id="275"/>
    <w:bookmarkStart w:name="z289" w:id="276"/>
    <w:p>
      <w:pPr>
        <w:spacing w:after="0"/>
        <w:ind w:left="0"/>
        <w:jc w:val="both"/>
      </w:pPr>
      <w:r>
        <w:rPr>
          <w:rFonts w:ascii="Times New Roman"/>
          <w:b w:val="false"/>
          <w:i w:val="false"/>
          <w:color w:val="000000"/>
          <w:sz w:val="28"/>
        </w:rPr>
        <w:t>
      2-1) жалпыға ортақ пайдаланылатын халықаралық және республикалық маңызы бар автомобиль жолдарын ағымдағы жөндеу және күтіп-ұстау;</w:t>
      </w:r>
    </w:p>
    <w:bookmarkEnd w:id="276"/>
    <w:bookmarkStart w:name="z322" w:id="277"/>
    <w:p>
      <w:pPr>
        <w:spacing w:after="0"/>
        <w:ind w:left="0"/>
        <w:jc w:val="both"/>
      </w:pPr>
      <w:r>
        <w:rPr>
          <w:rFonts w:ascii="Times New Roman"/>
          <w:b w:val="false"/>
          <w:i w:val="false"/>
          <w:color w:val="000000"/>
          <w:sz w:val="28"/>
        </w:rPr>
        <w:t>
      2-2) Қазақстан Республикасының Мемлекеттік шекарасы арқылы өткізу пункттерінің көлік инфрақұрылымын дамыту жөніндегі жұмыстарды ұйымдастыру;</w:t>
      </w:r>
    </w:p>
    <w:bookmarkEnd w:id="277"/>
    <w:bookmarkStart w:name="z251" w:id="278"/>
    <w:p>
      <w:pPr>
        <w:spacing w:after="0"/>
        <w:ind w:left="0"/>
        <w:jc w:val="both"/>
      </w:pPr>
      <w:r>
        <w:rPr>
          <w:rFonts w:ascii="Times New Roman"/>
          <w:b w:val="false"/>
          <w:i w:val="false"/>
          <w:color w:val="000000"/>
          <w:sz w:val="28"/>
        </w:rPr>
        <w:t>
      3) мемлекеттік тапсырманы орындауды ұйымдастыру шеңберінде жалпыға ортақ пайдаланылатын халықаралық және республикалық маңызы бар автомобиль жолдарын салудың, реконструкциялаудың, жөндеудің және күтіп-ұстаудың барысы мен сапасын бақылау;</w:t>
      </w:r>
    </w:p>
    <w:bookmarkEnd w:id="278"/>
    <w:bookmarkStart w:name="z290" w:id="279"/>
    <w:p>
      <w:pPr>
        <w:spacing w:after="0"/>
        <w:ind w:left="0"/>
        <w:jc w:val="both"/>
      </w:pPr>
      <w:r>
        <w:rPr>
          <w:rFonts w:ascii="Times New Roman"/>
          <w:b w:val="false"/>
          <w:i w:val="false"/>
          <w:color w:val="000000"/>
          <w:sz w:val="28"/>
        </w:rPr>
        <w:t>
      3-1) Қазақстан Республикасындағы сәулет, қала құрылысы және құрылыс қызметі туралы Қазақстан Республикасының заңнамасына сәйкес жобаларды басқару;</w:t>
      </w:r>
    </w:p>
    <w:bookmarkEnd w:id="279"/>
    <w:bookmarkStart w:name="z252" w:id="280"/>
    <w:p>
      <w:pPr>
        <w:spacing w:after="0"/>
        <w:ind w:left="0"/>
        <w:jc w:val="both"/>
      </w:pPr>
      <w:r>
        <w:rPr>
          <w:rFonts w:ascii="Times New Roman"/>
          <w:b w:val="false"/>
          <w:i w:val="false"/>
          <w:color w:val="000000"/>
          <w:sz w:val="28"/>
        </w:rPr>
        <w:t>
      4) жалпыға ортақ пайдаланылатын халықаралық және республикалық маңызы бар автомобиль жолдарын салу, реконструкциялау, жөндеу және күтіп-ұстау жөніндегі ұсыныстарды әзірлеу және оларды жол органына енгізу;</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bookmarkStart w:name="z312" w:id="281"/>
    <w:p>
      <w:pPr>
        <w:spacing w:after="0"/>
        <w:ind w:left="0"/>
        <w:jc w:val="both"/>
      </w:pPr>
      <w:r>
        <w:rPr>
          <w:rFonts w:ascii="Times New Roman"/>
          <w:b w:val="false"/>
          <w:i w:val="false"/>
          <w:color w:val="000000"/>
          <w:sz w:val="28"/>
        </w:rPr>
        <w:t>
      4-3)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w:t>
      </w:r>
    </w:p>
    <w:bookmarkEnd w:id="281"/>
    <w:bookmarkStart w:name="z253" w:id="282"/>
    <w:p>
      <w:pPr>
        <w:spacing w:after="0"/>
        <w:ind w:left="0"/>
        <w:jc w:val="both"/>
      </w:pPr>
      <w:r>
        <w:rPr>
          <w:rFonts w:ascii="Times New Roman"/>
          <w:b w:val="false"/>
          <w:i w:val="false"/>
          <w:color w:val="000000"/>
          <w:sz w:val="28"/>
        </w:rPr>
        <w:t>
      5) ақылы автомобиль жолдарымен (жол учаскелерімен) жүріп өту үшін ақы жинау;</w:t>
      </w:r>
    </w:p>
    <w:bookmarkEnd w:id="282"/>
    <w:bookmarkStart w:name="z254" w:id="283"/>
    <w:p>
      <w:pPr>
        <w:spacing w:after="0"/>
        <w:ind w:left="0"/>
        <w:jc w:val="both"/>
      </w:pPr>
      <w:r>
        <w:rPr>
          <w:rFonts w:ascii="Times New Roman"/>
          <w:b w:val="false"/>
          <w:i w:val="false"/>
          <w:color w:val="000000"/>
          <w:sz w:val="28"/>
        </w:rPr>
        <w:t>
      6) ақылы автомобиль жолдарының (жол учаскелерінің) қызметін ұйымдастыру;</w:t>
      </w:r>
    </w:p>
    <w:bookmarkEnd w:id="283"/>
    <w:bookmarkStart w:name="z291" w:id="284"/>
    <w:p>
      <w:pPr>
        <w:spacing w:after="0"/>
        <w:ind w:left="0"/>
        <w:jc w:val="both"/>
      </w:pPr>
      <w:r>
        <w:rPr>
          <w:rFonts w:ascii="Times New Roman"/>
          <w:b w:val="false"/>
          <w:i w:val="false"/>
          <w:color w:val="000000"/>
          <w:sz w:val="28"/>
        </w:rPr>
        <w:t>
      6-1) халықаралық және республикалық маңызы бар жалпыға ортақ пайдаланылатын автомобиль жолдарын салу, реконструкциялау, жөндеу, ақылы жол жүруді ұйымдастыру және жол бойындағы сервис объектілерін дамыту мақсаттары үшін инвестициялар тарту;</w:t>
      </w:r>
    </w:p>
    <w:bookmarkEnd w:id="284"/>
    <w:bookmarkStart w:name="z255" w:id="285"/>
    <w:p>
      <w:pPr>
        <w:spacing w:after="0"/>
        <w:ind w:left="0"/>
        <w:jc w:val="both"/>
      </w:pPr>
      <w:r>
        <w:rPr>
          <w:rFonts w:ascii="Times New Roman"/>
          <w:b w:val="false"/>
          <w:i w:val="false"/>
          <w:color w:val="000000"/>
          <w:sz w:val="28"/>
        </w:rPr>
        <w:t>
      7) автомобиль жолдарымен жүріп өтуге арнайы рұқсаты жоқ габариті ірі және (немесе) ауыр салмақты көлік құралдары туралы ақпаратты есепке алу және автомобиль көлігі саласындағы уәкілетті мемлекеттік органға ұсыну;</w:t>
      </w:r>
    </w:p>
    <w:bookmarkEnd w:id="285"/>
    <w:bookmarkStart w:name="z323" w:id="286"/>
    <w:p>
      <w:pPr>
        <w:spacing w:after="0"/>
        <w:ind w:left="0"/>
        <w:jc w:val="both"/>
      </w:pPr>
      <w:r>
        <w:rPr>
          <w:rFonts w:ascii="Times New Roman"/>
          <w:b w:val="false"/>
          <w:i w:val="false"/>
          <w:color w:val="000000"/>
          <w:sz w:val="28"/>
        </w:rPr>
        <w:t>
      7-1) жол органымен келісу бойынша жалпыға ортақ пайдаланылатын халықаралық және республикалық маңызы бар автомобиль жолдарында автоматтандырылған өлшеу станцияларын орнату;</w:t>
      </w:r>
    </w:p>
    <w:bookmarkEnd w:id="286"/>
    <w:p>
      <w:pPr>
        <w:spacing w:after="0"/>
        <w:ind w:left="0"/>
        <w:jc w:val="both"/>
      </w:pPr>
      <w:r>
        <w:rPr>
          <w:rFonts w:ascii="Times New Roman"/>
          <w:b w:val="false"/>
          <w:i w:val="false"/>
          <w:color w:val="000000"/>
          <w:sz w:val="28"/>
        </w:rPr>
        <w:t>
      7-2) автоматтандырылған өлшеу станцияларының жұмысын ұйымдастыру қағидаларында айқындалған тәртіппен жалпыға ортақ пайдаланылатын халықаралық және республикалық маңызы бар автомобиль жолдарында автоматтандырылған өлшеу станцияларының жұмыс істеуін қамтамасыз ету;</w:t>
      </w:r>
    </w:p>
    <w:bookmarkStart w:name="z256" w:id="287"/>
    <w:p>
      <w:pPr>
        <w:spacing w:after="0"/>
        <w:ind w:left="0"/>
        <w:jc w:val="both"/>
      </w:pPr>
      <w:r>
        <w:rPr>
          <w:rFonts w:ascii="Times New Roman"/>
          <w:b w:val="false"/>
          <w:i w:val="false"/>
          <w:color w:val="000000"/>
          <w:sz w:val="28"/>
        </w:rPr>
        <w:t>
      8) ақылы автомобиль жолымен (жол учаскесімен) көлік құралдарының іркіліссіз және қауіпсіз жүріп өтуіне кедергі келтіретін ақауларды жою;</w:t>
      </w:r>
    </w:p>
    <w:bookmarkEnd w:id="287"/>
    <w:bookmarkStart w:name="z257" w:id="288"/>
    <w:p>
      <w:pPr>
        <w:spacing w:after="0"/>
        <w:ind w:left="0"/>
        <w:jc w:val="both"/>
      </w:pPr>
      <w:r>
        <w:rPr>
          <w:rFonts w:ascii="Times New Roman"/>
          <w:b w:val="false"/>
          <w:i w:val="false"/>
          <w:color w:val="000000"/>
          <w:sz w:val="28"/>
        </w:rPr>
        <w:t>
      9) ақылы автомобиль жолын (жол учаскесін) пайдаланушыларға ақылы автомобиль жолдарымен (жол учаскелерімен) жүріп өтудің құны мен олардың ұзындығы туралы, ақылы автомобиль жолын (жол учаскесін) пайдаланудың тәртібі, жүріп өту ақысының мөлшерлемелері, төлеу тәртібі мен тәсілдері, жүріп өтуге ақы төлеу бойынша жеңілдіктер мен басқа да шарттар туралы ақпарат беру;</w:t>
      </w:r>
    </w:p>
    <w:bookmarkEnd w:id="288"/>
    <w:bookmarkStart w:name="z281" w:id="289"/>
    <w:p>
      <w:pPr>
        <w:spacing w:after="0"/>
        <w:ind w:left="0"/>
        <w:jc w:val="both"/>
      </w:pPr>
      <w:r>
        <w:rPr>
          <w:rFonts w:ascii="Times New Roman"/>
          <w:b w:val="false"/>
          <w:i w:val="false"/>
          <w:color w:val="000000"/>
          <w:sz w:val="28"/>
        </w:rPr>
        <w:t>
      9-1) халықаралық және республикалық маңызы бар жалпыға ортақ пайдаланылатын автомобиль жолдарымен ауыр салмақты және (немесе) ірі көлемді көлік құралдарына (шетелдіктерді қоса алғанда) жүріп өту үшін арнайы рұқсат беруді келісу;</w:t>
      </w:r>
    </w:p>
    <w:bookmarkEnd w:id="289"/>
    <w:bookmarkStart w:name="z282" w:id="290"/>
    <w:p>
      <w:pPr>
        <w:spacing w:after="0"/>
        <w:ind w:left="0"/>
        <w:jc w:val="both"/>
      </w:pPr>
      <w:r>
        <w:rPr>
          <w:rFonts w:ascii="Times New Roman"/>
          <w:b w:val="false"/>
          <w:i w:val="false"/>
          <w:color w:val="000000"/>
          <w:sz w:val="28"/>
        </w:rPr>
        <w:t>
      9-2)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кірме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w:t>
      </w:r>
    </w:p>
    <w:bookmarkEnd w:id="290"/>
    <w:bookmarkStart w:name="z292" w:id="291"/>
    <w:p>
      <w:pPr>
        <w:spacing w:after="0"/>
        <w:ind w:left="0"/>
        <w:jc w:val="both"/>
      </w:pPr>
      <w:r>
        <w:rPr>
          <w:rFonts w:ascii="Times New Roman"/>
          <w:b w:val="false"/>
          <w:i w:val="false"/>
          <w:color w:val="000000"/>
          <w:sz w:val="28"/>
        </w:rPr>
        <w:t>
      9-3) республикалық және халықаралық маңызы бар жалпыға ортақ пайдаланылатын автомобиль жолдарында жол бойындағы сервис объектілерін дамытуды ұйымдастыруға жәрдемдесу;</w:t>
      </w:r>
    </w:p>
    <w:bookmarkEnd w:id="291"/>
    <w:bookmarkStart w:name="z368" w:id="292"/>
    <w:p>
      <w:pPr>
        <w:spacing w:after="0"/>
        <w:ind w:left="0"/>
        <w:jc w:val="both"/>
      </w:pPr>
      <w:r>
        <w:rPr>
          <w:rFonts w:ascii="Times New Roman"/>
          <w:b w:val="false"/>
          <w:i w:val="false"/>
          <w:color w:val="000000"/>
          <w:sz w:val="28"/>
        </w:rPr>
        <w:t>
      9-4) халықаралық және республикалық маңызы бар автомобиль жолдарында жұмылдыру дайындығын ұйымдастыру;</w:t>
      </w:r>
    </w:p>
    <w:bookmarkEnd w:id="292"/>
    <w:bookmarkStart w:name="z369" w:id="293"/>
    <w:p>
      <w:pPr>
        <w:spacing w:after="0"/>
        <w:ind w:left="0"/>
        <w:jc w:val="both"/>
      </w:pPr>
      <w:r>
        <w:rPr>
          <w:rFonts w:ascii="Times New Roman"/>
          <w:b w:val="false"/>
          <w:i w:val="false"/>
          <w:color w:val="000000"/>
          <w:sz w:val="28"/>
        </w:rPr>
        <w:t>
      9-5) жол активтерінің цифрлық платформасының жұмыс істеуі, оны толықтыру және пайдалану қағидаларына сәйкес халықаралық және республикалық маңызы бар автомобиль жолдары бойынша жол активтерінің цифрлық платформасын толықтыруды қамтамасыз ету;</w:t>
      </w:r>
    </w:p>
    <w:bookmarkEnd w:id="293"/>
    <w:bookmarkStart w:name="z258" w:id="294"/>
    <w:p>
      <w:pPr>
        <w:spacing w:after="0"/>
        <w:ind w:left="0"/>
        <w:jc w:val="both"/>
      </w:pPr>
      <w:r>
        <w:rPr>
          <w:rFonts w:ascii="Times New Roman"/>
          <w:b w:val="false"/>
          <w:i w:val="false"/>
          <w:color w:val="000000"/>
          <w:sz w:val="28"/>
        </w:rPr>
        <w:t>
      10) Қазақстан Республикасының заңнамасында тыйым салынбаған өзге де қызмет түрлері жатады.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(01.01.2014 бастап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