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2fd1c" w14:textId="632fd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Астық туралы</w:t>
      </w:r>
    </w:p>
    <w:p>
      <w:pPr>
        <w:spacing w:after="0"/>
        <w:ind w:left="0"/>
        <w:jc w:val="both"/>
      </w:pPr>
      <w:r>
        <w:rPr>
          <w:rFonts w:ascii="Times New Roman"/>
          <w:b w:val="false"/>
          <w:i w:val="false"/>
          <w:color w:val="000000"/>
          <w:sz w:val="28"/>
        </w:rPr>
        <w:t>Қазақстан Республикасының 2001 жылғы 19 қаңтардағы N 143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"сәйкестікті растау", "Сәйкестiктi растау" және "сәйкестiгiн растау" деген сөздер тиісінше "сәйкестікті бағалау", "Сәйкестiктi бағалау" және "сәйкестiгiн бағалау" деген сөздермен ауыстырылды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"беру арқылы", "берілген" деген сөздер тиісінше "шығару арқылы", "шығарылған" деген сөздермен ауыстырылды - ҚР 09.04.2016 </w:t>
      </w:r>
      <w:r>
        <w:rPr>
          <w:rFonts w:ascii="Times New Roman"/>
          <w:b w:val="false"/>
          <w:i w:val="false"/>
          <w:color w:val="ff0000"/>
          <w:sz w:val="28"/>
        </w:rPr>
        <w:t>№ 502-V</w:t>
      </w:r>
      <w:r>
        <w:rPr>
          <w:rFonts w:ascii="Times New Roman"/>
          <w:b w:val="false"/>
          <w:i w:val="false"/>
          <w:color w:val="ff0000"/>
          <w:sz w:val="28"/>
        </w:rPr>
        <w:t xml:space="preserve"> Заңымен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тізілімі", "ақпараттық жүйеде", "ақпараттық жүйе", "ақпараттық жүйенің", "электрондық тізілімін", "ақпараттық жүйеге", "ақпараттық жүйені" деген сөздер тиісінше "цифрлық тізілімі", "цифрлық жүйеде", "цифрлық жүйе", "цифрлық жүйенің", "цифрлық тізілімін", "цифрлық жүйеге", "цифрлық жүйені" деген сөздермен ауыстырылды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Заң Қазақстан Республикасында астықты өндіру, сақтау және сату процесінде пайда болатын қатынастарды реттейді.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Start w:name="z2478" w:id="1"/>
    <w:p>
      <w:pPr>
        <w:spacing w:after="0"/>
        <w:ind w:left="0"/>
        <w:jc w:val="both"/>
      </w:pPr>
      <w:r>
        <w:rPr>
          <w:rFonts w:ascii="Times New Roman"/>
          <w:b w:val="false"/>
          <w:i w:val="false"/>
          <w:color w:val="000000"/>
          <w:sz w:val="28"/>
        </w:rPr>
        <w:t>
      2) азық-түліктік астық - тағамдық мақсаттарға пайдаланылатын астық;</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79"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алынып тасталды - ҚР 2009.12.11 </w:t>
      </w:r>
      <w:r>
        <w:rPr>
          <w:rFonts w:ascii="Times New Roman"/>
          <w:b w:val="false"/>
          <w:i w:val="false"/>
          <w:color w:val="000000"/>
          <w:sz w:val="28"/>
        </w:rPr>
        <w:t>№ 229-IV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000000"/>
          <w:sz w:val="28"/>
        </w:rPr>
        <w:t>. қараңыз) Заңымен;</w:t>
      </w:r>
    </w:p>
    <w:bookmarkEnd w:id="2"/>
    <w:bookmarkStart w:name="z65"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3"/>
    <w:bookmarkStart w:name="z2477" w:id="4"/>
    <w:p>
      <w:pPr>
        <w:spacing w:after="0"/>
        <w:ind w:left="0"/>
        <w:jc w:val="both"/>
      </w:pPr>
      <w:r>
        <w:rPr>
          <w:rFonts w:ascii="Times New Roman"/>
          <w:b w:val="false"/>
          <w:i w:val="false"/>
          <w:color w:val="000000"/>
          <w:sz w:val="28"/>
        </w:rPr>
        <w:t>
      4) астық - тағамдық, тұқымдық, мал азығы және техникалық мақсаттар үшін пайдаланылатын дәнді, дәнді-бұршақ және майлы дақылдардың өнімдері;</w:t>
      </w:r>
    </w:p>
    <w:bookmarkEnd w:id="4"/>
    <w:bookmarkStart w:name="z2480" w:id="5"/>
    <w:p>
      <w:pPr>
        <w:spacing w:after="0"/>
        <w:ind w:left="0"/>
        <w:jc w:val="both"/>
      </w:pPr>
      <w:r>
        <w:rPr>
          <w:rFonts w:ascii="Times New Roman"/>
          <w:b w:val="false"/>
          <w:i w:val="false"/>
          <w:color w:val="000000"/>
          <w:sz w:val="28"/>
        </w:rPr>
        <w:t>
      5) астық иесі - астық қабылдау кәсіпорнына сақтауға астық берген жеке немесе заңды тұлға;</w:t>
      </w:r>
    </w:p>
    <w:bookmarkEnd w:id="5"/>
    <w:bookmarkStart w:name="z2481" w:id="6"/>
    <w:p>
      <w:pPr>
        <w:spacing w:after="0"/>
        <w:ind w:left="0"/>
        <w:jc w:val="both"/>
      </w:pPr>
      <w:r>
        <w:rPr>
          <w:rFonts w:ascii="Times New Roman"/>
          <w:b w:val="false"/>
          <w:i w:val="false"/>
          <w:color w:val="000000"/>
          <w:sz w:val="28"/>
        </w:rPr>
        <w:t>
      6) астық қабылдау кәсіпорны - астық сақтау жүзеге асырылатын меншік құқығындағы астық қоймасы (элеватор, астық қабылдау пункті) бар заңды тұлға;</w:t>
      </w:r>
    </w:p>
    <w:bookmarkEnd w:id="6"/>
    <w:bookmarkStart w:name="z2482" w:id="7"/>
    <w:p>
      <w:pPr>
        <w:spacing w:after="0"/>
        <w:ind w:left="0"/>
        <w:jc w:val="both"/>
      </w:pPr>
      <w:r>
        <w:rPr>
          <w:rFonts w:ascii="Times New Roman"/>
          <w:b w:val="false"/>
          <w:i w:val="false"/>
          <w:color w:val="000000"/>
          <w:sz w:val="28"/>
        </w:rPr>
        <w:t>
      7) астық қоймасы (элеватор, астық қабылдау пункті) – экспорт кедендік рәсімімен орналастырылған астықты бір көлік түрінен екіншісіне қайта тиеуге арналған техникалық құрылысжайларды қоспағанда, астық сақтауға арнап мамандандырылған техникалық құрылысжай;</w:t>
      </w:r>
    </w:p>
    <w:bookmarkEnd w:id="7"/>
    <w:bookmarkStart w:name="z208" w:id="8"/>
    <w:p>
      <w:pPr>
        <w:spacing w:after="0"/>
        <w:ind w:left="0"/>
        <w:jc w:val="both"/>
      </w:pPr>
      <w:r>
        <w:rPr>
          <w:rFonts w:ascii="Times New Roman"/>
          <w:b w:val="false"/>
          <w:i w:val="false"/>
          <w:color w:val="000000"/>
          <w:sz w:val="28"/>
        </w:rPr>
        <w:t>
      7-1) астық қолхаттарын шығару арқылы қойма қызметі бойынша қызметтер көрсету жөніндегі қызмет – астық қабылдау кәсіпорындары астық сақтау бойынша жүзеге асыратын қызмет;</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4" w:id="9"/>
    <w:p>
      <w:pPr>
        <w:spacing w:after="0"/>
        <w:ind w:left="0"/>
        <w:jc w:val="both"/>
      </w:pPr>
      <w:r>
        <w:rPr>
          <w:rFonts w:ascii="Times New Roman"/>
          <w:b w:val="false"/>
          <w:i w:val="false"/>
          <w:color w:val="000000"/>
          <w:sz w:val="28"/>
        </w:rPr>
        <w:t>
      7-3) астық қолхаттарын ұстаушылардың мемлекеттік цифрлық тізілімі (бұдан әрі – тізілім) – белгілі бір уақыт сәтінде астық қолхаттарын ұстаушыларды сәйкестендіруді, астық қолхаттарымен мәмілелерді тіркеуді қамтамасыз ететін астық қолхаттары мен оларды ұстаушылар туралы мәліметтер жиынтығы, сондай-ақ олардың айналымына немесе олар бойынша құқықтарды жүзеге асыруға тіркелген шектеулердің сипаты және тіркеуші цифрлық жүйеде көрініс тапқан өзге де мәліметтер;</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84" w:id="10"/>
    <w:p>
      <w:pPr>
        <w:spacing w:after="0"/>
        <w:ind w:left="0"/>
        <w:jc w:val="both"/>
      </w:pPr>
      <w:r>
        <w:rPr>
          <w:rFonts w:ascii="Times New Roman"/>
          <w:b w:val="false"/>
          <w:i w:val="false"/>
          <w:color w:val="000000"/>
          <w:sz w:val="28"/>
        </w:rPr>
        <w:t>
      9) астық қолхаттары бойынша міндеттемелерді орындауға кепілдік беру жүйесі - астық қабылдау кәсіпорындарының өздері берген астық қолхаттары бойынша міндеттемелерін орындамауынан астық қолхаттарын ұстаушылардың құқықтары мен заңды мүдделерін қорғауға бағытталған ұйымдық-құқықтық шаралар кешені;</w:t>
      </w:r>
    </w:p>
    <w:bookmarkEnd w:id="10"/>
    <w:bookmarkStart w:name="z2485" w:id="11"/>
    <w:p>
      <w:pPr>
        <w:spacing w:after="0"/>
        <w:ind w:left="0"/>
        <w:jc w:val="both"/>
      </w:pPr>
      <w:r>
        <w:rPr>
          <w:rFonts w:ascii="Times New Roman"/>
          <w:b w:val="false"/>
          <w:i w:val="false"/>
          <w:color w:val="000000"/>
          <w:sz w:val="28"/>
        </w:rPr>
        <w:t>
      10) астық қолхаттары бойынша міндеттемелерді орындауға кепілдік беру қоры - астық қабылдау кәсіпорындарының өздері берген астық қолхаттары бойынша міндеттемелерін орындамауынан астық қолхаттарын ұстаушылардың мүдделерін қорғауды қамтамасыз ету мақсатында құрылатын заңды тұлға;</w:t>
      </w:r>
    </w:p>
    <w:bookmarkEnd w:id="11"/>
    <w:bookmarkStart w:name="z66" w:id="12"/>
    <w:p>
      <w:pPr>
        <w:spacing w:after="0"/>
        <w:ind w:left="0"/>
        <w:jc w:val="both"/>
      </w:pPr>
      <w:r>
        <w:rPr>
          <w:rFonts w:ascii="Times New Roman"/>
          <w:b w:val="false"/>
          <w:i w:val="false"/>
          <w:color w:val="000000"/>
          <w:sz w:val="28"/>
        </w:rPr>
        <w:t>
      10-1) астық қолхаты – шығару кезінде айқындалған көлемде және сапада астық қабылдау кәсіпорнынан астық алуға оны ұстаушының құқықтарын куәландыратын, құжатсыз борыштық эмиссиялық емес бағалы қағаз түріндегі қоймалық куәлік;</w:t>
      </w:r>
    </w:p>
    <w:bookmarkEnd w:id="12"/>
    <w:bookmarkStart w:name="z2486" w:id="13"/>
    <w:p>
      <w:pPr>
        <w:spacing w:after="0"/>
        <w:ind w:left="0"/>
        <w:jc w:val="both"/>
      </w:pPr>
      <w:r>
        <w:rPr>
          <w:rFonts w:ascii="Times New Roman"/>
          <w:b w:val="false"/>
          <w:i w:val="false"/>
          <w:color w:val="000000"/>
          <w:sz w:val="28"/>
        </w:rPr>
        <w:t>
      11) астық қолхатын ұстаушы – тізілімде тіркелген, астық қолхаты бойынша құқықтарға ие тұлға;</w:t>
      </w:r>
    </w:p>
    <w:bookmarkEnd w:id="13"/>
    <w:bookmarkStart w:name="z2791" w:id="14"/>
    <w:p>
      <w:pPr>
        <w:spacing w:after="0"/>
        <w:ind w:left="0"/>
        <w:jc w:val="both"/>
      </w:pPr>
      <w:r>
        <w:rPr>
          <w:rFonts w:ascii="Times New Roman"/>
          <w:b w:val="false"/>
          <w:i w:val="false"/>
          <w:color w:val="000000"/>
          <w:sz w:val="28"/>
        </w:rPr>
        <w:t>
      11-1) астық нарығы жөніндегі оператор – астық нарығында тұрақтандыру функциясын және астықтың резервтік қорын және жемдік қорды басқару жөніндегі өкілеттіктерді жүзеге асыру арқылы азық-түлік қауіпсіздігін қамтамасыз етуге қатысатын агроөнеркәсіптік кешен саласындағы ұлттық компания;</w:t>
      </w:r>
    </w:p>
    <w:bookmarkEnd w:id="14"/>
    <w:bookmarkStart w:name="z2487" w:id="15"/>
    <w:p>
      <w:pPr>
        <w:spacing w:after="0"/>
        <w:ind w:left="0"/>
        <w:jc w:val="both"/>
      </w:pPr>
      <w:r>
        <w:rPr>
          <w:rFonts w:ascii="Times New Roman"/>
          <w:b w:val="false"/>
          <w:i w:val="false"/>
          <w:color w:val="000000"/>
          <w:sz w:val="28"/>
        </w:rPr>
        <w:t>
      12) астық өндіру - астық өсіруге бағытталған агротехникалық іс-шаралар кешені;</w:t>
      </w:r>
    </w:p>
    <w:bookmarkEnd w:id="15"/>
    <w:bookmarkStart w:name="z2488" w:id="16"/>
    <w:p>
      <w:pPr>
        <w:spacing w:after="0"/>
        <w:ind w:left="0"/>
        <w:jc w:val="both"/>
      </w:pPr>
      <w:r>
        <w:rPr>
          <w:rFonts w:ascii="Times New Roman"/>
          <w:b w:val="false"/>
          <w:i w:val="false"/>
          <w:color w:val="000000"/>
          <w:sz w:val="28"/>
        </w:rPr>
        <w:t>
      13) астық рыногына қатысушылар - астықты өндіруге, сақтауға, тасымалдауға, қайта өңдеуге және өткізуге қатысушы жеке және заңды тұлғалар;</w:t>
      </w:r>
    </w:p>
    <w:bookmarkEnd w:id="16"/>
    <w:bookmarkStart w:name="z67" w:id="17"/>
    <w:p>
      <w:pPr>
        <w:spacing w:after="0"/>
        <w:ind w:left="0"/>
        <w:jc w:val="both"/>
      </w:pPr>
      <w:r>
        <w:rPr>
          <w:rFonts w:ascii="Times New Roman"/>
          <w:b w:val="false"/>
          <w:i w:val="false"/>
          <w:color w:val="000000"/>
          <w:sz w:val="28"/>
        </w:rPr>
        <w:t>
      13-1) астық рыногының мониторингі - астықты өндіруді, сақтауды, қайта өңдеуді және сатуды қоса алғанда, астық рыногына қатысушылар жүзеге асыратын астықпен жасалатын операциялар туралы деректерді жинауға, өңдеуге және талдауға бағытталған тұрақты іс-шаралар жиынтығы;</w:t>
      </w:r>
    </w:p>
    <w:bookmarkEnd w:id="17"/>
    <w:bookmarkStart w:name="z69" w:id="18"/>
    <w:p>
      <w:pPr>
        <w:spacing w:after="0"/>
        <w:ind w:left="0"/>
        <w:jc w:val="both"/>
      </w:pPr>
      <w:r>
        <w:rPr>
          <w:rFonts w:ascii="Times New Roman"/>
          <w:b w:val="false"/>
          <w:i w:val="false"/>
          <w:color w:val="000000"/>
          <w:sz w:val="28"/>
        </w:rPr>
        <w:t>
      13-2) астық сапасының паспорты – астық сапасының нақты көрсеткіштерін және олардың стандарттау жөніндегі құжаттардың талаптарына және (немесе) келісімшарт талаптарына сәйкестігін куәландыратын құжат;</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0" w:id="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13-4)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9"/>
    <w:bookmarkStart w:name="z68" w:id="20"/>
    <w:p>
      <w:pPr>
        <w:spacing w:after="0"/>
        <w:ind w:left="0"/>
        <w:jc w:val="both"/>
      </w:pPr>
      <w:r>
        <w:rPr>
          <w:rFonts w:ascii="Times New Roman"/>
          <w:b w:val="false"/>
          <w:i w:val="false"/>
          <w:color w:val="000000"/>
          <w:sz w:val="28"/>
        </w:rPr>
        <w:t>
      13-5) астықты сақтау - астық қоймасында (элеваторда, астық қабылдау пунктінде) жүзеге асырылатын, астық қабылдауды, өлшеуді, кептіруді, тазартуды, сақтауды және тиеп жөнелтуді қамтитын қызмет көрсетулердің технологиялық кешені;</w:t>
      </w:r>
    </w:p>
    <w:bookmarkEnd w:id="20"/>
    <w:bookmarkStart w:name="z2490" w:id="21"/>
    <w:p>
      <w:pPr>
        <w:spacing w:after="0"/>
        <w:ind w:left="0"/>
        <w:jc w:val="both"/>
      </w:pPr>
      <w:r>
        <w:rPr>
          <w:rFonts w:ascii="Times New Roman"/>
          <w:b w:val="false"/>
          <w:i w:val="false"/>
          <w:color w:val="000000"/>
          <w:sz w:val="28"/>
        </w:rPr>
        <w:t>
      14) астықтың өмірлік циклі - астықты өндіру, сақтау, тасымалдау, өткізу, жою және кәдеге жарату процестері;</w:t>
      </w:r>
    </w:p>
    <w:bookmarkEnd w:id="21"/>
    <w:bookmarkStart w:name="z2792" w:id="22"/>
    <w:p>
      <w:pPr>
        <w:spacing w:after="0"/>
        <w:ind w:left="0"/>
        <w:jc w:val="both"/>
      </w:pPr>
      <w:r>
        <w:rPr>
          <w:rFonts w:ascii="Times New Roman"/>
          <w:b w:val="false"/>
          <w:i w:val="false"/>
          <w:color w:val="000000"/>
          <w:sz w:val="28"/>
        </w:rPr>
        <w:t>
      14-1) астықтың резервтік қоры – табиғи, техногендік және әлеуметтік сипаттағы төтенше жағдайлар туындаған, төтенше жағдай енгізілген кезде елді азық-түліктік астықпен кепілдендірілген түрде қамтамасыз ету мақсатында, сондай-ақ қажет болған кезде ішкі нарыққа реттеушілік әсер ету мақсатында пайдаланылатын азық-түліктік астық қоры;</w:t>
      </w:r>
    </w:p>
    <w:bookmarkEnd w:id="22"/>
    <w:bookmarkStart w:name="z2793" w:id="23"/>
    <w:p>
      <w:pPr>
        <w:spacing w:after="0"/>
        <w:ind w:left="0"/>
        <w:jc w:val="both"/>
      </w:pPr>
      <w:r>
        <w:rPr>
          <w:rFonts w:ascii="Times New Roman"/>
          <w:b w:val="false"/>
          <w:i w:val="false"/>
          <w:color w:val="000000"/>
          <w:sz w:val="28"/>
        </w:rPr>
        <w:t>
      14-2) астықтың резервтік қорын басқару – астық нарығы жөніндегі оператордың бюджет қаражаты есебінен астық қабылдау кәсіпорындарында астықтың резервтік қорын сақтауды қамтамасыз етуге, сондай-ақ астықтың резервтік қорын сатып алуға, өткізуге және айырбастауға бағытталған қызметі;</w:t>
      </w:r>
    </w:p>
    <w:bookmarkEnd w:id="23"/>
    <w:bookmarkStart w:name="z2493" w:id="24"/>
    <w:p>
      <w:pPr>
        <w:spacing w:after="0"/>
        <w:ind w:left="0"/>
        <w:jc w:val="both"/>
      </w:pPr>
      <w:r>
        <w:rPr>
          <w:rFonts w:ascii="Times New Roman"/>
          <w:b w:val="false"/>
          <w:i w:val="false"/>
          <w:color w:val="000000"/>
          <w:sz w:val="28"/>
        </w:rPr>
        <w:t>
      17) астықтың сапасы – астықтың стандарттау жөніндегі құжаттардың, санитариялық, ветеринариялық және фитосанитариялық қағидалар мен нормалардың, гигиеналық нормативтердің талаптарына сәйкестігін анықтайтын тұтыну қасиеттерінің жиынтығы;</w:t>
      </w:r>
    </w:p>
    <w:bookmarkEnd w:id="24"/>
    <w:bookmarkStart w:name="z2494" w:id="25"/>
    <w:p>
      <w:pPr>
        <w:spacing w:after="0"/>
        <w:ind w:left="0"/>
        <w:jc w:val="both"/>
      </w:pPr>
      <w:r>
        <w:rPr>
          <w:rFonts w:ascii="Times New Roman"/>
          <w:b w:val="false"/>
          <w:i w:val="false"/>
          <w:color w:val="000000"/>
          <w:sz w:val="28"/>
        </w:rPr>
        <w:t xml:space="preserve">
      18) астықтың сапасына сараптама жасау - көлік құралын (қойманы) зерттеуді, сынаманы іріктеу мен сынақтан өткізуді, сапа паспортын ресімдеуді қамтитын астық сапасының нақты көрсеткіштерін белгілеу мен растауға бағытталған шаралар кешені; </w:t>
      </w:r>
    </w:p>
    <w:bookmarkEnd w:id="25"/>
    <w:p>
      <w:pPr>
        <w:spacing w:after="0"/>
        <w:ind w:left="0"/>
        <w:jc w:val="both"/>
      </w:pPr>
      <w:r>
        <w:rPr>
          <w:rFonts w:ascii="Times New Roman"/>
          <w:b w:val="false"/>
          <w:i w:val="false"/>
          <w:color w:val="000000"/>
          <w:sz w:val="28"/>
        </w:rPr>
        <w:t>
      18-1) бұйрық – астық қолхатын ұстаушыға тиесілі астыққа қатысты белгілі бір іс-қимылдың жүзеге асырылғанын көрсете отырып, астық қабылдау кәсіпорны немесе астық қолхатын ұстаушы тізілімде қалыптастыратын, ұлттық куәландырушы орталық берген электрондық цифрлық қолтаңбамен қол қойылатын электрондық құжат;</w:t>
      </w:r>
    </w:p>
    <w:bookmarkStart w:name="z96" w:id="26"/>
    <w:p>
      <w:pPr>
        <w:spacing w:after="0"/>
        <w:ind w:left="0"/>
        <w:jc w:val="both"/>
      </w:pPr>
      <w:r>
        <w:rPr>
          <w:rFonts w:ascii="Times New Roman"/>
          <w:b w:val="false"/>
          <w:i w:val="false"/>
          <w:color w:val="000000"/>
          <w:sz w:val="28"/>
        </w:rPr>
        <w:t>
      18-2) жеке шот – тізілімде қамтылған, астық қолхаты бойынша мәмілелерді тіркеу және құқықтарды есепке алу мақсатында тіркелген тұлғаны сәйкестендіруге мүмкіндік беретін жазбалар жиынтығы;</w:t>
      </w:r>
    </w:p>
    <w:bookmarkEnd w:id="26"/>
    <w:bookmarkStart w:name="z97" w:id="27"/>
    <w:p>
      <w:pPr>
        <w:spacing w:after="0"/>
        <w:ind w:left="0"/>
        <w:jc w:val="both"/>
      </w:pPr>
      <w:r>
        <w:rPr>
          <w:rFonts w:ascii="Times New Roman"/>
          <w:b w:val="false"/>
          <w:i w:val="false"/>
          <w:color w:val="000000"/>
          <w:sz w:val="28"/>
        </w:rPr>
        <w:t>
      18-3) жеке шоттан үзінді – бағалы қағаз болып табылмайтын, тіркеуші тіркеуші цифрлық жүйеде қалыптастыратын және тіркелген тұлғаның белгілі бір уақыт сәтіне астық қолхаты бойынша құқығын растайтын электрондық құжат;</w:t>
      </w:r>
    </w:p>
    <w:bookmarkEnd w:id="27"/>
    <w:bookmarkStart w:name="z2496" w:id="28"/>
    <w:p>
      <w:pPr>
        <w:spacing w:after="0"/>
        <w:ind w:left="0"/>
        <w:jc w:val="both"/>
      </w:pPr>
      <w:r>
        <w:rPr>
          <w:rFonts w:ascii="Times New Roman"/>
          <w:b w:val="false"/>
          <w:i w:val="false"/>
          <w:color w:val="000000"/>
          <w:sz w:val="28"/>
        </w:rPr>
        <w:t>
      20) жемдік астық - ауыл шаруашылығы жануарларының азығына арналған астық;</w:t>
      </w:r>
    </w:p>
    <w:bookmarkEnd w:id="28"/>
    <w:p>
      <w:pPr>
        <w:spacing w:after="0"/>
        <w:ind w:left="0"/>
        <w:jc w:val="both"/>
      </w:pPr>
      <w:r>
        <w:rPr>
          <w:rFonts w:ascii="Times New Roman"/>
          <w:b w:val="false"/>
          <w:i w:val="false"/>
          <w:color w:val="000000"/>
          <w:sz w:val="28"/>
        </w:rPr>
        <w:t>
      20-1) жемдік қор – жаңа егінге дейінгі маусымаралық кезеңде ауыл шаруашылығы жануарларының, сондай-ақ құрама-жем өндірісін жүзеге асыратын кәсіпорындардың жемдік астыққа қажеттіліктерін қамтамасыз ету мақсатында құрылатын астық қоры;</w:t>
      </w:r>
    </w:p>
    <w:p>
      <w:pPr>
        <w:spacing w:after="0"/>
        <w:ind w:left="0"/>
        <w:jc w:val="both"/>
      </w:pPr>
      <w:r>
        <w:rPr>
          <w:rFonts w:ascii="Times New Roman"/>
          <w:b w:val="false"/>
          <w:i w:val="false"/>
          <w:color w:val="000000"/>
          <w:sz w:val="28"/>
        </w:rPr>
        <w:t>
      20-2) жемдік қорды басқару – астық нарығы жөніндегі оператордың жемдік астықты бюджет қаражаты есебінен астық қабылдау кәсіпорындарында сақтауды қамтамасыз етуге, сондай-ақ жемдік астықты сатып алуға, өткізуге және айырбастауға бағытталған қызметі;</w:t>
      </w:r>
    </w:p>
    <w:bookmarkStart w:name="z2497" w:id="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29"/>
    <w:p>
      <w:pPr>
        <w:spacing w:after="0"/>
        <w:ind w:left="0"/>
        <w:jc w:val="both"/>
      </w:pPr>
      <w:r>
        <w:rPr>
          <w:rFonts w:ascii="Times New Roman"/>
          <w:b w:val="false"/>
          <w:i w:val="false"/>
          <w:color w:val="000000"/>
          <w:sz w:val="28"/>
        </w:rPr>
        <w:t>
      21-1) клиент – тіркеушінің қызметтерін пайдаланатын немесе пайдалануға ниетті тұлға;</w:t>
      </w:r>
    </w:p>
    <w:bookmarkStart w:name="z2498" w:id="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w:t>
      </w:r>
      <w:r>
        <w:rPr>
          <w:rFonts w:ascii="Times New Roman"/>
          <w:b w:val="false"/>
          <w:i w:val="false"/>
          <w:color w:val="000000"/>
          <w:sz w:val="28"/>
        </w:rPr>
        <w:t xml:space="preserve">алып тасталды - ҚР 09.04.2016 </w:t>
      </w:r>
      <w:r>
        <w:rPr>
          <w:rFonts w:ascii="Times New Roman"/>
          <w:b w:val="false"/>
          <w:i w:val="false"/>
          <w:color w:val="000000"/>
          <w:sz w:val="28"/>
        </w:rPr>
        <w:t>№ 502-V</w:t>
      </w:r>
      <w:r>
        <w:rPr>
          <w:rFonts w:ascii="Times New Roman"/>
          <w:b w:val="false"/>
          <w:i w:val="false"/>
          <w:color w:val="000000"/>
          <w:sz w:val="28"/>
        </w:rPr>
        <w:t xml:space="preserve"> (алғашқы ресми жарияланған күнінен бастап үш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 Заңымен.</w:t>
      </w:r>
    </w:p>
    <w:bookmarkEnd w:id="30"/>
    <w:bookmarkStart w:name="z2499"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23) </w:t>
      </w:r>
      <w:r>
        <w:rPr>
          <w:rFonts w:ascii="Times New Roman"/>
          <w:b w:val="false"/>
          <w:i w:val="false"/>
          <w:color w:val="000000"/>
          <w:sz w:val="28"/>
        </w:rPr>
        <w:t xml:space="preserve">алып тасталды - ҚР 09.04.2016 </w:t>
      </w:r>
      <w:r>
        <w:rPr>
          <w:rFonts w:ascii="Times New Roman"/>
          <w:b w:val="false"/>
          <w:i w:val="false"/>
          <w:color w:val="000000"/>
          <w:sz w:val="28"/>
        </w:rPr>
        <w:t>№ 502-V</w:t>
      </w:r>
      <w:r>
        <w:rPr>
          <w:rFonts w:ascii="Times New Roman"/>
          <w:b w:val="false"/>
          <w:i w:val="false"/>
          <w:color w:val="000000"/>
          <w:sz w:val="28"/>
        </w:rPr>
        <w:t xml:space="preserve"> (алғашқы ресми жарияланған күнінен бастап үш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 Заңымен.</w:t>
      </w:r>
    </w:p>
    <w:bookmarkEnd w:id="31"/>
    <w:bookmarkStart w:name="z2500" w:id="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32"/>
    <w:bookmarkStart w:name="z2501" w:id="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33"/>
    <w:bookmarkStart w:name="z2502" w:id="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26)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34"/>
    <w:bookmarkStart w:name="z71" w:id="35"/>
    <w:p>
      <w:pPr>
        <w:spacing w:after="0"/>
        <w:ind w:left="0"/>
        <w:jc w:val="both"/>
      </w:pPr>
      <w:r>
        <w:rPr>
          <w:rFonts w:ascii="Times New Roman"/>
          <w:b w:val="false"/>
          <w:i w:val="false"/>
          <w:color w:val="000000"/>
          <w:sz w:val="28"/>
        </w:rPr>
        <w:t>
      26-1) қазақстандық астық өндірушілер – Қазақстан Республикасының резиденттері болып табылатын және астық өндірумен айналысатын дара кәсіпкерлер және заңды тұлғалар;</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2" w:id="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27-1)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36"/>
    <w:bookmarkStart w:name="z2504" w:id="37"/>
    <w:p>
      <w:pPr>
        <w:spacing w:after="0"/>
        <w:ind w:left="0"/>
        <w:jc w:val="both"/>
      </w:pPr>
      <w:r>
        <w:rPr>
          <w:rFonts w:ascii="Times New Roman"/>
          <w:b w:val="false"/>
          <w:i w:val="false"/>
          <w:color w:val="000000"/>
          <w:sz w:val="28"/>
        </w:rPr>
        <w:t>
      28) тұқымдық астық (тұқым) - себу мақсаттарына пайдаланылатын әрі сорттылық және себу сапаларына қарай бөлінетін астық;</w:t>
      </w:r>
    </w:p>
    <w:bookmarkEnd w:id="37"/>
    <w:bookmarkStart w:name="z2784" w:id="38"/>
    <w:p>
      <w:pPr>
        <w:spacing w:after="0"/>
        <w:ind w:left="0"/>
        <w:jc w:val="both"/>
      </w:pPr>
      <w:r>
        <w:rPr>
          <w:rFonts w:ascii="Times New Roman"/>
          <w:b w:val="false"/>
          <w:i w:val="false"/>
          <w:color w:val="000000"/>
          <w:sz w:val="28"/>
        </w:rPr>
        <w:t>
      28-1) тіркеуші – жарғылық капиталына мемлекет қатысатын, бағалы қағаздар нарығында жұмыс тәжірибесі бар, Қазақстан Республикасының Үкіметі айқындайтын заңды тұлға;</w:t>
      </w:r>
    </w:p>
    <w:bookmarkEnd w:id="38"/>
    <w:bookmarkStart w:name="z2785" w:id="39"/>
    <w:p>
      <w:pPr>
        <w:spacing w:after="0"/>
        <w:ind w:left="0"/>
        <w:jc w:val="both"/>
      </w:pPr>
      <w:r>
        <w:rPr>
          <w:rFonts w:ascii="Times New Roman"/>
          <w:b w:val="false"/>
          <w:i w:val="false"/>
          <w:color w:val="000000"/>
          <w:sz w:val="28"/>
        </w:rPr>
        <w:t>
      28-2) тіркеуші цифрлық жүйе – астық қолхаттары мен оларды ұстаушылар жөніндегі ақпаратты сақтауға, өңдеуге, іздеуге, таратуға, беруге және ұсынуға арналған, тізілімді жүргізудің автоматтандырылған жүйесі;</w:t>
      </w:r>
    </w:p>
    <w:bookmarkEnd w:id="39"/>
    <w:bookmarkStart w:name="z2786" w:id="40"/>
    <w:p>
      <w:pPr>
        <w:spacing w:after="0"/>
        <w:ind w:left="0"/>
        <w:jc w:val="both"/>
      </w:pPr>
      <w:r>
        <w:rPr>
          <w:rFonts w:ascii="Times New Roman"/>
          <w:b w:val="false"/>
          <w:i w:val="false"/>
          <w:color w:val="000000"/>
          <w:sz w:val="28"/>
        </w:rPr>
        <w:t>
      28-3) тіркеуші цифрлық жүйенің веб-порталы – Интернет желісінде орналастырылған, тізілім деректеріне қол жеткізудің бірыңғай нүктесін ұсынатын интернет-ресурс;</w:t>
      </w:r>
    </w:p>
    <w:bookmarkEnd w:id="40"/>
    <w:bookmarkStart w:name="z2505" w:id="41"/>
    <w:p>
      <w:pPr>
        <w:spacing w:after="0"/>
        <w:ind w:left="0"/>
        <w:jc w:val="both"/>
      </w:pPr>
      <w:r>
        <w:rPr>
          <w:rFonts w:ascii="Times New Roman"/>
          <w:b w:val="false"/>
          <w:i w:val="false"/>
          <w:color w:val="000000"/>
          <w:sz w:val="28"/>
        </w:rPr>
        <w:t>
      29) уәкілетті орган – құзыреті шегінде астық нарығына қатысушылардың қызметін үйлестіруді және реттеуді жүзеге асыратын орталық атқарушы орган.</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2006.12.29 </w:t>
      </w:r>
      <w:r>
        <w:rPr>
          <w:rFonts w:ascii="Times New Roman"/>
          <w:b w:val="false"/>
          <w:i w:val="false"/>
          <w:color w:val="ff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- 2007.07.26. </w:t>
      </w:r>
      <w:r>
        <w:rPr>
          <w:rFonts w:ascii="Times New Roman"/>
          <w:b w:val="false"/>
          <w:i w:val="false"/>
          <w:color w:val="ff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04.12.2015 </w:t>
      </w:r>
      <w:r>
        <w:rPr>
          <w:rFonts w:ascii="Times New Roman"/>
          <w:b w:val="false"/>
          <w:i w:val="false"/>
          <w:color w:val="ff0000"/>
          <w:sz w:val="28"/>
        </w:rPr>
        <w:t>№ 435-V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21.12.2020 </w:t>
      </w:r>
      <w:r>
        <w:rPr>
          <w:rFonts w:ascii="Times New Roman"/>
          <w:b w:val="false"/>
          <w:i w:val="false"/>
          <w:color w:val="000000"/>
          <w:sz w:val="28"/>
        </w:rPr>
        <w:t>№ 390-VI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2-бап. Қазақстан Республикасының астық туралы заңнамасы</w:t>
      </w:r>
    </w:p>
    <w:p>
      <w:pPr>
        <w:spacing w:after="0"/>
        <w:ind w:left="0"/>
        <w:jc w:val="both"/>
      </w:pPr>
      <w:r>
        <w:rPr>
          <w:rFonts w:ascii="Times New Roman"/>
          <w:b w:val="false"/>
          <w:i w:val="false"/>
          <w:color w:val="ff0000"/>
          <w:sz w:val="28"/>
        </w:rPr>
        <w:t xml:space="preserve">
      Ескерту. Тақырып жаңа редакцияда - ҚР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 </w:t>
      </w:r>
    </w:p>
    <w:p>
      <w:pPr>
        <w:spacing w:after="0"/>
        <w:ind w:left="0"/>
        <w:jc w:val="both"/>
      </w:pPr>
      <w:r>
        <w:rPr>
          <w:rFonts w:ascii="Times New Roman"/>
          <w:b w:val="false"/>
          <w:i w:val="false"/>
          <w:color w:val="000000"/>
          <w:sz w:val="28"/>
        </w:rPr>
        <w:t xml:space="preserve">
      1. Қазақстан Республикасының астық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Республикасының Азаматтық кодексінің нормаларынан, осы Заңнан және Қазақстан Республикасының өзге де нормативтік құқықтық актілерінен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өзгерту енгізілді - ҚР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bookmarkStart w:name="z2506" w:id="42"/>
    <w:p>
      <w:pPr>
        <w:spacing w:after="0"/>
        <w:ind w:left="0"/>
        <w:jc w:val="both"/>
      </w:pPr>
      <w:r>
        <w:rPr>
          <w:rFonts w:ascii="Times New Roman"/>
          <w:b w:val="false"/>
          <w:i w:val="false"/>
          <w:color w:val="000000"/>
          <w:sz w:val="28"/>
        </w:rPr>
        <w:t xml:space="preserve">
       2. Егер Қазақстан Республикасы бекіткен халықаралық шартта осы Заңдағыдан өзгеше ережелер болса, халықаралық шарттың ережелері қолданылады. </w:t>
      </w:r>
    </w:p>
    <w:bookmarkEnd w:id="42"/>
    <w:bookmarkStart w:name="z5" w:id="43"/>
    <w:p>
      <w:pPr>
        <w:spacing w:after="0"/>
        <w:ind w:left="0"/>
        <w:jc w:val="left"/>
      </w:pPr>
      <w:r>
        <w:rPr>
          <w:rFonts w:ascii="Times New Roman"/>
          <w:b/>
          <w:i w:val="false"/>
          <w:color w:val="000000"/>
        </w:rPr>
        <w:t xml:space="preserve"> 2-тарау. АСТЫҚ РЫНОГЫН МЕМЛЕКЕТТIК БАСҚАРУ МЕН РЕТТЕУ</w:t>
      </w:r>
    </w:p>
    <w:bookmarkEnd w:id="43"/>
    <w:p>
      <w:pPr>
        <w:spacing w:after="0"/>
        <w:ind w:left="0"/>
        <w:jc w:val="both"/>
      </w:pPr>
      <w:r>
        <w:rPr>
          <w:rFonts w:ascii="Times New Roman"/>
          <w:b/>
          <w:i w:val="false"/>
          <w:color w:val="000000"/>
          <w:sz w:val="28"/>
        </w:rPr>
        <w:t xml:space="preserve">3-бап. Астық рыногындағы мемлекеттік басқарудың мақсаттары </w:t>
      </w:r>
    </w:p>
    <w:p>
      <w:pPr>
        <w:spacing w:after="0"/>
        <w:ind w:left="0"/>
        <w:jc w:val="both"/>
      </w:pPr>
      <w:r>
        <w:rPr>
          <w:rFonts w:ascii="Times New Roman"/>
          <w:b w:val="false"/>
          <w:i w:val="false"/>
          <w:color w:val="000000"/>
          <w:sz w:val="28"/>
        </w:rPr>
        <w:t>
      Астық рыногын мемлекеттік басқару мен реттеудің мақсаттары:</w:t>
      </w:r>
    </w:p>
    <w:bookmarkStart w:name="z2507" w:id="44"/>
    <w:p>
      <w:pPr>
        <w:spacing w:after="0"/>
        <w:ind w:left="0"/>
        <w:jc w:val="both"/>
      </w:pPr>
      <w:r>
        <w:rPr>
          <w:rFonts w:ascii="Times New Roman"/>
          <w:b w:val="false"/>
          <w:i w:val="false"/>
          <w:color w:val="000000"/>
          <w:sz w:val="28"/>
        </w:rPr>
        <w:t>
      1) техникалық реттеу саласындағы қауіпсіздікті (бұдан әрі – қауіпсіздік) қамтамасыз ету;</w:t>
      </w:r>
    </w:p>
    <w:bookmarkEnd w:id="44"/>
    <w:bookmarkStart w:name="z2508" w:id="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45"/>
    <w:bookmarkStart w:name="z2509" w:id="46"/>
    <w:p>
      <w:pPr>
        <w:spacing w:after="0"/>
        <w:ind w:left="0"/>
        <w:jc w:val="both"/>
      </w:pPr>
      <w:r>
        <w:rPr>
          <w:rFonts w:ascii="Times New Roman"/>
          <w:b w:val="false"/>
          <w:i w:val="false"/>
          <w:color w:val="000000"/>
          <w:sz w:val="28"/>
        </w:rPr>
        <w:t>
      3) астық өткізу рыногын кеңейту;</w:t>
      </w:r>
    </w:p>
    <w:bookmarkEnd w:id="46"/>
    <w:bookmarkStart w:name="z2510" w:id="47"/>
    <w:p>
      <w:pPr>
        <w:spacing w:after="0"/>
        <w:ind w:left="0"/>
        <w:jc w:val="both"/>
      </w:pPr>
      <w:r>
        <w:rPr>
          <w:rFonts w:ascii="Times New Roman"/>
          <w:b w:val="false"/>
          <w:i w:val="false"/>
          <w:color w:val="000000"/>
          <w:sz w:val="28"/>
        </w:rPr>
        <w:t>
      4) астық сапасын қамтамасыз ету;</w:t>
      </w:r>
    </w:p>
    <w:bookmarkEnd w:id="47"/>
    <w:bookmarkStart w:name="z2511" w:id="48"/>
    <w:p>
      <w:pPr>
        <w:spacing w:after="0"/>
        <w:ind w:left="0"/>
        <w:jc w:val="both"/>
      </w:pPr>
      <w:r>
        <w:rPr>
          <w:rFonts w:ascii="Times New Roman"/>
          <w:b w:val="false"/>
          <w:i w:val="false"/>
          <w:color w:val="000000"/>
          <w:sz w:val="28"/>
        </w:rPr>
        <w:t>
      5) фитосанитариялық жағдайды қауіпсіз деңгейде ұстау;</w:t>
      </w:r>
    </w:p>
    <w:bookmarkEnd w:id="48"/>
    <w:bookmarkStart w:name="z2512" w:id="49"/>
    <w:p>
      <w:pPr>
        <w:spacing w:after="0"/>
        <w:ind w:left="0"/>
        <w:jc w:val="both"/>
      </w:pPr>
      <w:r>
        <w:rPr>
          <w:rFonts w:ascii="Times New Roman"/>
          <w:b w:val="false"/>
          <w:i w:val="false"/>
          <w:color w:val="000000"/>
          <w:sz w:val="28"/>
        </w:rPr>
        <w:t>
      6) табиғи-климаттық жағдайларды және рынок конъюнктурасын ескере отырып, астық өндіру құрылымын оңтайландыру және астықты өндіру, сақтау мен сату технологиясын жетілдіру;</w:t>
      </w:r>
    </w:p>
    <w:bookmarkEnd w:id="49"/>
    <w:bookmarkStart w:name="z2513" w:id="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50"/>
    <w:bookmarkStart w:name="z2514" w:id="51"/>
    <w:p>
      <w:pPr>
        <w:spacing w:after="0"/>
        <w:ind w:left="0"/>
        <w:jc w:val="both"/>
      </w:pPr>
      <w:r>
        <w:rPr>
          <w:rFonts w:ascii="Times New Roman"/>
          <w:b w:val="false"/>
          <w:i w:val="false"/>
          <w:color w:val="000000"/>
          <w:sz w:val="28"/>
        </w:rPr>
        <w:t>
      8) астық өндіру ісінде инвестиция, кредит, салық және кеден саясатын қалыптастыру;</w:t>
      </w:r>
    </w:p>
    <w:bookmarkEnd w:id="51"/>
    <w:bookmarkStart w:name="z2515" w:id="52"/>
    <w:p>
      <w:pPr>
        <w:spacing w:after="0"/>
        <w:ind w:left="0"/>
        <w:jc w:val="both"/>
      </w:pPr>
      <w:r>
        <w:rPr>
          <w:rFonts w:ascii="Times New Roman"/>
          <w:b w:val="false"/>
          <w:i w:val="false"/>
          <w:color w:val="000000"/>
          <w:sz w:val="28"/>
        </w:rPr>
        <w:t>
      9) астықтың қауіпсіздігіне және сапасына қатысты тұтынушыларды жаңылыстыруға әкеп соғатын әрекеттердің алдын алу;</w:t>
      </w:r>
    </w:p>
    <w:bookmarkEnd w:id="52"/>
    <w:bookmarkStart w:name="z2794" w:id="53"/>
    <w:p>
      <w:pPr>
        <w:spacing w:after="0"/>
        <w:ind w:left="0"/>
        <w:jc w:val="both"/>
      </w:pPr>
      <w:r>
        <w:rPr>
          <w:rFonts w:ascii="Times New Roman"/>
          <w:b w:val="false"/>
          <w:i w:val="false"/>
          <w:color w:val="000000"/>
          <w:sz w:val="28"/>
        </w:rPr>
        <w:t>
      10) астықтың резервтік қорын ұстап тұруды қамтамасыз ету;</w:t>
      </w:r>
    </w:p>
    <w:bookmarkEnd w:id="53"/>
    <w:p>
      <w:pPr>
        <w:spacing w:after="0"/>
        <w:ind w:left="0"/>
        <w:jc w:val="both"/>
      </w:pPr>
      <w:r>
        <w:rPr>
          <w:rFonts w:ascii="Times New Roman"/>
          <w:b w:val="false"/>
          <w:i w:val="false"/>
          <w:color w:val="000000"/>
          <w:sz w:val="28"/>
        </w:rPr>
        <w:t xml:space="preserve">
      11) жемдік қорды сақтап тұруды қамтамасыз ету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өзгерісnth енгізілді - ҚР 2006.12.29 </w:t>
      </w:r>
      <w:r>
        <w:rPr>
          <w:rFonts w:ascii="Times New Roman"/>
          <w:b w:val="false"/>
          <w:i w:val="false"/>
          <w:color w:val="ff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ҚР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21.12.2020 </w:t>
      </w:r>
      <w:r>
        <w:rPr>
          <w:rFonts w:ascii="Times New Roman"/>
          <w:b w:val="false"/>
          <w:i w:val="false"/>
          <w:color w:val="000000"/>
          <w:sz w:val="28"/>
        </w:rPr>
        <w:t>№ 390-VI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Астық рыногын мемлекеттік реттеу нысандары</w:t>
      </w:r>
    </w:p>
    <w:p>
      <w:pPr>
        <w:spacing w:after="0"/>
        <w:ind w:left="0"/>
        <w:jc w:val="both"/>
      </w:pPr>
      <w:r>
        <w:rPr>
          <w:rFonts w:ascii="Times New Roman"/>
          <w:b w:val="false"/>
          <w:i w:val="false"/>
          <w:color w:val="000000"/>
          <w:sz w:val="28"/>
        </w:rPr>
        <w:t>
      Астық рыногына қатысушылардың қызметін мемлекеттік реттеу:</w:t>
      </w:r>
    </w:p>
    <w:bookmarkStart w:name="z2516" w:id="54"/>
    <w:p>
      <w:pPr>
        <w:spacing w:after="0"/>
        <w:ind w:left="0"/>
        <w:jc w:val="both"/>
      </w:pPr>
      <w:r>
        <w:rPr>
          <w:rFonts w:ascii="Times New Roman"/>
          <w:b w:val="false"/>
          <w:i w:val="false"/>
          <w:color w:val="000000"/>
          <w:sz w:val="28"/>
        </w:rPr>
        <w:t>
      1) уәкілетті орган бекітетін біліктілік талаптары негізінде астық қолхаттарын бере отырып, қойма қызметі бойынша қызметтер көрсету жөніндегі қызметті лицензиялау;</w:t>
      </w:r>
    </w:p>
    <w:bookmarkEnd w:id="54"/>
    <w:bookmarkStart w:name="z2517"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(алғашқы ресми жарияланғанынан кейін алты ай өткен соң қолданысқа енгізіледі) Заңымен.</w:t>
      </w:r>
    </w:p>
    <w:bookmarkEnd w:id="55"/>
    <w:bookmarkStart w:name="z2518" w:id="56"/>
    <w:p>
      <w:pPr>
        <w:spacing w:after="0"/>
        <w:ind w:left="0"/>
        <w:jc w:val="both"/>
      </w:pPr>
      <w:r>
        <w:rPr>
          <w:rFonts w:ascii="Times New Roman"/>
          <w:b w:val="false"/>
          <w:i w:val="false"/>
          <w:color w:val="000000"/>
          <w:sz w:val="28"/>
        </w:rPr>
        <w:t>
      2) Қазақстан Республикасының заңнамасына сәйкес техникалық реттеу;</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20" w:id="57"/>
    <w:p>
      <w:pPr>
        <w:spacing w:after="0"/>
        <w:ind w:left="0"/>
        <w:jc w:val="both"/>
      </w:pPr>
      <w:r>
        <w:rPr>
          <w:rFonts w:ascii="Times New Roman"/>
          <w:b w:val="false"/>
          <w:i w:val="false"/>
          <w:color w:val="000000"/>
          <w:sz w:val="28"/>
        </w:rPr>
        <w:t>
      3) астық қолхаттарының айналысын құқықтық реттеу;</w:t>
      </w:r>
    </w:p>
    <w:bookmarkEnd w:id="57"/>
    <w:bookmarkStart w:name="z2521" w:id="58"/>
    <w:p>
      <w:pPr>
        <w:spacing w:after="0"/>
        <w:ind w:left="0"/>
        <w:jc w:val="both"/>
      </w:pPr>
      <w:r>
        <w:rPr>
          <w:rFonts w:ascii="Times New Roman"/>
          <w:b w:val="false"/>
          <w:i w:val="false"/>
          <w:color w:val="000000"/>
          <w:sz w:val="28"/>
        </w:rPr>
        <w:t>
      4) астық қолхаттарын шығару арқылы қойма қызметі бойынша қызметтер көрсету жөніндегі қызметті жүзеге асыру үшін лицензиялық бақылау;</w:t>
      </w:r>
    </w:p>
    <w:bookmarkEnd w:id="58"/>
    <w:bookmarkStart w:name="z2522" w:id="59"/>
    <w:p>
      <w:pPr>
        <w:spacing w:after="0"/>
        <w:ind w:left="0"/>
        <w:jc w:val="both"/>
      </w:pPr>
      <w:r>
        <w:rPr>
          <w:rFonts w:ascii="Times New Roman"/>
          <w:b w:val="false"/>
          <w:i w:val="false"/>
          <w:color w:val="000000"/>
          <w:sz w:val="28"/>
        </w:rPr>
        <w:t>
      4-1) астықтың сандық-сапалық есебін жүргізу, астықты сақтау, астық қолхаттарын ұстаушылардың мемлекеттік цифрлық тізілімін қалыптастыру және жүргізу жөніндегі қағидалардың сақталуын бақылау;</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95" w:id="60"/>
    <w:p>
      <w:pPr>
        <w:spacing w:after="0"/>
        <w:ind w:left="0"/>
        <w:jc w:val="both"/>
      </w:pPr>
      <w:r>
        <w:rPr>
          <w:rFonts w:ascii="Times New Roman"/>
          <w:b w:val="false"/>
          <w:i w:val="false"/>
          <w:color w:val="000000"/>
          <w:sz w:val="28"/>
        </w:rPr>
        <w:t>
      4-3) астықтың резервтік қорын сақтау бойынша шығыстарды өтеу;</w:t>
      </w:r>
    </w:p>
    <w:bookmarkEnd w:id="60"/>
    <w:p>
      <w:pPr>
        <w:spacing w:after="0"/>
        <w:ind w:left="0"/>
        <w:jc w:val="both"/>
      </w:pPr>
      <w:r>
        <w:rPr>
          <w:rFonts w:ascii="Times New Roman"/>
          <w:b w:val="false"/>
          <w:i w:val="false"/>
          <w:color w:val="000000"/>
          <w:sz w:val="28"/>
        </w:rPr>
        <w:t>
      4-4) жемдік қорды сақтау бойынша шығыстарды өтеу;</w:t>
      </w:r>
    </w:p>
    <w:bookmarkStart w:name="z2524" w:id="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 </w:t>
      </w:r>
    </w:p>
    <w:bookmarkEnd w:id="6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6) </w:t>
      </w:r>
      <w:r>
        <w:rPr>
          <w:rFonts w:ascii="Times New Roman"/>
          <w:b w:val="false"/>
          <w:i w:val="false"/>
          <w:color w:val="000000"/>
          <w:sz w:val="28"/>
        </w:rPr>
        <w:t>алып тасталды</w:t>
      </w:r>
    </w:p>
    <w:bookmarkStart w:name="z2525" w:id="62"/>
    <w:p>
      <w:pPr>
        <w:spacing w:after="0"/>
        <w:ind w:left="0"/>
        <w:jc w:val="both"/>
      </w:pPr>
      <w:r>
        <w:rPr>
          <w:rFonts w:ascii="Times New Roman"/>
          <w:b w:val="false"/>
          <w:i w:val="false"/>
          <w:color w:val="000000"/>
          <w:sz w:val="28"/>
        </w:rPr>
        <w:t xml:space="preserve">
      7) өсімдіктерді қорғау және олардың карантині жөніндегі іс-шараларды мемлекеттік қаржыландыру; </w:t>
      </w:r>
    </w:p>
    <w:bookmarkEnd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алып тасталды</w:t>
      </w:r>
    </w:p>
    <w:bookmarkStart w:name="z2526" w:id="63"/>
    <w:p>
      <w:pPr>
        <w:spacing w:after="0"/>
        <w:ind w:left="0"/>
        <w:jc w:val="both"/>
      </w:pPr>
      <w:r>
        <w:rPr>
          <w:rFonts w:ascii="Times New Roman"/>
          <w:b w:val="false"/>
          <w:i w:val="false"/>
          <w:color w:val="000000"/>
          <w:sz w:val="28"/>
        </w:rPr>
        <w:t xml:space="preserve">
      10) заң актілерінде көзделген өзге де нысандар арқылы жүзеге асырылады. </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2003.10.13. </w:t>
      </w:r>
      <w:r>
        <w:rPr>
          <w:rFonts w:ascii="Times New Roman"/>
          <w:b w:val="false"/>
          <w:i w:val="false"/>
          <w:color w:val="000000"/>
          <w:sz w:val="28"/>
        </w:rPr>
        <w:t>№ 488</w:t>
      </w:r>
      <w:r>
        <w:rPr>
          <w:rFonts w:ascii="Times New Roman"/>
          <w:b w:val="false"/>
          <w:i w:val="false"/>
          <w:color w:val="ff0000"/>
          <w:sz w:val="28"/>
        </w:rPr>
        <w:t xml:space="preserve"> Заңымен, 2004.12.20. </w:t>
      </w:r>
      <w:r>
        <w:rPr>
          <w:rFonts w:ascii="Times New Roman"/>
          <w:b w:val="false"/>
          <w:i w:val="false"/>
          <w:color w:val="000000"/>
          <w:sz w:val="28"/>
        </w:rPr>
        <w:t>№ 13</w:t>
      </w:r>
      <w:r>
        <w:rPr>
          <w:rFonts w:ascii="Times New Roman"/>
          <w:b w:val="false"/>
          <w:i w:val="false"/>
          <w:color w:val="ff0000"/>
          <w:sz w:val="28"/>
        </w:rPr>
        <w:t xml:space="preserve"> (2005 жылғы 1 қаңтардан бастап қолданысқа енгiзiледi), 2006.12.29. </w:t>
      </w:r>
      <w:r>
        <w:rPr>
          <w:rFonts w:ascii="Times New Roman"/>
          <w:b w:val="false"/>
          <w:i w:val="false"/>
          <w:color w:val="00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502-V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21.12.2020 </w:t>
      </w:r>
      <w:r>
        <w:rPr>
          <w:rFonts w:ascii="Times New Roman"/>
          <w:b w:val="false"/>
          <w:i w:val="false"/>
          <w:color w:val="000000"/>
          <w:sz w:val="28"/>
        </w:rPr>
        <w:t>№ 390-VI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w:t>
      </w:r>
    </w:p>
    <w:bookmarkStart w:name="z2527"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64"/>
    <w:bookmarkStart w:name="z225" w:id="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6" w:id="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66"/>
    <w:bookmarkStart w:name="z2529"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67"/>
    <w:bookmarkStart w:name="z2530" w:id="68"/>
    <w:p>
      <w:pPr>
        <w:spacing w:after="0"/>
        <w:ind w:left="0"/>
        <w:jc w:val="both"/>
      </w:pPr>
      <w:r>
        <w:rPr>
          <w:rFonts w:ascii="Times New Roman"/>
          <w:b w:val="false"/>
          <w:i w:val="false"/>
          <w:color w:val="000000"/>
          <w:sz w:val="28"/>
        </w:rPr>
        <w:t>
      4) астықпен жасалатын операцияларға байланысты үкіметаралық келісімдер жасасады;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31" w:id="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69"/>
    <w:bookmarkStart w:name="z2532" w:id="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70"/>
    <w:bookmarkStart w:name="z2533" w:id="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6-1)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(алғашқы ресми жарияланғанынан кейін алты ай өткен соң қолданысқа енгізіледі) Заңымен.</w:t>
      </w:r>
    </w:p>
    <w:bookmarkEnd w:id="71"/>
    <w:bookmarkStart w:name="z2534" w:id="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72"/>
    <w:bookmarkStart w:name="z2535"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7-1)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73"/>
    <w:bookmarkStart w:name="z228" w:id="74"/>
    <w:p>
      <w:pPr>
        <w:spacing w:after="0"/>
        <w:ind w:left="0"/>
        <w:jc w:val="both"/>
      </w:pPr>
      <w:r>
        <w:rPr>
          <w:rFonts w:ascii="Times New Roman"/>
          <w:b w:val="false"/>
          <w:i w:val="false"/>
          <w:color w:val="000000"/>
          <w:sz w:val="28"/>
        </w:rPr>
        <w:t>
      8) алынып тасталды;</w:t>
      </w:r>
    </w:p>
    <w:bookmarkEnd w:id="74"/>
    <w:bookmarkStart w:name="z2536" w:id="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Start w:name="z229" w:id="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w:t>
      </w:r>
    </w:p>
    <w:bookmarkEnd w:id="76"/>
    <w:bookmarkStart w:name="z198" w:id="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77"/>
    <w:bookmarkStart w:name="z196"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2003.10.13 </w:t>
      </w:r>
      <w:r>
        <w:rPr>
          <w:rFonts w:ascii="Times New Roman"/>
          <w:b w:val="false"/>
          <w:i w:val="false"/>
          <w:color w:val="ff0000"/>
          <w:sz w:val="28"/>
        </w:rPr>
        <w:t>№ 488</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2006.12.29 </w:t>
      </w:r>
      <w:r>
        <w:rPr>
          <w:rFonts w:ascii="Times New Roman"/>
          <w:b w:val="false"/>
          <w:i w:val="false"/>
          <w:color w:val="ff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2007.07.26 </w:t>
      </w:r>
      <w:r>
        <w:rPr>
          <w:rFonts w:ascii="Times New Roman"/>
          <w:b w:val="false"/>
          <w:i w:val="false"/>
          <w:color w:val="ff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Уәкілетті органның құзыреті</w:t>
      </w:r>
    </w:p>
    <w:p>
      <w:pPr>
        <w:spacing w:after="0"/>
        <w:ind w:left="0"/>
        <w:jc w:val="both"/>
      </w:pPr>
      <w:r>
        <w:rPr>
          <w:rFonts w:ascii="Times New Roman"/>
          <w:b w:val="false"/>
          <w:i w:val="false"/>
          <w:color w:val="000000"/>
          <w:sz w:val="28"/>
        </w:rPr>
        <w:t xml:space="preserve">
      Уәкілетті органның құзыретіне мыналар кіреді: </w:t>
      </w:r>
    </w:p>
    <w:bookmarkStart w:name="z2537" w:id="79"/>
    <w:p>
      <w:pPr>
        <w:spacing w:after="0"/>
        <w:ind w:left="0"/>
        <w:jc w:val="both"/>
      </w:pPr>
      <w:r>
        <w:rPr>
          <w:rFonts w:ascii="Times New Roman"/>
          <w:b w:val="false"/>
          <w:i w:val="false"/>
          <w:color w:val="000000"/>
          <w:sz w:val="28"/>
        </w:rPr>
        <w:t>
      1) астық өндіруді мемлекеттік қолдау саласындағы саясаттың негізгі бағыттарын әзірлеу және оларды жүзеге асыруды ұйымдастыру;</w:t>
      </w:r>
    </w:p>
    <w:bookmarkEnd w:id="79"/>
    <w:bookmarkStart w:name="z2538" w:id="80"/>
    <w:p>
      <w:pPr>
        <w:spacing w:after="0"/>
        <w:ind w:left="0"/>
        <w:jc w:val="both"/>
      </w:pPr>
      <w:r>
        <w:rPr>
          <w:rFonts w:ascii="Times New Roman"/>
          <w:b w:val="false"/>
          <w:i w:val="false"/>
          <w:color w:val="000000"/>
          <w:sz w:val="28"/>
        </w:rPr>
        <w:t>
      1-1) астық нарығы саласында жергілікті атқарушы органдарды үйлестіру және оларға әдістемелік басшылық жасауды жүзеге асыру;</w:t>
      </w:r>
    </w:p>
    <w:bookmarkEnd w:id="80"/>
    <w:bookmarkStart w:name="z2796" w:id="81"/>
    <w:p>
      <w:pPr>
        <w:spacing w:after="0"/>
        <w:ind w:left="0"/>
        <w:jc w:val="both"/>
      </w:pPr>
      <w:r>
        <w:rPr>
          <w:rFonts w:ascii="Times New Roman"/>
          <w:b w:val="false"/>
          <w:i w:val="false"/>
          <w:color w:val="000000"/>
          <w:sz w:val="28"/>
        </w:rPr>
        <w:t>
      1-2) астық нарығы жөніндегі операторды айқындау;</w:t>
      </w:r>
    </w:p>
    <w:bookmarkEnd w:id="81"/>
    <w:bookmarkStart w:name="z2800" w:id="82"/>
    <w:p>
      <w:pPr>
        <w:spacing w:after="0"/>
        <w:ind w:left="0"/>
        <w:jc w:val="both"/>
      </w:pPr>
      <w:r>
        <w:rPr>
          <w:rFonts w:ascii="Times New Roman"/>
          <w:b w:val="false"/>
          <w:i w:val="false"/>
          <w:color w:val="000000"/>
          <w:sz w:val="28"/>
        </w:rPr>
        <w:t>
      1-3) тіркеушіні айқындау;</w:t>
      </w:r>
    </w:p>
    <w:bookmarkEnd w:id="82"/>
    <w:bookmarkStart w:name="z2539" w:id="83"/>
    <w:p>
      <w:pPr>
        <w:spacing w:after="0"/>
        <w:ind w:left="0"/>
        <w:jc w:val="both"/>
      </w:pPr>
      <w:r>
        <w:rPr>
          <w:rFonts w:ascii="Times New Roman"/>
          <w:b w:val="false"/>
          <w:i w:val="false"/>
          <w:color w:val="000000"/>
          <w:sz w:val="28"/>
        </w:rPr>
        <w:t>
      2) астық қолхаттарын бере отырып, қойма қызметі бойынша қызметтер көрсету жөніндегі қызметке қойылатын біліктілік талаптарын әзірлеу және бекіту;</w:t>
      </w:r>
    </w:p>
    <w:bookmarkEnd w:id="83"/>
    <w:bookmarkStart w:name="z2540" w:id="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(алғашқы ресми жарияланғанынан кейін алты ай өткен соң қолданысқа енгізіледі) Заңымен.</w:t>
      </w:r>
    </w:p>
    <w:bookmarkEnd w:id="84"/>
    <w:bookmarkStart w:name="z2541"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85"/>
    <w:bookmarkStart w:name="z2542" w:id="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86"/>
    <w:bookmarkStart w:name="z2545" w:id="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87"/>
    <w:bookmarkStart w:name="z2546" w:id="88"/>
    <w:p>
      <w:pPr>
        <w:spacing w:after="0"/>
        <w:ind w:left="0"/>
        <w:jc w:val="both"/>
      </w:pPr>
      <w:r>
        <w:rPr>
          <w:rFonts w:ascii="Times New Roman"/>
          <w:b w:val="false"/>
          <w:i w:val="false"/>
          <w:color w:val="000000"/>
          <w:sz w:val="28"/>
        </w:rPr>
        <w:t>
      3-2) Қазақстан Республикасы астық туралы заңнамасы талаптарының бұзылуын жою туралы нұсқаманың, әкімшілік құқық бұзушылық туралы хаттаманың, әкімшілік құқық бұзушылық туралы іс жөніндегі қаулының нысандарын бекітеді;</w:t>
      </w:r>
    </w:p>
    <w:bookmarkEnd w:id="88"/>
    <w:bookmarkStart w:name="z2547" w:id="89"/>
    <w:p>
      <w:pPr>
        <w:spacing w:after="0"/>
        <w:ind w:left="0"/>
        <w:jc w:val="both"/>
      </w:pPr>
      <w:r>
        <w:rPr>
          <w:rFonts w:ascii="Times New Roman"/>
          <w:b w:val="false"/>
          <w:i w:val="false"/>
          <w:color w:val="000000"/>
          <w:sz w:val="28"/>
        </w:rPr>
        <w:t>
      4) Қазақстан Республикасының астық туралы заңнамасының бұзылуы туралы нұсқамалар беру, Қазақстан Республикасының әкімшілік құқық бұзушылық туралы заңнамасына сәйкес әкімшілік құқық бұзушылық туралы істерді қарау;</w:t>
      </w:r>
    </w:p>
    <w:bookmarkEnd w:id="89"/>
    <w:bookmarkStart w:name="z2548" w:id="90"/>
    <w:p>
      <w:pPr>
        <w:spacing w:after="0"/>
        <w:ind w:left="0"/>
        <w:jc w:val="both"/>
      </w:pPr>
      <w:r>
        <w:rPr>
          <w:rFonts w:ascii="Times New Roman"/>
          <w:b w:val="false"/>
          <w:i w:val="false"/>
          <w:color w:val="000000"/>
          <w:sz w:val="28"/>
        </w:rPr>
        <w:t>
      5) астық нарығының мониторингін жүзеге асыру;</w:t>
      </w:r>
    </w:p>
    <w:bookmarkEnd w:id="90"/>
    <w:bookmarkStart w:name="z2549" w:id="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51" w:id="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92"/>
    <w:bookmarkStart w:name="z2552" w:id="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93"/>
    <w:bookmarkStart w:name="z2553" w:id="94"/>
    <w:p>
      <w:pPr>
        <w:spacing w:after="0"/>
        <w:ind w:left="0"/>
        <w:jc w:val="both"/>
      </w:pPr>
      <w:r>
        <w:rPr>
          <w:rFonts w:ascii="Times New Roman"/>
          <w:b w:val="false"/>
          <w:i w:val="false"/>
          <w:color w:val="000000"/>
          <w:sz w:val="28"/>
        </w:rPr>
        <w:t>
      10) астық сапасына сараптама жүргізу тәртібіне және астық сапасы паспортын беруге қойылатын талаптарды әзірлеу және бекіту;</w:t>
      </w:r>
    </w:p>
    <w:bookmarkEnd w:id="94"/>
    <w:bookmarkStart w:name="z191" w:id="95"/>
    <w:p>
      <w:pPr>
        <w:spacing w:after="0"/>
        <w:ind w:left="0"/>
        <w:jc w:val="both"/>
      </w:pPr>
      <w:r>
        <w:rPr>
          <w:rFonts w:ascii="Times New Roman"/>
          <w:b w:val="false"/>
          <w:i w:val="false"/>
          <w:color w:val="000000"/>
          <w:sz w:val="28"/>
        </w:rPr>
        <w:t>
      11) астыққа және оның өмірлік циклінің процестеріне техникалық регламенттерді әзірлеу және бекіту;</w:t>
      </w:r>
    </w:p>
    <w:bookmarkEnd w:id="95"/>
    <w:bookmarkStart w:name="z2783" w:id="96"/>
    <w:p>
      <w:pPr>
        <w:spacing w:after="0"/>
        <w:ind w:left="0"/>
        <w:jc w:val="both"/>
      </w:pPr>
      <w:r>
        <w:rPr>
          <w:rFonts w:ascii="Times New Roman"/>
          <w:b w:val="false"/>
          <w:i w:val="false"/>
          <w:color w:val="000000"/>
          <w:sz w:val="28"/>
        </w:rPr>
        <w:t>
      11-1)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96"/>
    <w:bookmarkStart w:name="z192" w:id="97"/>
    <w:p>
      <w:pPr>
        <w:spacing w:after="0"/>
        <w:ind w:left="0"/>
        <w:jc w:val="both"/>
      </w:pPr>
      <w:r>
        <w:rPr>
          <w:rFonts w:ascii="Times New Roman"/>
          <w:b w:val="false"/>
          <w:i w:val="false"/>
          <w:color w:val="000000"/>
          <w:sz w:val="28"/>
        </w:rPr>
        <w:t>
      12) мынадай:</w:t>
      </w:r>
    </w:p>
    <w:bookmarkEnd w:id="97"/>
    <w:p>
      <w:pPr>
        <w:spacing w:after="0"/>
        <w:ind w:left="0"/>
        <w:jc w:val="both"/>
      </w:pPr>
      <w:r>
        <w:rPr>
          <w:rFonts w:ascii="Times New Roman"/>
          <w:b w:val="false"/>
          <w:i w:val="false"/>
          <w:color w:val="000000"/>
          <w:sz w:val="28"/>
        </w:rPr>
        <w:t>
      астықтың сандық-сапалық есебін жүргізу;</w:t>
      </w:r>
    </w:p>
    <w:p>
      <w:pPr>
        <w:spacing w:after="0"/>
        <w:ind w:left="0"/>
        <w:jc w:val="both"/>
      </w:pPr>
      <w:r>
        <w:rPr>
          <w:rFonts w:ascii="Times New Roman"/>
          <w:b w:val="false"/>
          <w:i w:val="false"/>
          <w:color w:val="000000"/>
          <w:sz w:val="28"/>
        </w:rPr>
        <w:t>
      астықты сақтау;</w:t>
      </w:r>
    </w:p>
    <w:p>
      <w:pPr>
        <w:spacing w:after="0"/>
        <w:ind w:left="0"/>
        <w:jc w:val="both"/>
      </w:pPr>
      <w:r>
        <w:rPr>
          <w:rFonts w:ascii="Times New Roman"/>
          <w:b w:val="false"/>
          <w:i w:val="false"/>
          <w:color w:val="000000"/>
          <w:sz w:val="28"/>
        </w:rPr>
        <w:t>
      астық қабылдау кәсіпорнын уақытша басқаруды жүргізу;</w:t>
      </w:r>
    </w:p>
    <w:p>
      <w:pPr>
        <w:spacing w:after="0"/>
        <w:ind w:left="0"/>
        <w:jc w:val="both"/>
      </w:pPr>
      <w:r>
        <w:rPr>
          <w:rFonts w:ascii="Times New Roman"/>
          <w:b w:val="false"/>
          <w:i w:val="false"/>
          <w:color w:val="000000"/>
          <w:sz w:val="28"/>
        </w:rPr>
        <w:t>
      астық қолхаттарын ұстаушылардың мемлекеттік цифрлық тізілімін қалыптастыру және жүргізу қағидаларын әзірлеу және бекіту;</w:t>
      </w:r>
    </w:p>
    <w:bookmarkStart w:name="z207" w:id="98"/>
    <w:p>
      <w:pPr>
        <w:spacing w:after="0"/>
        <w:ind w:left="0"/>
        <w:jc w:val="both"/>
      </w:pPr>
      <w:r>
        <w:rPr>
          <w:rFonts w:ascii="Times New Roman"/>
          <w:b w:val="false"/>
          <w:i w:val="false"/>
          <w:color w:val="000000"/>
          <w:sz w:val="28"/>
        </w:rPr>
        <w:t>
      12-1) мыналарды:</w:t>
      </w:r>
    </w:p>
    <w:bookmarkEnd w:id="98"/>
    <w:bookmarkStart w:name="z204" w:id="99"/>
    <w:p>
      <w:pPr>
        <w:spacing w:after="0"/>
        <w:ind w:left="0"/>
        <w:jc w:val="both"/>
      </w:pPr>
      <w:r>
        <w:rPr>
          <w:rFonts w:ascii="Times New Roman"/>
          <w:b w:val="false"/>
          <w:i w:val="false"/>
          <w:color w:val="000000"/>
          <w:sz w:val="28"/>
        </w:rPr>
        <w:t>
      астық нарығына мониторинг жүргізу қағидаларын;</w:t>
      </w:r>
    </w:p>
    <w:bookmarkEnd w:id="99"/>
    <w:bookmarkStart w:name="z205" w:id="100"/>
    <w:p>
      <w:pPr>
        <w:spacing w:after="0"/>
        <w:ind w:left="0"/>
        <w:jc w:val="both"/>
      </w:pPr>
      <w:r>
        <w:rPr>
          <w:rFonts w:ascii="Times New Roman"/>
          <w:b w:val="false"/>
          <w:i w:val="false"/>
          <w:color w:val="000000"/>
          <w:sz w:val="28"/>
        </w:rPr>
        <w:t>
      астық қабылдау кәсіпорындары есептілігінің үлгілік</w:t>
      </w:r>
      <w:r>
        <w:rPr>
          <w:rFonts w:ascii="Times New Roman"/>
          <w:b w:val="false"/>
          <w:i w:val="false"/>
          <w:color w:val="000000"/>
          <w:sz w:val="28"/>
        </w:rPr>
        <w:t xml:space="preserve"> нысандарын</w:t>
      </w:r>
      <w:r>
        <w:rPr>
          <w:rFonts w:ascii="Times New Roman"/>
          <w:b w:val="false"/>
          <w:i w:val="false"/>
          <w:color w:val="000000"/>
          <w:sz w:val="28"/>
        </w:rPr>
        <w:t>;</w:t>
      </w:r>
    </w:p>
    <w:bookmarkEnd w:id="100"/>
    <w:bookmarkStart w:name="z206" w:id="101"/>
    <w:p>
      <w:pPr>
        <w:spacing w:after="0"/>
        <w:ind w:left="0"/>
        <w:jc w:val="both"/>
      </w:pPr>
      <w:r>
        <w:rPr>
          <w:rFonts w:ascii="Times New Roman"/>
          <w:b w:val="false"/>
          <w:i w:val="false"/>
          <w:color w:val="000000"/>
          <w:sz w:val="28"/>
        </w:rPr>
        <w:t>
      мемлекеттік астық инспекторлары туралы ережені әзірлеу және бекіту;</w:t>
      </w:r>
    </w:p>
    <w:bookmarkEnd w:id="101"/>
    <w:bookmarkStart w:name="z24" w:id="102"/>
    <w:p>
      <w:pPr>
        <w:spacing w:after="0"/>
        <w:ind w:left="0"/>
        <w:jc w:val="both"/>
      </w:pPr>
      <w:r>
        <w:rPr>
          <w:rFonts w:ascii="Times New Roman"/>
          <w:b w:val="false"/>
          <w:i w:val="false"/>
          <w:color w:val="000000"/>
          <w:sz w:val="28"/>
        </w:rPr>
        <w:t>
      12-2) астық қолхаттарын ұстаушылардың мемлекеттік электрондық тізіліміне деректерді берудің нысандарын, көлемін және мерзімділігін әзірлеу және бекіту;</w:t>
      </w:r>
    </w:p>
    <w:bookmarkEnd w:id="1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w:t>
      </w:r>
      <w:r>
        <w:rPr>
          <w:rFonts w:ascii="Times New Roman"/>
          <w:b w:val="false"/>
          <w:i w:val="false"/>
          <w:color w:val="000000"/>
          <w:sz w:val="28"/>
        </w:rPr>
        <w:t xml:space="preserve">алынып тасталды - ҚР 2007.07.26 </w:t>
      </w:r>
      <w:r>
        <w:rPr>
          <w:rFonts w:ascii="Times New Roman"/>
          <w:b w:val="false"/>
          <w:i w:val="false"/>
          <w:color w:val="000000"/>
          <w:sz w:val="28"/>
        </w:rPr>
        <w:t>№ 313</w:t>
      </w:r>
      <w:r>
        <w:rPr>
          <w:rFonts w:ascii="Times New Roman"/>
          <w:b w:val="false"/>
          <w:i w:val="false"/>
          <w:color w:val="000000"/>
          <w:sz w:val="28"/>
        </w:rPr>
        <w:t xml:space="preserve"> Заңымен.</w:t>
      </w:r>
    </w:p>
    <w:bookmarkStart w:name="z2556" w:id="1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09.04.2016 </w:t>
      </w:r>
      <w:r>
        <w:rPr>
          <w:rFonts w:ascii="Times New Roman"/>
          <w:b w:val="false"/>
          <w:i w:val="false"/>
          <w:color w:val="ff0000"/>
          <w:sz w:val="28"/>
        </w:rPr>
        <w:t>№ 502-V</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2558" w:id="1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04"/>
    <w:bookmarkStart w:name="z2559" w:id="1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05"/>
    <w:bookmarkStart w:name="z2560" w:id="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06"/>
    <w:bookmarkStart w:name="z2561" w:id="1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07"/>
    <w:bookmarkStart w:name="z2562" w:id="1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20)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(алғашқы ресми жарияланғанынан кейін алты ай өткен соң қолданысқа енгізіледі) Заңымен.</w:t>
      </w:r>
    </w:p>
    <w:bookmarkEnd w:id="108"/>
    <w:bookmarkStart w:name="z63" w:id="1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20-1) </w:t>
      </w:r>
      <w:r>
        <w:rPr>
          <w:rFonts w:ascii="Times New Roman"/>
          <w:b w:val="false"/>
          <w:i w:val="false"/>
          <w:color w:val="000000"/>
          <w:sz w:val="28"/>
        </w:rPr>
        <w:t xml:space="preserve">алып тасталды - ҚР 29.12.2014 </w:t>
      </w:r>
      <w:r>
        <w:rPr>
          <w:rFonts w:ascii="Times New Roman"/>
          <w:b w:val="false"/>
          <w:i w:val="false"/>
          <w:color w:val="000000"/>
          <w:sz w:val="28"/>
        </w:rPr>
        <w:t>№ 269-V</w:t>
      </w:r>
      <w:r>
        <w:rPr>
          <w:rFonts w:ascii="Times New Roman"/>
          <w:b w:val="false"/>
          <w:i w:val="false"/>
          <w:color w:val="000000"/>
          <w:sz w:val="28"/>
        </w:rPr>
        <w:t xml:space="preserve"> (01.01.2015 бастап қолданысқа енгізіледі) Заңымен;</w:t>
      </w:r>
    </w:p>
    <w:bookmarkEnd w:id="109"/>
    <w:bookmarkStart w:name="z210" w:id="110"/>
    <w:p>
      <w:pPr>
        <w:spacing w:after="0"/>
        <w:ind w:left="0"/>
        <w:jc w:val="both"/>
      </w:pPr>
      <w:r>
        <w:rPr>
          <w:rFonts w:ascii="Times New Roman"/>
          <w:b w:val="false"/>
          <w:i w:val="false"/>
          <w:color w:val="000000"/>
          <w:sz w:val="28"/>
        </w:rPr>
        <w:t>
      21) астық қабылдау кәсіпорнын зерттеп-тексеру актісінің нысанын әзірлеу және бекіту;</w:t>
      </w:r>
    </w:p>
    <w:bookmarkEnd w:id="110"/>
    <w:bookmarkStart w:name="z211" w:id="1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11"/>
    <w:bookmarkStart w:name="z212" w:id="1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23)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12"/>
    <w:bookmarkStart w:name="z213" w:id="1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13"/>
    <w:bookmarkStart w:name="z214" w:id="1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14"/>
    <w:bookmarkStart w:name="z215" w:id="1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26)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15"/>
    <w:bookmarkStart w:name="z216" w:id="1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27)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16"/>
    <w:bookmarkStart w:name="z217" w:id="1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28)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17"/>
    <w:bookmarkStart w:name="z218" w:id="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29)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18"/>
    <w:bookmarkStart w:name="z219"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30)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19"/>
    <w:bookmarkStart w:name="z201" w:id="120"/>
    <w:p>
      <w:pPr>
        <w:spacing w:after="0"/>
        <w:ind w:left="0"/>
        <w:jc w:val="both"/>
      </w:pPr>
      <w:r>
        <w:rPr>
          <w:rFonts w:ascii="Times New Roman"/>
          <w:b w:val="false"/>
          <w:i w:val="false"/>
          <w:color w:val="000000"/>
          <w:sz w:val="28"/>
        </w:rPr>
        <w:t>
      31) астық қабылдау кәсіпорны мен астық иесі арасындағы жария шарттардың үлгілік нысанын бекіту және әзірлеу;</w:t>
      </w:r>
    </w:p>
    <w:bookmarkEnd w:id="120"/>
    <w:bookmarkStart w:name="z202" w:id="121"/>
    <w:p>
      <w:pPr>
        <w:spacing w:after="0"/>
        <w:ind w:left="0"/>
        <w:jc w:val="both"/>
      </w:pPr>
      <w:r>
        <w:rPr>
          <w:rFonts w:ascii="Times New Roman"/>
          <w:b w:val="false"/>
          <w:i w:val="false"/>
          <w:color w:val="000000"/>
          <w:sz w:val="28"/>
        </w:rPr>
        <w:t>
      32) астық қолхаттары бойынша міндеттемелерді орындауға кепілдік беру қорларын құруға, олардың жұмыс істеуі мен таратылуына қойылатын талаптарды, астық қабылдау кәсіпорындарының астық қолхаттары бойынша міндеттемелерді орындауға кепілдік беру жүйесіне қатысу шарттарын, астық қолхаттары бойынша міндеттемелерді орындауға кепілдік беру қорының (қорларының) кепілдіктер алу тәртібін, астық қолхаттары бойынша міндеттемелерді орындауға кепілдік беру қорының (қорларының) астық қолхаттары бойынша міндеттемелерді өтеу тәртібін әзірлеу және бекіту;</w:t>
      </w:r>
    </w:p>
    <w:bookmarkEnd w:id="121"/>
    <w:bookmarkStart w:name="z203" w:id="1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32-1)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22"/>
    <w:bookmarkStart w:name="z220" w:id="1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23"/>
    <w:bookmarkStart w:name="z221"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32-3)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(02.01.2016 бастап қолданысқа енгізіледі) Заңымен;</w:t>
      </w:r>
    </w:p>
    <w:bookmarkEnd w:id="124"/>
    <w:bookmarkStart w:name="z230" w:id="125"/>
    <w:p>
      <w:pPr>
        <w:spacing w:after="0"/>
        <w:ind w:left="0"/>
        <w:jc w:val="both"/>
      </w:pPr>
      <w:r>
        <w:rPr>
          <w:rFonts w:ascii="Times New Roman"/>
          <w:b w:val="false"/>
          <w:i w:val="false"/>
          <w:color w:val="000000"/>
          <w:sz w:val="28"/>
        </w:rPr>
        <w:t>
      32-4) жергілікті атқарушы органдардың Қазақстан Республикасының астық туралы заңнамасын сақтауын мемлекеттік бақылауды жүзеге асыру;</w:t>
      </w:r>
    </w:p>
    <w:bookmarkEnd w:id="125"/>
    <w:bookmarkStart w:name="z2778" w:id="126"/>
    <w:p>
      <w:pPr>
        <w:spacing w:after="0"/>
        <w:ind w:left="0"/>
        <w:jc w:val="both"/>
      </w:pPr>
      <w:r>
        <w:rPr>
          <w:rFonts w:ascii="Times New Roman"/>
          <w:b w:val="false"/>
          <w:i w:val="false"/>
          <w:color w:val="000000"/>
          <w:sz w:val="28"/>
        </w:rPr>
        <w:t>
      32-5) тіркеушіні айқындау бойынша ашық конкурс өткізу қағидаларын әзірлеу және бекіту;</w:t>
      </w:r>
    </w:p>
    <w:bookmarkEnd w:id="126"/>
    <w:bookmarkStart w:name="z2797" w:id="127"/>
    <w:p>
      <w:pPr>
        <w:spacing w:after="0"/>
        <w:ind w:left="0"/>
        <w:jc w:val="both"/>
      </w:pPr>
      <w:r>
        <w:rPr>
          <w:rFonts w:ascii="Times New Roman"/>
          <w:b w:val="false"/>
          <w:i w:val="false"/>
          <w:color w:val="000000"/>
          <w:sz w:val="28"/>
        </w:rPr>
        <w:t>
      32-6) астықтың резервтік қорын басқару жөніндегі қағидаларды әзірлеу және бекіту;</w:t>
      </w:r>
    </w:p>
    <w:bookmarkEnd w:id="127"/>
    <w:bookmarkStart w:name="z2798" w:id="128"/>
    <w:p>
      <w:pPr>
        <w:spacing w:after="0"/>
        <w:ind w:left="0"/>
        <w:jc w:val="both"/>
      </w:pPr>
      <w:r>
        <w:rPr>
          <w:rFonts w:ascii="Times New Roman"/>
          <w:b w:val="false"/>
          <w:i w:val="false"/>
          <w:color w:val="000000"/>
          <w:sz w:val="28"/>
        </w:rPr>
        <w:t>
      32-7) астық нарығы жөніндегі операторға астықтың резервтік қорын сақтау бойынша шығыстарды өтеу;</w:t>
      </w:r>
    </w:p>
    <w:bookmarkEnd w:id="128"/>
    <w:p>
      <w:pPr>
        <w:spacing w:after="0"/>
        <w:ind w:left="0"/>
        <w:jc w:val="both"/>
      </w:pPr>
      <w:r>
        <w:rPr>
          <w:rFonts w:ascii="Times New Roman"/>
          <w:b w:val="false"/>
          <w:i w:val="false"/>
          <w:color w:val="000000"/>
          <w:sz w:val="28"/>
        </w:rPr>
        <w:t>
      32-8) жемдік қорды басқару жөніндегі қағидаларды әзірлеу және бекіту;</w:t>
      </w:r>
    </w:p>
    <w:p>
      <w:pPr>
        <w:spacing w:after="0"/>
        <w:ind w:left="0"/>
        <w:jc w:val="both"/>
      </w:pPr>
      <w:r>
        <w:rPr>
          <w:rFonts w:ascii="Times New Roman"/>
          <w:b w:val="false"/>
          <w:i w:val="false"/>
          <w:color w:val="000000"/>
          <w:sz w:val="28"/>
        </w:rPr>
        <w:t>
      32-9) астық нарығы жөніндегі операторға жемдік қорды сақтау шығыстарын өтеу;</w:t>
      </w:r>
    </w:p>
    <w:bookmarkStart w:name="z222" w:id="129"/>
    <w:p>
      <w:pPr>
        <w:spacing w:after="0"/>
        <w:ind w:left="0"/>
        <w:jc w:val="both"/>
      </w:pPr>
      <w:r>
        <w:rPr>
          <w:rFonts w:ascii="Times New Roman"/>
          <w:b w:val="false"/>
          <w:i w:val="false"/>
          <w:color w:val="000000"/>
          <w:sz w:val="28"/>
        </w:rPr>
        <w:t>
      33)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2006.01.10 </w:t>
      </w:r>
      <w:r>
        <w:rPr>
          <w:rFonts w:ascii="Times New Roman"/>
          <w:b w:val="false"/>
          <w:i w:val="false"/>
          <w:color w:val="ff0000"/>
          <w:sz w:val="28"/>
        </w:rPr>
        <w:t>№ 116</w:t>
      </w:r>
      <w:r>
        <w:rPr>
          <w:rFonts w:ascii="Times New Roman"/>
          <w:b w:val="false"/>
          <w:i w:val="false"/>
          <w:color w:val="ff0000"/>
          <w:sz w:val="28"/>
        </w:rPr>
        <w:t xml:space="preserve"> (01.01.2006 бастап қолданысқа енгiзiледi), өзгерістер енгізілді - 2006.12.29 </w:t>
      </w:r>
      <w:r>
        <w:rPr>
          <w:rFonts w:ascii="Times New Roman"/>
          <w:b w:val="false"/>
          <w:i w:val="false"/>
          <w:color w:val="ff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2007.07.26 </w:t>
      </w:r>
      <w:r>
        <w:rPr>
          <w:rFonts w:ascii="Times New Roman"/>
          <w:b w:val="false"/>
          <w:i w:val="false"/>
          <w:color w:val="ff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2010.03.19 </w:t>
      </w:r>
      <w:r>
        <w:rPr>
          <w:rFonts w:ascii="Times New Roman"/>
          <w:b w:val="false"/>
          <w:i w:val="false"/>
          <w:color w:val="ff0000"/>
          <w:sz w:val="28"/>
        </w:rPr>
        <w:t>№ 258-IV</w:t>
      </w:r>
      <w:r>
        <w:rPr>
          <w:rFonts w:ascii="Times New Roman"/>
          <w:b w:val="false"/>
          <w:i w:val="false"/>
          <w:color w:val="ff0000"/>
          <w:sz w:val="28"/>
        </w:rPr>
        <w:t xml:space="preserve">,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ff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04.12.2015 </w:t>
      </w:r>
      <w:r>
        <w:rPr>
          <w:rFonts w:ascii="Times New Roman"/>
          <w:b w:val="false"/>
          <w:i w:val="false"/>
          <w:color w:val="ff0000"/>
          <w:sz w:val="28"/>
        </w:rPr>
        <w:t>№ 435-V</w:t>
      </w:r>
      <w:r>
        <w:rPr>
          <w:rFonts w:ascii="Times New Roman"/>
          <w:b w:val="false"/>
          <w:i w:val="false"/>
          <w:color w:val="ff0000"/>
          <w:sz w:val="28"/>
        </w:rPr>
        <w:t xml:space="preserve"> (02.01.2016 бастап қолданысқа енгізіледі); 09.04.2016 </w:t>
      </w:r>
      <w:r>
        <w:rPr>
          <w:rFonts w:ascii="Times New Roman"/>
          <w:b w:val="false"/>
          <w:i w:val="false"/>
          <w:color w:val="ff0000"/>
          <w:sz w:val="28"/>
        </w:rPr>
        <w:t>№ 502-V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21.12.2020 </w:t>
      </w:r>
      <w:r>
        <w:rPr>
          <w:rFonts w:ascii="Times New Roman"/>
          <w:b w:val="false"/>
          <w:i w:val="false"/>
          <w:color w:val="000000"/>
          <w:sz w:val="28"/>
        </w:rPr>
        <w:t>№ 390-VI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Облыстың, республикалық маңызы бар қаланың және астананың жергілікті атқарушы органының құзыреті</w:t>
      </w:r>
    </w:p>
    <w:p>
      <w:pPr>
        <w:spacing w:after="0"/>
        <w:ind w:left="0"/>
        <w:jc w:val="both"/>
      </w:pPr>
      <w:r>
        <w:rPr>
          <w:rFonts w:ascii="Times New Roman"/>
          <w:b w:val="false"/>
          <w:i w:val="false"/>
          <w:color w:val="ff0000"/>
          <w:sz w:val="28"/>
        </w:rPr>
        <w:t xml:space="preserve">
      Ескерту. 6-1-баптың тақырыбы жаңа редакцияда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73" w:id="130"/>
    <w:p>
      <w:pPr>
        <w:spacing w:after="0"/>
        <w:ind w:left="0"/>
        <w:jc w:val="both"/>
      </w:pPr>
      <w:r>
        <w:rPr>
          <w:rFonts w:ascii="Times New Roman"/>
          <w:b w:val="false"/>
          <w:i w:val="false"/>
          <w:color w:val="000000"/>
          <w:sz w:val="28"/>
        </w:rPr>
        <w:t>
      1. Облыстың жергілікті атқарушы органының құзыретіне:</w:t>
      </w:r>
    </w:p>
    <w:bookmarkEnd w:id="130"/>
    <w:bookmarkStart w:name="z74" w:id="1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31"/>
    <w:bookmarkStart w:name="z224" w:id="132"/>
    <w:p>
      <w:pPr>
        <w:spacing w:after="0"/>
        <w:ind w:left="0"/>
        <w:jc w:val="both"/>
      </w:pPr>
      <w:r>
        <w:rPr>
          <w:rFonts w:ascii="Times New Roman"/>
          <w:b w:val="false"/>
          <w:i w:val="false"/>
          <w:color w:val="000000"/>
          <w:sz w:val="28"/>
        </w:rPr>
        <w:t>
      1-1) астық нарығы саласындағы мемлекеттік саясатты іске асыру;</w:t>
      </w:r>
    </w:p>
    <w:bookmarkEnd w:id="132"/>
    <w:bookmarkStart w:name="z75" w:id="133"/>
    <w:p>
      <w:pPr>
        <w:spacing w:after="0"/>
        <w:ind w:left="0"/>
        <w:jc w:val="both"/>
      </w:pPr>
      <w:r>
        <w:rPr>
          <w:rFonts w:ascii="Times New Roman"/>
          <w:b w:val="false"/>
          <w:i w:val="false"/>
          <w:color w:val="000000"/>
          <w:sz w:val="28"/>
        </w:rPr>
        <w:t>
      2) астық қолхаттарын шығару арқылы қойма қызметі бойынша қызметтер көрсету жөніндегі қызметті лицензиялау;</w:t>
      </w:r>
    </w:p>
    <w:bookmarkEnd w:id="133"/>
    <w:bookmarkStart w:name="z76" w:id="1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13.06.2013 </w:t>
      </w:r>
      <w:r>
        <w:rPr>
          <w:rFonts w:ascii="Times New Roman"/>
          <w:b w:val="false"/>
          <w:i w:val="false"/>
          <w:color w:val="000000"/>
          <w:sz w:val="28"/>
        </w:rPr>
        <w:t>№ 102-V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Заңдарымен.</w:t>
      </w:r>
    </w:p>
    <w:bookmarkEnd w:id="134"/>
    <w:bookmarkStart w:name="z77" w:id="135"/>
    <w:p>
      <w:pPr>
        <w:spacing w:after="0"/>
        <w:ind w:left="0"/>
        <w:jc w:val="both"/>
      </w:pPr>
      <w:r>
        <w:rPr>
          <w:rFonts w:ascii="Times New Roman"/>
          <w:b w:val="false"/>
          <w:i w:val="false"/>
          <w:color w:val="000000"/>
          <w:sz w:val="28"/>
        </w:rPr>
        <w:t>
      4) табиғи-климаттық жағдайларды және нарық конъюнктурасын ескере отырып, астық өндірісі құрылымын оңтайландыру, астық өндірудің, сақтаудың және өткізудің жаңа озық технологияларын жетілдіру және енгізу;</w:t>
      </w:r>
    </w:p>
    <w:bookmarkEnd w:id="135"/>
    <w:bookmarkStart w:name="z78" w:id="1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13.06.2013 </w:t>
      </w:r>
      <w:r>
        <w:rPr>
          <w:rFonts w:ascii="Times New Roman"/>
          <w:b w:val="false"/>
          <w:i w:val="false"/>
          <w:color w:val="000000"/>
          <w:sz w:val="28"/>
        </w:rPr>
        <w:t>№ 102-V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Заңдарымен.</w:t>
      </w:r>
    </w:p>
    <w:bookmarkEnd w:id="136"/>
    <w:bookmarkStart w:name="z79" w:id="137"/>
    <w:p>
      <w:pPr>
        <w:spacing w:after="0"/>
        <w:ind w:left="0"/>
        <w:jc w:val="both"/>
      </w:pPr>
      <w:r>
        <w:rPr>
          <w:rFonts w:ascii="Times New Roman"/>
          <w:b w:val="false"/>
          <w:i w:val="false"/>
          <w:color w:val="000000"/>
          <w:sz w:val="28"/>
        </w:rPr>
        <w:t>
      6) бюджеттік бағдарламаларға сәйкес қазақстандық ауыл шаруашылығы тауарын өндірушілерге минералдық тыңайтқыштардың, тұқым улағыштар мен пестицидтердің құнын арзандатуды жүзеге асыру;</w:t>
      </w:r>
    </w:p>
    <w:bookmarkEnd w:id="137"/>
    <w:bookmarkStart w:name="z80" w:id="138"/>
    <w:p>
      <w:pPr>
        <w:spacing w:after="0"/>
        <w:ind w:left="0"/>
        <w:jc w:val="both"/>
      </w:pPr>
      <w:r>
        <w:rPr>
          <w:rFonts w:ascii="Times New Roman"/>
          <w:b w:val="false"/>
          <w:i w:val="false"/>
          <w:color w:val="000000"/>
          <w:sz w:val="28"/>
        </w:rPr>
        <w:t>
      7) ішкі нарықтың мұнай өнімдеріне қажеттіліктерін уақтылы қамтамасыз ету жөнінде қажетті шаралар қабылдау;</w:t>
      </w:r>
    </w:p>
    <w:bookmarkEnd w:id="138"/>
    <w:bookmarkStart w:name="z81" w:id="139"/>
    <w:p>
      <w:pPr>
        <w:spacing w:after="0"/>
        <w:ind w:left="0"/>
        <w:jc w:val="both"/>
      </w:pPr>
      <w:r>
        <w:rPr>
          <w:rFonts w:ascii="Times New Roman"/>
          <w:b w:val="false"/>
          <w:i w:val="false"/>
          <w:color w:val="000000"/>
          <w:sz w:val="28"/>
        </w:rPr>
        <w:t>
      8) өңірлерде техникалық реттеу саласында сәйкестікті бағалау бойынша қызметтер көрсету жөнінде бәсекелестік ортаны құру бойынша шаралар қабылдау;</w:t>
      </w:r>
    </w:p>
    <w:bookmarkEnd w:id="139"/>
    <w:bookmarkStart w:name="z83" w:id="140"/>
    <w:p>
      <w:pPr>
        <w:spacing w:after="0"/>
        <w:ind w:left="0"/>
        <w:jc w:val="both"/>
      </w:pPr>
      <w:r>
        <w:rPr>
          <w:rFonts w:ascii="Times New Roman"/>
          <w:b w:val="false"/>
          <w:i w:val="false"/>
          <w:color w:val="000000"/>
          <w:sz w:val="28"/>
        </w:rPr>
        <w:t>
      9) астық қабылдау кәсіпорындарын мемлекеттік бақылау;</w:t>
      </w:r>
    </w:p>
    <w:bookmarkEnd w:id="140"/>
    <w:bookmarkStart w:name="z84" w:id="141"/>
    <w:p>
      <w:pPr>
        <w:spacing w:after="0"/>
        <w:ind w:left="0"/>
        <w:jc w:val="both"/>
      </w:pPr>
      <w:r>
        <w:rPr>
          <w:rFonts w:ascii="Times New Roman"/>
          <w:b w:val="false"/>
          <w:i w:val="false"/>
          <w:color w:val="000000"/>
          <w:sz w:val="28"/>
        </w:rPr>
        <w:t>
      10) Қазақстан Республикасының әкімшілік құқық бұзушылық туралы заңнамасында көзделген тәртіппен астық қолхаттарын шығару арқылы қойма қызметі бойынша қызметтер көрсету бойынша қызметті жүзеге асыру құқығына лицензияның қолданылуын тұтастай немесе жекелеген операцияларды жүзеге асыру бөлігінде алты айға дейінгі мерзімге тоқтата тұру;</w:t>
      </w:r>
    </w:p>
    <w:bookmarkEnd w:id="141"/>
    <w:bookmarkStart w:name="z85" w:id="1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42"/>
    <w:bookmarkStart w:name="z86" w:id="1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43"/>
    <w:bookmarkStart w:name="z87" w:id="1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44"/>
    <w:bookmarkStart w:name="z88"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45"/>
    <w:bookmarkStart w:name="z89" w:id="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46"/>
    <w:bookmarkStart w:name="z90" w:id="1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47"/>
    <w:bookmarkStart w:name="z91" w:id="1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48"/>
    <w:bookmarkStart w:name="z231" w:id="149"/>
    <w:p>
      <w:pPr>
        <w:spacing w:after="0"/>
        <w:ind w:left="0"/>
        <w:jc w:val="both"/>
      </w:pPr>
      <w:r>
        <w:rPr>
          <w:rFonts w:ascii="Times New Roman"/>
          <w:b w:val="false"/>
          <w:i w:val="false"/>
          <w:color w:val="000000"/>
          <w:sz w:val="28"/>
        </w:rPr>
        <w:t xml:space="preserve">
      17-1) астық қабылдау кәсіпорындарының Қазақстан Республикасының </w:t>
      </w:r>
      <w:r>
        <w:rPr>
          <w:rFonts w:ascii="Times New Roman"/>
          <w:b w:val="false"/>
          <w:i w:val="false"/>
          <w:color w:val="000000"/>
          <w:sz w:val="28"/>
          <w:u w:val="single"/>
        </w:rPr>
        <w:t>Кәсіпкерлік кодексіне</w:t>
      </w:r>
      <w:r>
        <w:rPr>
          <w:rFonts w:ascii="Times New Roman"/>
          <w:b w:val="false"/>
          <w:i w:val="false"/>
          <w:color w:val="000000"/>
          <w:sz w:val="28"/>
        </w:rPr>
        <w:t xml:space="preserve"> сәйкес астықтың сандық-сапалық есебін жүргізу, астықты сақтау, астық қолхаттарын ұстаушылардың мемлекеттік цифрлық тізілімін қалыптастыру және жүргізу қағидаларын сақтауын бақылау;</w:t>
      </w:r>
    </w:p>
    <w:bookmarkEnd w:id="149"/>
    <w:bookmarkStart w:name="z233" w:id="150"/>
    <w:p>
      <w:pPr>
        <w:spacing w:after="0"/>
        <w:ind w:left="0"/>
        <w:jc w:val="both"/>
      </w:pPr>
      <w:r>
        <w:rPr>
          <w:rFonts w:ascii="Times New Roman"/>
          <w:b w:val="false"/>
          <w:i w:val="false"/>
          <w:color w:val="000000"/>
          <w:sz w:val="28"/>
        </w:rPr>
        <w:t>
      17-2) Қазақстан Республикасының астық туралы заңнамасының бұзылуы туралы нұсқамалар беру, Қазақстан Республикасының әкімшілік құқық бұзушылық туралы заңнамасына сәйкес әкімшілік құқық бұзушылық туралы істерді қарау;</w:t>
      </w:r>
    </w:p>
    <w:bookmarkEnd w:id="150"/>
    <w:bookmarkStart w:name="z234" w:id="151"/>
    <w:p>
      <w:pPr>
        <w:spacing w:after="0"/>
        <w:ind w:left="0"/>
        <w:jc w:val="both"/>
      </w:pPr>
      <w:r>
        <w:rPr>
          <w:rFonts w:ascii="Times New Roman"/>
          <w:b w:val="false"/>
          <w:i w:val="false"/>
          <w:color w:val="000000"/>
          <w:sz w:val="28"/>
        </w:rPr>
        <w:t>
      17-3) әкімшілік-аумақтық бірлік шегінде астық нарығының мониторингін жүзеге асыру;</w:t>
      </w:r>
    </w:p>
    <w:bookmarkEnd w:id="151"/>
    <w:bookmarkStart w:name="z235" w:id="152"/>
    <w:p>
      <w:pPr>
        <w:spacing w:after="0"/>
        <w:ind w:left="0"/>
        <w:jc w:val="both"/>
      </w:pPr>
      <w:r>
        <w:rPr>
          <w:rFonts w:ascii="Times New Roman"/>
          <w:b w:val="false"/>
          <w:i w:val="false"/>
          <w:color w:val="000000"/>
          <w:sz w:val="28"/>
        </w:rPr>
        <w:t>
      17-4) астық қауіпсіздігі мен сапасын мемлекеттік бақылау;</w:t>
      </w:r>
    </w:p>
    <w:bookmarkEnd w:id="152"/>
    <w:bookmarkStart w:name="z236" w:id="153"/>
    <w:p>
      <w:pPr>
        <w:spacing w:after="0"/>
        <w:ind w:left="0"/>
        <w:jc w:val="both"/>
      </w:pPr>
      <w:r>
        <w:rPr>
          <w:rFonts w:ascii="Times New Roman"/>
          <w:b w:val="false"/>
          <w:i w:val="false"/>
          <w:color w:val="000000"/>
          <w:sz w:val="28"/>
        </w:rPr>
        <w:t>
      17-5) осы Заңның 28-бабының 2-тармағында көзделген негіздер болған кезде астық қабылдау кәсіпорнынан астықты көліктің кез келген түрімен тиеп жөнелтуге тыйым салу;</w:t>
      </w:r>
    </w:p>
    <w:bookmarkEnd w:id="153"/>
    <w:bookmarkStart w:name="z237" w:id="154"/>
    <w:p>
      <w:pPr>
        <w:spacing w:after="0"/>
        <w:ind w:left="0"/>
        <w:jc w:val="both"/>
      </w:pPr>
      <w:r>
        <w:rPr>
          <w:rFonts w:ascii="Times New Roman"/>
          <w:b w:val="false"/>
          <w:i w:val="false"/>
          <w:color w:val="000000"/>
          <w:sz w:val="28"/>
        </w:rPr>
        <w:t>
      17-6) тізілім деректеріне сәйкес астықтың сандық-сапалық есебін жүргізу және астықтың сақталуын қамтамасыз ету жөніндегі талаптарды сақтау тұрғысынан астық қабылдау кәсіпорындарының қызметін инспекциялау (тексеру);</w:t>
      </w:r>
    </w:p>
    <w:bookmarkEnd w:id="154"/>
    <w:bookmarkStart w:name="z238" w:id="155"/>
    <w:p>
      <w:pPr>
        <w:spacing w:after="0"/>
        <w:ind w:left="0"/>
        <w:jc w:val="both"/>
      </w:pPr>
      <w:r>
        <w:rPr>
          <w:rFonts w:ascii="Times New Roman"/>
          <w:b w:val="false"/>
          <w:i w:val="false"/>
          <w:color w:val="000000"/>
          <w:sz w:val="28"/>
        </w:rPr>
        <w:t>
      17-7) астық қабылдау кәсіпорнын уақытша басқаруды енгізу және мерзімінен бұрын аяқтау туралы сотқа арыз беру;</w:t>
      </w:r>
    </w:p>
    <w:bookmarkEnd w:id="155"/>
    <w:bookmarkStart w:name="z239" w:id="1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17-8) </w:t>
      </w:r>
      <w:r>
        <w:rPr>
          <w:rFonts w:ascii="Times New Roman"/>
          <w:b w:val="false"/>
          <w:i w:val="false"/>
          <w:color w:val="000000"/>
          <w:sz w:val="28"/>
        </w:rPr>
        <w:t xml:space="preserve">алып тасталды - ҚР 29.10.2015 </w:t>
      </w:r>
      <w:r>
        <w:rPr>
          <w:rFonts w:ascii="Times New Roman"/>
          <w:b w:val="false"/>
          <w:i w:val="false"/>
          <w:color w:val="000000"/>
          <w:sz w:val="28"/>
        </w:rPr>
        <w:t>№ 376-V</w:t>
      </w:r>
      <w:r>
        <w:rPr>
          <w:rFonts w:ascii="Times New Roman"/>
          <w:b w:val="false"/>
          <w:i w:val="false"/>
          <w:color w:val="000000"/>
          <w:sz w:val="28"/>
        </w:rPr>
        <w:t xml:space="preserve"> Заңымен (01.01.2016 бастап қолданысқа енгізіледі) Заңымен;</w:t>
      </w:r>
    </w:p>
    <w:bookmarkEnd w:id="156"/>
    <w:bookmarkStart w:name="z240" w:id="157"/>
    <w:p>
      <w:pPr>
        <w:spacing w:after="0"/>
        <w:ind w:left="0"/>
        <w:jc w:val="both"/>
      </w:pPr>
      <w:r>
        <w:rPr>
          <w:rFonts w:ascii="Times New Roman"/>
          <w:b w:val="false"/>
          <w:i w:val="false"/>
          <w:color w:val="000000"/>
          <w:sz w:val="28"/>
        </w:rPr>
        <w:t>
      17-9) астық нарығына қатысушылардың астығының нақты бар-жоғы мен сапасын және оның есепті деректерге сәйкестігін тексеру;</w:t>
      </w:r>
    </w:p>
    <w:bookmarkEnd w:id="157"/>
    <w:bookmarkStart w:name="z241" w:id="158"/>
    <w:p>
      <w:pPr>
        <w:spacing w:after="0"/>
        <w:ind w:left="0"/>
        <w:jc w:val="both"/>
      </w:pPr>
      <w:r>
        <w:rPr>
          <w:rFonts w:ascii="Times New Roman"/>
          <w:b w:val="false"/>
          <w:i w:val="false"/>
          <w:color w:val="000000"/>
          <w:sz w:val="28"/>
        </w:rPr>
        <w:t>
      17-10) астықтың сандық-сапалық жай-күйін бақылау;</w:t>
      </w:r>
    </w:p>
    <w:bookmarkEnd w:id="158"/>
    <w:bookmarkStart w:name="z242" w:id="159"/>
    <w:p>
      <w:pPr>
        <w:spacing w:after="0"/>
        <w:ind w:left="0"/>
        <w:jc w:val="both"/>
      </w:pPr>
      <w:r>
        <w:rPr>
          <w:rFonts w:ascii="Times New Roman"/>
          <w:b w:val="false"/>
          <w:i w:val="false"/>
          <w:color w:val="000000"/>
          <w:sz w:val="28"/>
        </w:rPr>
        <w:t>
      17-11) астық қолхаттарын ұстаушыларға астық қабылдау кәсіпорнын уақытша басқару жөніндегі комиссияның құрамына енгізу үшін кандидатуралар ұсыну туралы хабарлама жіберу;</w:t>
      </w:r>
    </w:p>
    <w:bookmarkEnd w:id="159"/>
    <w:bookmarkStart w:name="z243"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17-12)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5" w:id="161"/>
    <w:p>
      <w:pPr>
        <w:spacing w:after="0"/>
        <w:ind w:left="0"/>
        <w:jc w:val="both"/>
      </w:pPr>
      <w:r>
        <w:rPr>
          <w:rFonts w:ascii="Times New Roman"/>
          <w:b w:val="false"/>
          <w:i w:val="false"/>
          <w:color w:val="000000"/>
          <w:sz w:val="28"/>
        </w:rPr>
        <w:t>
      17-14) астық қабылдау кәсіпорнын уақытша басқаруды енгізу жөнінде ұсыныстар енгізу;</w:t>
      </w:r>
    </w:p>
    <w:bookmarkEnd w:id="161"/>
    <w:bookmarkStart w:name="z232" w:id="162"/>
    <w:p>
      <w:pPr>
        <w:spacing w:after="0"/>
        <w:ind w:left="0"/>
        <w:jc w:val="both"/>
      </w:pPr>
      <w:r>
        <w:rPr>
          <w:rFonts w:ascii="Times New Roman"/>
          <w:b w:val="false"/>
          <w:i w:val="false"/>
          <w:color w:val="000000"/>
          <w:sz w:val="28"/>
        </w:rPr>
        <w:t>
      18)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кіреді.</w:t>
      </w:r>
    </w:p>
    <w:bookmarkEnd w:id="162"/>
    <w:bookmarkStart w:name="z92" w:id="1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63"/>
    <w:bookmarkStart w:name="z2787" w:id="164"/>
    <w:p>
      <w:pPr>
        <w:spacing w:after="0"/>
        <w:ind w:left="0"/>
        <w:jc w:val="both"/>
      </w:pPr>
      <w:r>
        <w:rPr>
          <w:rFonts w:ascii="Times New Roman"/>
          <w:b w:val="false"/>
          <w:i w:val="false"/>
          <w:color w:val="000000"/>
          <w:sz w:val="28"/>
        </w:rPr>
        <w:t>
      3. Республикалық маңызы бар қаланың және астананың жергілікті атқарушы органының құзыретіне:</w:t>
      </w:r>
    </w:p>
    <w:bookmarkEnd w:id="164"/>
    <w:p>
      <w:pPr>
        <w:spacing w:after="0"/>
        <w:ind w:left="0"/>
        <w:jc w:val="both"/>
      </w:pPr>
      <w:r>
        <w:rPr>
          <w:rFonts w:ascii="Times New Roman"/>
          <w:b w:val="false"/>
          <w:i w:val="false"/>
          <w:color w:val="000000"/>
          <w:sz w:val="28"/>
        </w:rPr>
        <w:t>
      1) астық қолхаттарын шығару арқылы қойма қызметі бойынша қызметтер көрсету жөніндегі қызметті лицензиялау;</w:t>
      </w:r>
    </w:p>
    <w:p>
      <w:pPr>
        <w:spacing w:after="0"/>
        <w:ind w:left="0"/>
        <w:jc w:val="both"/>
      </w:pPr>
      <w:r>
        <w:rPr>
          <w:rFonts w:ascii="Times New Roman"/>
          <w:b w:val="false"/>
          <w:i w:val="false"/>
          <w:color w:val="000000"/>
          <w:sz w:val="28"/>
        </w:rPr>
        <w:t>
      2) Қазақстан Республикасының Кәсіпкерлік кодексіне сәйкес астық қабылдау кәсіпорындарының астықты сандық-сапалық есепке алуды жүргізу, астықты сақтау, астық қолхаттарын ұстаушылардың мемлекеттік цифрлық тізілімін қалыптастыру және жүргізу қағидаларын сақтауын бақылау;</w:t>
      </w:r>
    </w:p>
    <w:p>
      <w:pPr>
        <w:spacing w:after="0"/>
        <w:ind w:left="0"/>
        <w:jc w:val="both"/>
      </w:pPr>
      <w:r>
        <w:rPr>
          <w:rFonts w:ascii="Times New Roman"/>
          <w:b w:val="false"/>
          <w:i w:val="false"/>
          <w:color w:val="000000"/>
          <w:sz w:val="28"/>
        </w:rPr>
        <w:t>
      3) Қазақстан Республикасының астық туралы заңнамасының бұзылуы туралы нұсқамалар беру, Қазақстан Республикасының әкімшілік құқық бұзушылық туралы заңнамасына сәйкес әкімшілік құқық бұзушылық туралы істерді қарау;</w:t>
      </w:r>
    </w:p>
    <w:p>
      <w:pPr>
        <w:spacing w:after="0"/>
        <w:ind w:left="0"/>
        <w:jc w:val="both"/>
      </w:pPr>
      <w:r>
        <w:rPr>
          <w:rFonts w:ascii="Times New Roman"/>
          <w:b w:val="false"/>
          <w:i w:val="false"/>
          <w:color w:val="000000"/>
          <w:sz w:val="28"/>
        </w:rPr>
        <w:t>
      4) әкімшілік-аумақтық бірлік шегінде астық нарығының мониторингін жүзеге асыру;</w:t>
      </w:r>
    </w:p>
    <w:p>
      <w:pPr>
        <w:spacing w:after="0"/>
        <w:ind w:left="0"/>
        <w:jc w:val="both"/>
      </w:pPr>
      <w:r>
        <w:rPr>
          <w:rFonts w:ascii="Times New Roman"/>
          <w:b w:val="false"/>
          <w:i w:val="false"/>
          <w:color w:val="000000"/>
          <w:sz w:val="28"/>
        </w:rPr>
        <w:t>
      5) астық қолхаттарын ұстаушыларға астық қабылдау кәсіпорнын уақытша басқару жөніндегі комиссияның құрамына енгізу үшін кандидатуралар ұсыну туралы хабарлама жіберу;</w:t>
      </w:r>
    </w:p>
    <w:p>
      <w:pPr>
        <w:spacing w:after="0"/>
        <w:ind w:left="0"/>
        <w:jc w:val="both"/>
      </w:pPr>
      <w:r>
        <w:rPr>
          <w:rFonts w:ascii="Times New Roman"/>
          <w:b w:val="false"/>
          <w:i w:val="false"/>
          <w:color w:val="000000"/>
          <w:sz w:val="28"/>
        </w:rPr>
        <w:t>
      6)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 жаңа редакцияда - ҚР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өзгерістер енгізілді - 2011.07.05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502-V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6-2-бап. Агенттің функциялары</w:t>
      </w:r>
    </w:p>
    <w:p>
      <w:pPr>
        <w:spacing w:after="0"/>
        <w:ind w:left="0"/>
        <w:jc w:val="both"/>
      </w:pPr>
      <w:r>
        <w:rPr>
          <w:rFonts w:ascii="Times New Roman"/>
          <w:b w:val="false"/>
          <w:i w:val="false"/>
          <w:color w:val="ff0000"/>
          <w:sz w:val="28"/>
        </w:rPr>
        <w:t xml:space="preserve">
      Ескерту. 6-2-бап алып тасталды - ҚР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Заңымен.</w:t>
      </w:r>
    </w:p>
    <w:p>
      <w:pPr>
        <w:spacing w:after="0"/>
        <w:ind w:left="0"/>
        <w:jc w:val="both"/>
      </w:pPr>
      <w:r>
        <w:rPr>
          <w:rFonts w:ascii="Times New Roman"/>
          <w:b/>
          <w:i w:val="false"/>
          <w:color w:val="000000"/>
          <w:sz w:val="28"/>
        </w:rPr>
        <w:t>6-3-бап. Астық нарығын реттеу саласындағы мемлекеттік бақылау</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6-3-бапқа өзгеріс енгізу көзделген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Астық нарығын реттеу саласындағы мемлекеттік бақылау Қазақстан Республикасының Кәсіпкерлік кодексіне сәйкес тексеру және профилактикалық бақылау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6-3-баппен толықтырылды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Астық нарығы жөніндегі оператор</w:t>
      </w:r>
    </w:p>
    <w:p>
      <w:pPr>
        <w:spacing w:after="0"/>
        <w:ind w:left="0"/>
        <w:jc w:val="both"/>
      </w:pPr>
      <w:r>
        <w:rPr>
          <w:rFonts w:ascii="Times New Roman"/>
          <w:b w:val="false"/>
          <w:i w:val="false"/>
          <w:color w:val="000000"/>
          <w:sz w:val="28"/>
        </w:rPr>
        <w:t>
      Астық нарығы жөніндегі оператор:</w:t>
      </w:r>
    </w:p>
    <w:p>
      <w:pPr>
        <w:spacing w:after="0"/>
        <w:ind w:left="0"/>
        <w:jc w:val="both"/>
      </w:pPr>
      <w:r>
        <w:rPr>
          <w:rFonts w:ascii="Times New Roman"/>
          <w:b w:val="false"/>
          <w:i w:val="false"/>
          <w:color w:val="000000"/>
          <w:sz w:val="28"/>
        </w:rPr>
        <w:t>
      1) астық нарығы саласындағы мемлекеттік саясатты іске асыруға қатысады;</w:t>
      </w:r>
    </w:p>
    <w:p>
      <w:pPr>
        <w:spacing w:after="0"/>
        <w:ind w:left="0"/>
        <w:jc w:val="both"/>
      </w:pPr>
      <w:r>
        <w:rPr>
          <w:rFonts w:ascii="Times New Roman"/>
          <w:b w:val="false"/>
          <w:i w:val="false"/>
          <w:color w:val="000000"/>
          <w:sz w:val="28"/>
        </w:rPr>
        <w:t>
      2) астықтың резервтік қорын ұстап тұруды қамтамасыз етеді;</w:t>
      </w:r>
    </w:p>
    <w:p>
      <w:pPr>
        <w:spacing w:after="0"/>
        <w:ind w:left="0"/>
        <w:jc w:val="both"/>
      </w:pPr>
      <w:r>
        <w:rPr>
          <w:rFonts w:ascii="Times New Roman"/>
          <w:b w:val="false"/>
          <w:i w:val="false"/>
          <w:color w:val="000000"/>
          <w:sz w:val="28"/>
        </w:rPr>
        <w:t>
      3) астық сатып алуды жүзеге асырады;</w:t>
      </w:r>
    </w:p>
    <w:p>
      <w:pPr>
        <w:spacing w:after="0"/>
        <w:ind w:left="0"/>
        <w:jc w:val="both"/>
      </w:pPr>
      <w:r>
        <w:rPr>
          <w:rFonts w:ascii="Times New Roman"/>
          <w:b w:val="false"/>
          <w:i w:val="false"/>
          <w:color w:val="000000"/>
          <w:sz w:val="28"/>
        </w:rPr>
        <w:t>
      4) ішкі нарыққа реттеушілік әсер ету мақсатында ұн тарту ұйымдарына азық-түліктік астық жеткізуді қамтамасыз етеді;</w:t>
      </w:r>
    </w:p>
    <w:p>
      <w:pPr>
        <w:spacing w:after="0"/>
        <w:ind w:left="0"/>
        <w:jc w:val="both"/>
      </w:pPr>
      <w:r>
        <w:rPr>
          <w:rFonts w:ascii="Times New Roman"/>
          <w:b w:val="false"/>
          <w:i w:val="false"/>
          <w:color w:val="000000"/>
          <w:sz w:val="28"/>
        </w:rPr>
        <w:t>
      5) тұқымдық қорды қалыптастыруға қатысады;</w:t>
      </w:r>
    </w:p>
    <w:p>
      <w:pPr>
        <w:spacing w:after="0"/>
        <w:ind w:left="0"/>
        <w:jc w:val="both"/>
      </w:pPr>
      <w:r>
        <w:rPr>
          <w:rFonts w:ascii="Times New Roman"/>
          <w:b w:val="false"/>
          <w:i w:val="false"/>
          <w:color w:val="000000"/>
          <w:sz w:val="28"/>
        </w:rPr>
        <w:t>
      6) азық-түліктік астық сатып алу және жеткізу арқылы азық-түлік тауарларының өңірлік тұрақтандыру қорларын қалыптастыруға жәрдемдеседі;</w:t>
      </w:r>
    </w:p>
    <w:p>
      <w:pPr>
        <w:spacing w:after="0"/>
        <w:ind w:left="0"/>
        <w:jc w:val="both"/>
      </w:pPr>
      <w:r>
        <w:rPr>
          <w:rFonts w:ascii="Times New Roman"/>
          <w:b w:val="false"/>
          <w:i w:val="false"/>
          <w:color w:val="000000"/>
          <w:sz w:val="28"/>
        </w:rPr>
        <w:t>
      7) астықтың резервтік қорын айырбастауды жүзеге асырады;</w:t>
      </w:r>
    </w:p>
    <w:p>
      <w:pPr>
        <w:spacing w:after="0"/>
        <w:ind w:left="0"/>
        <w:jc w:val="both"/>
      </w:pPr>
      <w:r>
        <w:rPr>
          <w:rFonts w:ascii="Times New Roman"/>
          <w:b w:val="false"/>
          <w:i w:val="false"/>
          <w:color w:val="000000"/>
          <w:sz w:val="28"/>
        </w:rPr>
        <w:t>
      8) жемдік қорды айырбастауды жүзеге асырады;</w:t>
      </w:r>
    </w:p>
    <w:p>
      <w:pPr>
        <w:spacing w:after="0"/>
        <w:ind w:left="0"/>
        <w:jc w:val="both"/>
      </w:pPr>
      <w:r>
        <w:rPr>
          <w:rFonts w:ascii="Times New Roman"/>
          <w:b w:val="false"/>
          <w:i w:val="false"/>
          <w:color w:val="000000"/>
          <w:sz w:val="28"/>
        </w:rPr>
        <w:t>
      9) жемдік қорды қалыптастыруға қатысады және оны сақтап тұруды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6-4-баппен толықтырылды - ҚР 21.12.2020 </w:t>
      </w:r>
      <w:r>
        <w:rPr>
          <w:rFonts w:ascii="Times New Roman"/>
          <w:b w:val="false"/>
          <w:i w:val="false"/>
          <w:color w:val="000000"/>
          <w:sz w:val="28"/>
        </w:rPr>
        <w:t>№ 390-VI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Астық қауіпсіздігі мен сапасын мемлекеттік бақылау</w:t>
      </w:r>
    </w:p>
    <w:p>
      <w:pPr>
        <w:spacing w:after="0"/>
        <w:ind w:left="0"/>
        <w:jc w:val="both"/>
      </w:pPr>
      <w:r>
        <w:rPr>
          <w:rFonts w:ascii="Times New Roman"/>
          <w:b w:val="false"/>
          <w:i w:val="false"/>
          <w:color w:val="000000"/>
          <w:sz w:val="28"/>
        </w:rPr>
        <w:t>
      1. Қазақстан Республикасының аумағындағы астық және оның өмірлік циклінің процестері осы Заңның талаптарына, техникалық регламенттерге, санитариялық және фитосанитариялық қағидалар мен нормаларға және қолданылып жүрген стандарттау жөніндегі құжаттарға сәйкес келуге тиіс.</w:t>
      </w:r>
    </w:p>
    <w:bookmarkStart w:name="z2581" w:id="165"/>
    <w:p>
      <w:pPr>
        <w:spacing w:after="0"/>
        <w:ind w:left="0"/>
        <w:jc w:val="both"/>
      </w:pPr>
      <w:r>
        <w:rPr>
          <w:rFonts w:ascii="Times New Roman"/>
          <w:b w:val="false"/>
          <w:i w:val="false"/>
          <w:color w:val="000000"/>
          <w:sz w:val="28"/>
        </w:rPr>
        <w:t xml:space="preserve">
      2. Астық қауіпсіздігі мен сапасын мемлекеттік бақылауды жергілікті атқарушы органның құрылымдық бөлімшесі жүзеге асырады.  </w:t>
      </w:r>
    </w:p>
    <w:bookmarkEnd w:id="165"/>
    <w:bookmarkStart w:name="z2582" w:id="166"/>
    <w:p>
      <w:pPr>
        <w:spacing w:after="0"/>
        <w:ind w:left="0"/>
        <w:jc w:val="both"/>
      </w:pPr>
      <w:r>
        <w:rPr>
          <w:rFonts w:ascii="Times New Roman"/>
          <w:b w:val="false"/>
          <w:i w:val="false"/>
          <w:color w:val="000000"/>
          <w:sz w:val="28"/>
        </w:rPr>
        <w:t xml:space="preserve">
      3. Астық сапасының мемлекеттік бақылауы мыналарды қамтиды: </w:t>
      </w:r>
    </w:p>
    <w:bookmarkEnd w:id="166"/>
    <w:bookmarkStart w:name="z2583" w:id="167"/>
    <w:p>
      <w:pPr>
        <w:spacing w:after="0"/>
        <w:ind w:left="0"/>
        <w:jc w:val="both"/>
      </w:pPr>
      <w:r>
        <w:rPr>
          <w:rFonts w:ascii="Times New Roman"/>
          <w:b w:val="false"/>
          <w:i w:val="false"/>
          <w:color w:val="000000"/>
          <w:sz w:val="28"/>
        </w:rPr>
        <w:t xml:space="preserve">
      1) астық қабылдау кәсіпорындарына қабылдау және тиеп жіберу кезінде астық сапасының көрсеткіштерін айқындауды бақылау; </w:t>
      </w:r>
    </w:p>
    <w:bookmarkEnd w:id="167"/>
    <w:bookmarkStart w:name="z2584" w:id="168"/>
    <w:p>
      <w:pPr>
        <w:spacing w:after="0"/>
        <w:ind w:left="0"/>
        <w:jc w:val="both"/>
      </w:pPr>
      <w:r>
        <w:rPr>
          <w:rFonts w:ascii="Times New Roman"/>
          <w:b w:val="false"/>
          <w:i w:val="false"/>
          <w:color w:val="000000"/>
          <w:sz w:val="28"/>
        </w:rPr>
        <w:t>
      2) астықтың сандық-сапалық жай-күйін бақылау.</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2001.07.11 </w:t>
      </w:r>
      <w:r>
        <w:rPr>
          <w:rFonts w:ascii="Times New Roman"/>
          <w:b w:val="false"/>
          <w:i w:val="false"/>
          <w:color w:val="ff0000"/>
          <w:sz w:val="28"/>
        </w:rPr>
        <w:t>№ 231</w:t>
      </w:r>
      <w:r>
        <w:rPr>
          <w:rFonts w:ascii="Times New Roman"/>
          <w:b w:val="false"/>
          <w:i w:val="false"/>
          <w:color w:val="ff0000"/>
          <w:sz w:val="28"/>
        </w:rPr>
        <w:t xml:space="preserve">, 2003.10.13 </w:t>
      </w:r>
      <w:r>
        <w:rPr>
          <w:rFonts w:ascii="Times New Roman"/>
          <w:b w:val="false"/>
          <w:i w:val="false"/>
          <w:color w:val="ff0000"/>
          <w:sz w:val="28"/>
        </w:rPr>
        <w:t>№ 488</w:t>
      </w:r>
      <w:r>
        <w:rPr>
          <w:rFonts w:ascii="Times New Roman"/>
          <w:b w:val="false"/>
          <w:i w:val="false"/>
          <w:color w:val="ff0000"/>
          <w:sz w:val="28"/>
        </w:rPr>
        <w:t xml:space="preserve">, 2006.01.10 </w:t>
      </w:r>
      <w:r>
        <w:rPr>
          <w:rFonts w:ascii="Times New Roman"/>
          <w:b w:val="false"/>
          <w:i w:val="false"/>
          <w:color w:val="ff0000"/>
          <w:sz w:val="28"/>
        </w:rPr>
        <w:t>№ 116</w:t>
      </w:r>
      <w:r>
        <w:rPr>
          <w:rFonts w:ascii="Times New Roman"/>
          <w:b w:val="false"/>
          <w:i w:val="false"/>
          <w:color w:val="ff0000"/>
          <w:sz w:val="28"/>
        </w:rPr>
        <w:t xml:space="preserve"> (2006 жылғы 1 қаңтардан бастап қолданысқа енгiзiледi), 2006.12.29 </w:t>
      </w:r>
      <w:r>
        <w:rPr>
          <w:rFonts w:ascii="Times New Roman"/>
          <w:b w:val="false"/>
          <w:i w:val="false"/>
          <w:color w:val="ff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7-1-бап. Отандық астық өндірушілердің мемлекеттік астық ресурстарын қалыптастыру жөніндегі міндетін орындауын бақылауды жүзеге асыру тәртібі</w:t>
      </w:r>
    </w:p>
    <w:p>
      <w:pPr>
        <w:spacing w:after="0"/>
        <w:ind w:left="0"/>
        <w:jc w:val="both"/>
      </w:pPr>
      <w:r>
        <w:rPr>
          <w:rFonts w:ascii="Times New Roman"/>
          <w:b w:val="false"/>
          <w:i w:val="false"/>
          <w:color w:val="ff0000"/>
          <w:sz w:val="28"/>
        </w:rPr>
        <w:t xml:space="preserve">
      Ескерту. 7-1-бап алып тасталды - ҚР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7-2-бап. Астықты қайта өңдеу ұйымдарының мемлекеттік сатылатын және мемлекеттік тұрақтандыру астық ресурстары астығын нысаналы пайдалануын бақылауды жүзеге асыру тәртібі</w:t>
      </w:r>
    </w:p>
    <w:p>
      <w:pPr>
        <w:spacing w:after="0"/>
        <w:ind w:left="0"/>
        <w:jc w:val="both"/>
      </w:pPr>
      <w:r>
        <w:rPr>
          <w:rFonts w:ascii="Times New Roman"/>
          <w:b w:val="false"/>
          <w:i w:val="false"/>
          <w:color w:val="ff0000"/>
          <w:sz w:val="28"/>
        </w:rPr>
        <w:t xml:space="preserve">
      Ескерту. 7-2-бап алып тасталды - ҚР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8-бап. Астықтың сапасына сараптама жасау </w:t>
      </w:r>
    </w:p>
    <w:p>
      <w:pPr>
        <w:spacing w:after="0"/>
        <w:ind w:left="0"/>
        <w:jc w:val="both"/>
      </w:pPr>
      <w:r>
        <w:rPr>
          <w:rFonts w:ascii="Times New Roman"/>
          <w:b w:val="false"/>
          <w:i w:val="false"/>
          <w:color w:val="000000"/>
          <w:sz w:val="28"/>
        </w:rPr>
        <w:t>
      1. Астықтың сапасына сараптама жасауды Қазақстан Республикасының заңнамасында белгіленген тәртіппен аккредиттелген зертханалар жүзеге асырады.</w:t>
      </w:r>
    </w:p>
    <w:bookmarkStart w:name="z2587" w:id="169"/>
    <w:p>
      <w:pPr>
        <w:spacing w:after="0"/>
        <w:ind w:left="0"/>
        <w:jc w:val="both"/>
      </w:pPr>
      <w:r>
        <w:rPr>
          <w:rFonts w:ascii="Times New Roman"/>
          <w:b w:val="false"/>
          <w:i w:val="false"/>
          <w:color w:val="000000"/>
          <w:sz w:val="28"/>
        </w:rPr>
        <w:t xml:space="preserve">
      2. Астық сапасының паспортынсыз, сондай-ақ Қазақстан Республикасының заңдарына сәйкес талап етілетін өзге де құжаттарсыз экспорттау мен импорттау кезінде астық сатуға жол берілмейді.      </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Қазақстан Республикасының 2003.10.13. </w:t>
      </w:r>
      <w:r>
        <w:rPr>
          <w:rFonts w:ascii="Times New Roman"/>
          <w:b w:val="false"/>
          <w:i w:val="false"/>
          <w:color w:val="000000"/>
          <w:sz w:val="28"/>
        </w:rPr>
        <w:t>№ 488</w:t>
      </w:r>
      <w:r>
        <w:rPr>
          <w:rFonts w:ascii="Times New Roman"/>
          <w:b w:val="false"/>
          <w:i w:val="false"/>
          <w:color w:val="ff0000"/>
          <w:sz w:val="28"/>
        </w:rPr>
        <w:t xml:space="preserve">, өзгерту енгізілді - 2006.12.29. </w:t>
      </w:r>
      <w:r>
        <w:rPr>
          <w:rFonts w:ascii="Times New Roman"/>
          <w:b w:val="false"/>
          <w:i w:val="false"/>
          <w:color w:val="00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9-бап. Астық тасу </w:t>
      </w:r>
    </w:p>
    <w:p>
      <w:pPr>
        <w:spacing w:after="0"/>
        <w:ind w:left="0"/>
        <w:jc w:val="both"/>
      </w:pPr>
      <w:r>
        <w:rPr>
          <w:rFonts w:ascii="Times New Roman"/>
          <w:b w:val="false"/>
          <w:i w:val="false"/>
          <w:color w:val="000000"/>
          <w:sz w:val="28"/>
        </w:rPr>
        <w:t xml:space="preserve">
      1. Қазақстан Республикасының аумағында астық тасу тура және аралас қатынас жүйесі болып табылатын темір жол, автомобиль, теңіз және ішкі су көлігімен жүзеге асырылады. </w:t>
      </w:r>
    </w:p>
    <w:bookmarkStart w:name="z2588" w:id="1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70"/>
    <w:bookmarkStart w:name="z2589" w:id="171"/>
    <w:p>
      <w:pPr>
        <w:spacing w:after="0"/>
        <w:ind w:left="0"/>
        <w:jc w:val="both"/>
      </w:pPr>
      <w:r>
        <w:rPr>
          <w:rFonts w:ascii="Times New Roman"/>
          <w:b w:val="false"/>
          <w:i w:val="false"/>
          <w:color w:val="000000"/>
          <w:sz w:val="28"/>
        </w:rPr>
        <w:t>
      3. Кез келген көлік түрімен тасымалдауға жататын астық партиясымен осы көлік түрімен жүк тасу қағидаларына сәйкес оның техникалық регламенттердің және стандарттау жөніндегі құжаттардың талаптарына сәйкестігін растайтын құжаттар бірге жүреді.</w:t>
      </w:r>
    </w:p>
    <w:bookmarkEnd w:id="171"/>
    <w:bookmarkStart w:name="z2590" w:id="1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2003.10.13 </w:t>
      </w:r>
      <w:r>
        <w:rPr>
          <w:rFonts w:ascii="Times New Roman"/>
          <w:b w:val="false"/>
          <w:i w:val="false"/>
          <w:color w:val="000000"/>
          <w:sz w:val="28"/>
        </w:rPr>
        <w:t>№ 488</w:t>
      </w:r>
      <w:r>
        <w:rPr>
          <w:rFonts w:ascii="Times New Roman"/>
          <w:b w:val="false"/>
          <w:i w:val="false"/>
          <w:color w:val="ff0000"/>
          <w:sz w:val="28"/>
        </w:rPr>
        <w:t xml:space="preserve">, 2006.12.29 </w:t>
      </w:r>
      <w:r>
        <w:rPr>
          <w:rFonts w:ascii="Times New Roman"/>
          <w:b w:val="false"/>
          <w:i w:val="false"/>
          <w:color w:val="00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2468" w:id="173"/>
    <w:p>
      <w:pPr>
        <w:spacing w:after="0"/>
        <w:ind w:left="0"/>
        <w:jc w:val="left"/>
      </w:pPr>
      <w:r>
        <w:rPr>
          <w:rFonts w:ascii="Times New Roman"/>
          <w:b/>
          <w:i w:val="false"/>
          <w:color w:val="000000"/>
        </w:rPr>
        <w:t xml:space="preserve">  2-1-тарау. Астыққа және оның өмiрлiк циклiнiң процестерiне</w:t>
      </w:r>
      <w:r>
        <w:br/>
      </w:r>
      <w:r>
        <w:rPr>
          <w:rFonts w:ascii="Times New Roman"/>
          <w:b/>
          <w:i w:val="false"/>
          <w:color w:val="000000"/>
        </w:rPr>
        <w:t>қойылатын қауiпсiздiктiң жалпы талаптары</w:t>
      </w:r>
    </w:p>
    <w:bookmarkEnd w:id="173"/>
    <w:p>
      <w:pPr>
        <w:spacing w:after="0"/>
        <w:ind w:left="0"/>
        <w:jc w:val="both"/>
      </w:pPr>
      <w:r>
        <w:rPr>
          <w:rFonts w:ascii="Times New Roman"/>
          <w:b w:val="false"/>
          <w:i w:val="false"/>
          <w:color w:val="ff0000"/>
          <w:sz w:val="28"/>
        </w:rPr>
        <w:t xml:space="preserve">
      Ескерту. 2-1-тараумен толықтырылды - ҚР 2006.12.29 </w:t>
      </w:r>
      <w:r>
        <w:rPr>
          <w:rFonts w:ascii="Times New Roman"/>
          <w:b w:val="false"/>
          <w:i w:val="false"/>
          <w:color w:val="ff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9-1-бап. Техникалық реттеу объектілері </w:t>
      </w:r>
    </w:p>
    <w:p>
      <w:pPr>
        <w:spacing w:after="0"/>
        <w:ind w:left="0"/>
        <w:jc w:val="both"/>
      </w:pPr>
      <w:r>
        <w:rPr>
          <w:rFonts w:ascii="Times New Roman"/>
          <w:b w:val="false"/>
          <w:i w:val="false"/>
          <w:color w:val="000000"/>
          <w:sz w:val="28"/>
        </w:rPr>
        <w:t xml:space="preserve">
      Астық және оның өмірлік циклінің процестері техникалық реттеу объектілері болып табылады. </w:t>
      </w:r>
    </w:p>
    <w:p>
      <w:pPr>
        <w:spacing w:after="0"/>
        <w:ind w:left="0"/>
        <w:jc w:val="both"/>
      </w:pPr>
      <w:r>
        <w:rPr>
          <w:rFonts w:ascii="Times New Roman"/>
          <w:b/>
          <w:i w:val="false"/>
          <w:color w:val="000000"/>
          <w:sz w:val="28"/>
        </w:rPr>
        <w:t xml:space="preserve">9-2-бап. Сәйкестікті бағалау </w:t>
      </w:r>
    </w:p>
    <w:p>
      <w:pPr>
        <w:spacing w:after="0"/>
        <w:ind w:left="0"/>
        <w:jc w:val="both"/>
      </w:pPr>
      <w:r>
        <w:rPr>
          <w:rFonts w:ascii="Times New Roman"/>
          <w:b w:val="false"/>
          <w:i w:val="false"/>
          <w:color w:val="000000"/>
          <w:sz w:val="28"/>
        </w:rPr>
        <w:t xml:space="preserve">
      Астықтың техникалық регламенттерде айқындалған талаптарға сәйкестігін бағалау Қазақстан Республикасының заңнамасында белгіленген тәртіппен жүзеге асырылады. </w:t>
      </w:r>
    </w:p>
    <w:p>
      <w:pPr>
        <w:spacing w:after="0"/>
        <w:ind w:left="0"/>
        <w:jc w:val="both"/>
      </w:pPr>
      <w:r>
        <w:rPr>
          <w:rFonts w:ascii="Times New Roman"/>
          <w:b/>
          <w:i w:val="false"/>
          <w:color w:val="000000"/>
          <w:sz w:val="28"/>
        </w:rPr>
        <w:t xml:space="preserve">9-3-бап. Астықтың қауіпсіздігі мен сапасы туралы ақпаратқа қойылатын талаптар </w:t>
      </w:r>
    </w:p>
    <w:p>
      <w:pPr>
        <w:spacing w:after="0"/>
        <w:ind w:left="0"/>
        <w:jc w:val="both"/>
      </w:pPr>
      <w:r>
        <w:rPr>
          <w:rFonts w:ascii="Times New Roman"/>
          <w:b w:val="false"/>
          <w:i w:val="false"/>
          <w:color w:val="000000"/>
          <w:sz w:val="28"/>
        </w:rPr>
        <w:t xml:space="preserve">
      Тұтынушылардың астықтың қауіпсіздігі мен сапасына қатысты жаңылысуына әкеп соқтыратын әрекеттердің алдын алу мақсатында астық нарығына қатысушылар сатып алушыларға және (немесе) тұтынушыларға астықтың қауіпсіздігі мен сапасының көрсеткіштері туралы толық және дұрыс ақпарат беруге міндетті. </w:t>
      </w:r>
    </w:p>
    <w:p>
      <w:pPr>
        <w:spacing w:after="0"/>
        <w:ind w:left="0"/>
        <w:jc w:val="both"/>
      </w:pPr>
      <w:r>
        <w:rPr>
          <w:rFonts w:ascii="Times New Roman"/>
          <w:b/>
          <w:i w:val="false"/>
          <w:color w:val="000000"/>
          <w:sz w:val="28"/>
        </w:rPr>
        <w:t xml:space="preserve">9-4-бап. Астыққа қойылатын қауіпсіздік талаптары </w:t>
      </w:r>
    </w:p>
    <w:p>
      <w:pPr>
        <w:spacing w:after="0"/>
        <w:ind w:left="0"/>
        <w:jc w:val="both"/>
      </w:pPr>
      <w:r>
        <w:rPr>
          <w:rFonts w:ascii="Times New Roman"/>
          <w:b w:val="false"/>
          <w:i w:val="false"/>
          <w:color w:val="000000"/>
          <w:sz w:val="28"/>
        </w:rPr>
        <w:t>
      1. Пайдалану мақсатына қарай астық қауіпсіздікті қамтамасыз ететін талаптардың кешеніне сәйкес келуге тиіс.</w:t>
      </w:r>
    </w:p>
    <w:bookmarkStart w:name="z2591" w:id="174"/>
    <w:p>
      <w:pPr>
        <w:spacing w:after="0"/>
        <w:ind w:left="0"/>
        <w:jc w:val="both"/>
      </w:pPr>
      <w:r>
        <w:rPr>
          <w:rFonts w:ascii="Times New Roman"/>
          <w:b w:val="false"/>
          <w:i w:val="false"/>
          <w:color w:val="000000"/>
          <w:sz w:val="28"/>
        </w:rPr>
        <w:t>
      2. Астық құрамындағы ықтимал қауіпті химиялық қосылыстар мен биологиялық объектілер, пестицидтердің және тыңайтқыштардың қалдық мөлшері, оның ішінде фумиганттар, зиянды заттар мен қоспалар, сондай-ақ ылғал техникалық регламенттерде белгіленген мәндерге жол берілген ең жоғары деңгейден аспауға тиіс.</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9-5-бап. Астықты өндіру кезіндегі қауіпсіздік талаптары </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9-5-бапты алып тастау көзделген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Жер учаскелерінің иелері мен пайдаланушылары астық өндірісін ауыл шаруашылығы мақсатындағы жерлердің құнарлылығын қалпына келтіруді қамтамасыз ететін, сондай-ақ осындай қызметтің қоршаған ортаға жағымсыз әсер етуін жоятын немесе шектейтін тәсілдермен жүзеге асыруға міндетті. </w:t>
      </w:r>
    </w:p>
    <w:p>
      <w:pPr>
        <w:spacing w:after="0"/>
        <w:ind w:left="0"/>
        <w:jc w:val="both"/>
      </w:pPr>
      <w:r>
        <w:rPr>
          <w:rFonts w:ascii="Times New Roman"/>
          <w:b/>
          <w:i w:val="false"/>
          <w:color w:val="000000"/>
          <w:sz w:val="28"/>
        </w:rPr>
        <w:t xml:space="preserve">9-6-бап. Астықты сақтау кезіндегі қауіпсіздік талаптары </w:t>
      </w:r>
    </w:p>
    <w:p>
      <w:pPr>
        <w:spacing w:after="0"/>
        <w:ind w:left="0"/>
        <w:jc w:val="both"/>
      </w:pPr>
      <w:r>
        <w:rPr>
          <w:rFonts w:ascii="Times New Roman"/>
          <w:b w:val="false"/>
          <w:i w:val="false"/>
          <w:color w:val="000000"/>
          <w:sz w:val="28"/>
        </w:rPr>
        <w:t>
      1. Астықты сақтау оның қауіпсіздігін қамтамасыз ететін экологиялық, құрылыс, өрт, санитарлық-эпидемиологиялық және фитосанитариялық талаптарға сай келетін астық қоймаларында жүзеге асырылады.</w:t>
      </w:r>
    </w:p>
    <w:bookmarkStart w:name="z2592" w:id="175"/>
    <w:p>
      <w:pPr>
        <w:spacing w:after="0"/>
        <w:ind w:left="0"/>
        <w:jc w:val="both"/>
      </w:pPr>
      <w:r>
        <w:rPr>
          <w:rFonts w:ascii="Times New Roman"/>
          <w:b w:val="false"/>
          <w:i w:val="false"/>
          <w:color w:val="000000"/>
          <w:sz w:val="28"/>
        </w:rPr>
        <w:t xml:space="preserve">
      2. Астықты сақтау кезіндегі қауіпсіздік талаптары тәуекел түрлері бойынша техникалық регламенттерде белгіленеді. </w:t>
      </w:r>
    </w:p>
    <w:bookmarkEnd w:id="175"/>
    <w:p>
      <w:pPr>
        <w:spacing w:after="0"/>
        <w:ind w:left="0"/>
        <w:jc w:val="both"/>
      </w:pPr>
      <w:r>
        <w:rPr>
          <w:rFonts w:ascii="Times New Roman"/>
          <w:b/>
          <w:i w:val="false"/>
          <w:color w:val="000000"/>
          <w:sz w:val="28"/>
        </w:rPr>
        <w:t xml:space="preserve">9-7-бап. Астықты тасымалдау кезіндегі қауіпсіздік талаптары </w:t>
      </w:r>
    </w:p>
    <w:p>
      <w:pPr>
        <w:spacing w:after="0"/>
        <w:ind w:left="0"/>
        <w:jc w:val="both"/>
      </w:pPr>
      <w:r>
        <w:rPr>
          <w:rFonts w:ascii="Times New Roman"/>
          <w:b w:val="false"/>
          <w:i w:val="false"/>
          <w:color w:val="000000"/>
          <w:sz w:val="28"/>
        </w:rPr>
        <w:t>
      1. Астықты тасымалдау оның қауіпсіздігі мен сапалық көрсеткіштерінің сақталуын қамтамасыз ететін жағдайларда жүзеге асырылуға тиіс.</w:t>
      </w:r>
    </w:p>
    <w:bookmarkStart w:name="z2593" w:id="176"/>
    <w:p>
      <w:pPr>
        <w:spacing w:after="0"/>
        <w:ind w:left="0"/>
        <w:jc w:val="both"/>
      </w:pPr>
      <w:r>
        <w:rPr>
          <w:rFonts w:ascii="Times New Roman"/>
          <w:b w:val="false"/>
          <w:i w:val="false"/>
          <w:color w:val="000000"/>
          <w:sz w:val="28"/>
        </w:rPr>
        <w:t xml:space="preserve">
      2. Астық құрғақ, таза, бөгде иіссіз, зиянды ағзалармен залалданбаған көлік құралдарымен тасымалданады. </w:t>
      </w:r>
    </w:p>
    <w:bookmarkEnd w:id="176"/>
    <w:p>
      <w:pPr>
        <w:spacing w:after="0"/>
        <w:ind w:left="0"/>
        <w:jc w:val="both"/>
      </w:pPr>
      <w:r>
        <w:rPr>
          <w:rFonts w:ascii="Times New Roman"/>
          <w:b/>
          <w:i w:val="false"/>
          <w:color w:val="000000"/>
          <w:sz w:val="28"/>
        </w:rPr>
        <w:t xml:space="preserve">9-8-бап. Астықты кәдеге жарату және жою кезіндегі қауіпсіздік талаптары </w:t>
      </w:r>
    </w:p>
    <w:p>
      <w:pPr>
        <w:spacing w:after="0"/>
        <w:ind w:left="0"/>
        <w:jc w:val="both"/>
      </w:pPr>
      <w:r>
        <w:rPr>
          <w:rFonts w:ascii="Times New Roman"/>
          <w:b w:val="false"/>
          <w:i w:val="false"/>
          <w:color w:val="000000"/>
          <w:sz w:val="28"/>
        </w:rPr>
        <w:t>
      1. Зертханалық зерттеу нәтижелері бойынша мақсатына қарай пайдалану үшін жарамсыз деп танылған астыққа техникалық регламенттерде белгіленген тәртіппен одан әрі пайдалануды (кәдеге жаратуды) немесе жоюды анықтау тұрғысында сараптама жасалуға тиіс.</w:t>
      </w:r>
    </w:p>
    <w:bookmarkStart w:name="z2594" w:id="177"/>
    <w:p>
      <w:pPr>
        <w:spacing w:after="0"/>
        <w:ind w:left="0"/>
        <w:jc w:val="both"/>
      </w:pPr>
      <w:r>
        <w:rPr>
          <w:rFonts w:ascii="Times New Roman"/>
          <w:b w:val="false"/>
          <w:i w:val="false"/>
          <w:color w:val="000000"/>
          <w:sz w:val="28"/>
        </w:rPr>
        <w:t>
      2. Сараптама жасауға және оны одан әрі пайдалану (кәдеге жарату) немесе жою ықтималдығы туралы шешім қабылдау қажет болатын кезеңдегі астық оның партиясының көлемі көрсетіле және астыққа қол жеткізуді болғызбайтын жағдайлар сақтала отырып, жеке үй-жайларда сақталуға тиіс.</w:t>
      </w:r>
    </w:p>
    <w:bookmarkEnd w:id="177"/>
    <w:bookmarkStart w:name="z2595" w:id="178"/>
    <w:p>
      <w:pPr>
        <w:spacing w:after="0"/>
        <w:ind w:left="0"/>
        <w:jc w:val="both"/>
      </w:pPr>
      <w:r>
        <w:rPr>
          <w:rFonts w:ascii="Times New Roman"/>
          <w:b w:val="false"/>
          <w:i w:val="false"/>
          <w:color w:val="000000"/>
          <w:sz w:val="28"/>
        </w:rPr>
        <w:t xml:space="preserve">
      3. Мақсатына қарай пайдалануға жарамсыз астықты тасымалдауға, сақтауға, сараптама жасауға, пайдалануға (кәдеге жаратуға) немесе жоюға байланысты шығындарды оның иесі өтейді. </w:t>
      </w:r>
    </w:p>
    <w:bookmarkEnd w:id="178"/>
    <w:bookmarkStart w:name="z21" w:id="179"/>
    <w:p>
      <w:pPr>
        <w:spacing w:after="0"/>
        <w:ind w:left="0"/>
        <w:jc w:val="left"/>
      </w:pPr>
      <w:r>
        <w:rPr>
          <w:rFonts w:ascii="Times New Roman"/>
          <w:b/>
          <w:i w:val="false"/>
          <w:color w:val="000000"/>
        </w:rPr>
        <w:t xml:space="preserve"> 3-тарау. АСТЫҚ ӨНДIРУ МЕН САТУДЫ МЕМЛЕКЕТТIК ҚОЛДАУ</w:t>
      </w:r>
    </w:p>
    <w:bookmarkEnd w:id="179"/>
    <w:p>
      <w:pPr>
        <w:spacing w:after="0"/>
        <w:ind w:left="0"/>
        <w:jc w:val="both"/>
      </w:pPr>
      <w:r>
        <w:rPr>
          <w:rFonts w:ascii="Times New Roman"/>
          <w:b/>
          <w:i w:val="false"/>
          <w:color w:val="000000"/>
          <w:sz w:val="28"/>
        </w:rPr>
        <w:t xml:space="preserve">10-бап. Мемлекеттік қолдаудың нысандары </w:t>
      </w:r>
    </w:p>
    <w:p>
      <w:pPr>
        <w:spacing w:after="0"/>
        <w:ind w:left="0"/>
        <w:jc w:val="both"/>
      </w:pPr>
      <w:r>
        <w:rPr>
          <w:rFonts w:ascii="Times New Roman"/>
          <w:b w:val="false"/>
          <w:i w:val="false"/>
          <w:color w:val="000000"/>
          <w:sz w:val="28"/>
        </w:rPr>
        <w:t>
      Астық рыногының тұрақтылығын қамтамасыз ету мақсатында мемлекет астық өндіру мен сатуды қолдаудың мынадай нысандарын жүзеге асырады:</w:t>
      </w:r>
    </w:p>
    <w:bookmarkStart w:name="z2596" w:id="180"/>
    <w:p>
      <w:pPr>
        <w:spacing w:after="0"/>
        <w:ind w:left="0"/>
        <w:jc w:val="both"/>
      </w:pPr>
      <w:r>
        <w:rPr>
          <w:rFonts w:ascii="Times New Roman"/>
          <w:b w:val="false"/>
          <w:i w:val="false"/>
          <w:color w:val="000000"/>
          <w:sz w:val="28"/>
        </w:rPr>
        <w:t>
      1) қазақстандық ауыл шаруашылығы тауарын өндірушілерге элиталық тұқым құнын уәкілетті орган айқындайтын тәртіппен арзандату;</w:t>
      </w:r>
    </w:p>
    <w:bookmarkEnd w:id="180"/>
    <w:bookmarkStart w:name="z2597" w:id="181"/>
    <w:p>
      <w:pPr>
        <w:spacing w:after="0"/>
        <w:ind w:left="0"/>
        <w:jc w:val="both"/>
      </w:pPr>
      <w:r>
        <w:rPr>
          <w:rFonts w:ascii="Times New Roman"/>
          <w:b w:val="false"/>
          <w:i w:val="false"/>
          <w:color w:val="000000"/>
          <w:sz w:val="28"/>
        </w:rPr>
        <w:t xml:space="preserve">
      2) техника мен жабдықтардың лизингілік жеткізілімін ұйымдастыру; </w:t>
      </w:r>
    </w:p>
    <w:bookmarkEnd w:id="1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алып тасталды</w:t>
      </w:r>
    </w:p>
    <w:bookmarkStart w:name="z2598" w:id="1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4-1)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4-3)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Start w:name="z2599" w:id="1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алынып тасталды </w:t>
      </w:r>
    </w:p>
    <w:bookmarkStart w:name="z2600" w:id="184"/>
    <w:p>
      <w:pPr>
        <w:spacing w:after="0"/>
        <w:ind w:left="0"/>
        <w:jc w:val="both"/>
      </w:pPr>
      <w:r>
        <w:rPr>
          <w:rFonts w:ascii="Times New Roman"/>
          <w:b w:val="false"/>
          <w:i w:val="false"/>
          <w:color w:val="000000"/>
          <w:sz w:val="28"/>
        </w:rPr>
        <w:t>
      7) топырақтың құнарлылығын сақтау жөніндегі ғылыми зерттеулер бағдарламаларын қаржыландыру;</w:t>
      </w:r>
    </w:p>
    <w:bookmarkEnd w:id="184"/>
    <w:bookmarkStart w:name="z2601" w:id="185"/>
    <w:p>
      <w:pPr>
        <w:spacing w:after="0"/>
        <w:ind w:left="0"/>
        <w:jc w:val="both"/>
      </w:pPr>
      <w:r>
        <w:rPr>
          <w:rFonts w:ascii="Times New Roman"/>
          <w:b w:val="false"/>
          <w:i w:val="false"/>
          <w:color w:val="000000"/>
          <w:sz w:val="28"/>
        </w:rPr>
        <w:t>
      8) астықты өндіру мен сақтаудың жаңа озық технологияларын енгізуге жәрдемдесу;</w:t>
      </w:r>
    </w:p>
    <w:bookmarkEnd w:id="185"/>
    <w:bookmarkStart w:name="z2602" w:id="1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186"/>
    <w:bookmarkStart w:name="z2603" w:id="187"/>
    <w:p>
      <w:pPr>
        <w:spacing w:after="0"/>
        <w:ind w:left="0"/>
        <w:jc w:val="both"/>
      </w:pPr>
      <w:r>
        <w:rPr>
          <w:rFonts w:ascii="Times New Roman"/>
          <w:b w:val="false"/>
          <w:i w:val="false"/>
          <w:color w:val="000000"/>
          <w:sz w:val="28"/>
        </w:rPr>
        <w:t>
      10) астық қолхаттарының тиімді айналысы үшін жағдай жасау;</w:t>
      </w:r>
    </w:p>
    <w:bookmarkEnd w:id="187"/>
    <w:bookmarkStart w:name="z2604" w:id="188"/>
    <w:p>
      <w:pPr>
        <w:spacing w:after="0"/>
        <w:ind w:left="0"/>
        <w:jc w:val="both"/>
      </w:pPr>
      <w:r>
        <w:rPr>
          <w:rFonts w:ascii="Times New Roman"/>
          <w:b w:val="false"/>
          <w:i w:val="false"/>
          <w:color w:val="000000"/>
          <w:sz w:val="28"/>
        </w:rPr>
        <w:t>
      10-1) бюджеттік бағдарламаларға сәйкес қазақстандық ауыл шаруашылығы тауарын өндірушілерге минералдық тыңайтқыштар мен жанар-жағар май материалдарының құнын арзандату;</w:t>
      </w:r>
    </w:p>
    <w:bookmarkEnd w:id="188"/>
    <w:bookmarkStart w:name="z2605" w:id="189"/>
    <w:p>
      <w:pPr>
        <w:spacing w:after="0"/>
        <w:ind w:left="0"/>
        <w:jc w:val="both"/>
      </w:pPr>
      <w:r>
        <w:rPr>
          <w:rFonts w:ascii="Times New Roman"/>
          <w:b w:val="false"/>
          <w:i w:val="false"/>
          <w:color w:val="000000"/>
          <w:sz w:val="28"/>
        </w:rPr>
        <w:t xml:space="preserve">
      11) ішкі рыноктың мұнай өнімдеріне деген қажеттерін дер кезінде қамтамасыз ету жөнінде қажетті шаралар қолдану; </w:t>
      </w:r>
    </w:p>
    <w:bookmarkEnd w:id="1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алынып тасталды - ҚР 2006.01.10 </w:t>
      </w:r>
      <w:r>
        <w:rPr>
          <w:rFonts w:ascii="Times New Roman"/>
          <w:b w:val="false"/>
          <w:i w:val="false"/>
          <w:color w:val="000000"/>
          <w:sz w:val="28"/>
        </w:rPr>
        <w:t>№ 116</w:t>
      </w:r>
      <w:r>
        <w:rPr>
          <w:rFonts w:ascii="Times New Roman"/>
          <w:b w:val="false"/>
          <w:i w:val="false"/>
          <w:color w:val="000000"/>
          <w:sz w:val="28"/>
        </w:rPr>
        <w:t xml:space="preserve"> Заңымен.</w:t>
      </w:r>
    </w:p>
    <w:bookmarkStart w:name="z2606" w:id="190"/>
    <w:p>
      <w:pPr>
        <w:spacing w:after="0"/>
        <w:ind w:left="0"/>
        <w:jc w:val="both"/>
      </w:pPr>
      <w:r>
        <w:rPr>
          <w:rFonts w:ascii="Times New Roman"/>
          <w:b w:val="false"/>
          <w:i w:val="false"/>
          <w:color w:val="000000"/>
          <w:sz w:val="28"/>
        </w:rPr>
        <w:t>
      13) агроөнеркәсіптік кешен үшін мемлекеттік білім беру тапсырысына сәйкес кадрлар даярлау;</w:t>
      </w:r>
    </w:p>
    <w:bookmarkEnd w:id="190"/>
    <w:bookmarkStart w:name="z2607" w:id="191"/>
    <w:p>
      <w:pPr>
        <w:spacing w:after="0"/>
        <w:ind w:left="0"/>
        <w:jc w:val="both"/>
      </w:pPr>
      <w:r>
        <w:rPr>
          <w:rFonts w:ascii="Times New Roman"/>
          <w:b w:val="false"/>
          <w:i w:val="false"/>
          <w:color w:val="000000"/>
          <w:sz w:val="28"/>
        </w:rPr>
        <w:t>
      14) аймақтарда техникалық реттеу саласында сәйкестікті бағалау жөнінде қызметтер көрсету бойынша бәсекелестік орта құру үшін шаралар қолдану;</w:t>
      </w:r>
    </w:p>
    <w:bookmarkEnd w:id="191"/>
    <w:bookmarkStart w:name="z2608" w:id="1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 </w:t>
      </w:r>
      <w:r>
        <w:rPr>
          <w:rFonts w:ascii="Times New Roman"/>
          <w:b w:val="false"/>
          <w:i w:val="false"/>
          <w:color w:val="000000"/>
          <w:sz w:val="28"/>
        </w:rPr>
        <w:t xml:space="preserve">алып тасталды - ҚР 08.06.2015 </w:t>
      </w:r>
      <w:r>
        <w:rPr>
          <w:rFonts w:ascii="Times New Roman"/>
          <w:b w:val="false"/>
          <w:i w:val="false"/>
          <w:color w:val="000000"/>
          <w:sz w:val="28"/>
        </w:rPr>
        <w:t>№ 317-V</w:t>
      </w:r>
      <w:r>
        <w:rPr>
          <w:rFonts w:ascii="Times New Roman"/>
          <w:b w:val="false"/>
          <w:i w:val="false"/>
          <w:color w:val="000000"/>
          <w:sz w:val="28"/>
        </w:rPr>
        <w:t xml:space="preserve"> Заңымен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192"/>
    <w:bookmarkStart w:name="z2609" w:id="193"/>
    <w:p>
      <w:pPr>
        <w:spacing w:after="0"/>
        <w:ind w:left="0"/>
        <w:jc w:val="both"/>
      </w:pPr>
      <w:r>
        <w:rPr>
          <w:rFonts w:ascii="Times New Roman"/>
          <w:b w:val="false"/>
          <w:i w:val="false"/>
          <w:color w:val="000000"/>
          <w:sz w:val="28"/>
        </w:rPr>
        <w:t xml:space="preserve">
      16) отандық ауыл шаруашылық машина жасау ісін жаңғырту жөнінде шаралар қолдану. </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2003.10.13 </w:t>
      </w:r>
      <w:r>
        <w:rPr>
          <w:rFonts w:ascii="Times New Roman"/>
          <w:b w:val="false"/>
          <w:i w:val="false"/>
          <w:color w:val="000000"/>
          <w:sz w:val="28"/>
        </w:rPr>
        <w:t>№ 488</w:t>
      </w:r>
      <w:r>
        <w:rPr>
          <w:rFonts w:ascii="Times New Roman"/>
          <w:b w:val="false"/>
          <w:i w:val="false"/>
          <w:color w:val="ff0000"/>
          <w:sz w:val="28"/>
        </w:rPr>
        <w:t xml:space="preserve">, 2004.12.20 </w:t>
      </w:r>
      <w:r>
        <w:rPr>
          <w:rFonts w:ascii="Times New Roman"/>
          <w:b w:val="false"/>
          <w:i w:val="false"/>
          <w:color w:val="000000"/>
          <w:sz w:val="28"/>
        </w:rPr>
        <w:t>№ 13</w:t>
      </w:r>
      <w:r>
        <w:rPr>
          <w:rFonts w:ascii="Times New Roman"/>
          <w:b w:val="false"/>
          <w:i w:val="false"/>
          <w:color w:val="ff0000"/>
          <w:sz w:val="28"/>
        </w:rPr>
        <w:t xml:space="preserve"> (2005 жылғы 1 қаңтардан бастап қолданысқа енгiзiледi), 2006.01.10 </w:t>
      </w:r>
      <w:r>
        <w:rPr>
          <w:rFonts w:ascii="Times New Roman"/>
          <w:b w:val="false"/>
          <w:i w:val="false"/>
          <w:color w:val="000000"/>
          <w:sz w:val="28"/>
        </w:rPr>
        <w:t>№ 116</w:t>
      </w:r>
      <w:r>
        <w:rPr>
          <w:rFonts w:ascii="Times New Roman"/>
          <w:b w:val="false"/>
          <w:i w:val="false"/>
          <w:color w:val="ff0000"/>
          <w:sz w:val="28"/>
        </w:rPr>
        <w:t xml:space="preserve"> (2006 жылғы 1 қаңтардан бастап қолданысқа енгiзiледi), 2006.12.29 </w:t>
      </w:r>
      <w:r>
        <w:rPr>
          <w:rFonts w:ascii="Times New Roman"/>
          <w:b w:val="false"/>
          <w:i w:val="false"/>
          <w:color w:val="00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08.06.2015 </w:t>
      </w:r>
      <w:r>
        <w:rPr>
          <w:rFonts w:ascii="Times New Roman"/>
          <w:b w:val="false"/>
          <w:i w:val="false"/>
          <w:color w:val="000000"/>
          <w:sz w:val="28"/>
        </w:rPr>
        <w:t>№ 317-V</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3" w:id="194"/>
    <w:p>
      <w:pPr>
        <w:spacing w:after="0"/>
        <w:ind w:left="0"/>
        <w:jc w:val="left"/>
      </w:pPr>
      <w:r>
        <w:rPr>
          <w:rFonts w:ascii="Times New Roman"/>
          <w:b/>
          <w:i w:val="false"/>
          <w:color w:val="000000"/>
        </w:rPr>
        <w:t xml:space="preserve">  4-тарау. МЕМЛЕКЕТТІК АСТЫҚ РЕСУРСТАРЫ</w:t>
      </w:r>
    </w:p>
    <w:bookmarkEnd w:id="194"/>
    <w:p>
      <w:pPr>
        <w:spacing w:after="0"/>
        <w:ind w:left="0"/>
        <w:jc w:val="both"/>
      </w:pPr>
      <w:r>
        <w:rPr>
          <w:rFonts w:ascii="Times New Roman"/>
          <w:b w:val="false"/>
          <w:i w:val="false"/>
          <w:color w:val="ff0000"/>
          <w:sz w:val="28"/>
        </w:rPr>
        <w:t xml:space="preserve">
      Ескерту. 4-тарау алып тасталды - ҚР 04.12.2015 </w:t>
      </w:r>
      <w:r>
        <w:rPr>
          <w:rFonts w:ascii="Times New Roman"/>
          <w:b w:val="false"/>
          <w:i w:val="false"/>
          <w:color w:val="ff0000"/>
          <w:sz w:val="28"/>
        </w:rPr>
        <w:t>№ 435-V</w:t>
      </w:r>
      <w:r>
        <w:rPr>
          <w:rFonts w:ascii="Times New Roman"/>
          <w:b w:val="false"/>
          <w:i w:val="false"/>
          <w:color w:val="ff0000"/>
          <w:sz w:val="28"/>
        </w:rPr>
        <w:t xml:space="preserve"> (02.01.2016 бастап қолданысқа енгізіледі) Заңымен.</w:t>
      </w:r>
    </w:p>
    <w:bookmarkStart w:name="z2471" w:id="195"/>
    <w:p>
      <w:pPr>
        <w:spacing w:after="0"/>
        <w:ind w:left="0"/>
        <w:jc w:val="left"/>
      </w:pPr>
      <w:r>
        <w:rPr>
          <w:rFonts w:ascii="Times New Roman"/>
          <w:b/>
          <w:i w:val="false"/>
          <w:color w:val="000000"/>
        </w:rPr>
        <w:t xml:space="preserve">  4-1-тарау. Астықты экспортқа шығарушылардың қызметін мемлекеттік реттеу</w:t>
      </w:r>
    </w:p>
    <w:bookmarkEnd w:id="195"/>
    <w:p>
      <w:pPr>
        <w:spacing w:after="0"/>
        <w:ind w:left="0"/>
        <w:jc w:val="both"/>
      </w:pPr>
      <w:r>
        <w:rPr>
          <w:rFonts w:ascii="Times New Roman"/>
          <w:b/>
          <w:i w:val="false"/>
          <w:color w:val="000000"/>
          <w:sz w:val="28"/>
        </w:rPr>
        <w:t xml:space="preserve">12-1-бап. Астықты экспортқа шығарушылардың есептілігі </w:t>
      </w:r>
    </w:p>
    <w:p>
      <w:pPr>
        <w:spacing w:after="0"/>
        <w:ind w:left="0"/>
        <w:jc w:val="both"/>
      </w:pPr>
      <w:r>
        <w:rPr>
          <w:rFonts w:ascii="Times New Roman"/>
          <w:b w:val="false"/>
          <w:i w:val="false"/>
          <w:color w:val="ff0000"/>
          <w:sz w:val="28"/>
        </w:rPr>
        <w:t xml:space="preserve">
      Ескерту. 12-1-бап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12-2-бап. Астықты экспортқа өткізу жөніндегі қызметті жүзеге асыру құқығына лицензияның күшін тоқтата тұру, лицензиядан айыру</w:t>
      </w:r>
    </w:p>
    <w:p>
      <w:pPr>
        <w:spacing w:after="0"/>
        <w:ind w:left="0"/>
        <w:jc w:val="both"/>
      </w:pPr>
      <w:r>
        <w:rPr>
          <w:rFonts w:ascii="Times New Roman"/>
          <w:b w:val="false"/>
          <w:i w:val="false"/>
          <w:color w:val="ff0000"/>
          <w:sz w:val="28"/>
        </w:rPr>
        <w:t xml:space="preserve">
      Ескерту. 12-2-бап алып тасталды - ҚР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Заңымен.</w:t>
      </w:r>
    </w:p>
    <w:p>
      <w:pPr>
        <w:spacing w:after="0"/>
        <w:ind w:left="0"/>
        <w:jc w:val="both"/>
      </w:pPr>
      <w:r>
        <w:rPr>
          <w:rFonts w:ascii="Times New Roman"/>
          <w:b w:val="false"/>
          <w:i w:val="false"/>
          <w:color w:val="000000"/>
          <w:sz w:val="28"/>
        </w:rPr>
        <w:t xml:space="preserve">
      Астықты экспортқа өткізу жөніндегі қызметті жүзеге асыру құқығына лицензияның қолданылуын тоқтата тұру, лицензиядан айыру Қазақстан Республикасының әкімшілік құқық бұзушылық туралы заңнамасында көзделген тәртіппен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12-2-баппен толықтырылды - ҚР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12-3-бап. Астық экспорттаушылардың мемлекеттік астық ресурстарын қалыптастыру жөніндегі міндеті</w:t>
      </w:r>
    </w:p>
    <w:p>
      <w:pPr>
        <w:spacing w:after="0"/>
        <w:ind w:left="0"/>
        <w:jc w:val="both"/>
      </w:pPr>
      <w:r>
        <w:rPr>
          <w:rFonts w:ascii="Times New Roman"/>
          <w:b w:val="false"/>
          <w:i w:val="false"/>
          <w:color w:val="ff0000"/>
          <w:sz w:val="28"/>
        </w:rPr>
        <w:t xml:space="preserve">
      Ескерту. 12-3-бап алып тасталды - ҚР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Заңымен.</w:t>
      </w:r>
    </w:p>
    <w:bookmarkStart w:name="z25" w:id="196"/>
    <w:p>
      <w:pPr>
        <w:spacing w:after="0"/>
        <w:ind w:left="0"/>
        <w:jc w:val="left"/>
      </w:pPr>
      <w:r>
        <w:rPr>
          <w:rFonts w:ascii="Times New Roman"/>
          <w:b/>
          <w:i w:val="false"/>
          <w:color w:val="000000"/>
        </w:rPr>
        <w:t xml:space="preserve">  5-тарау. Астық қабылдау кәсіпорындары, қырман шаруашылықтары және сервистік-дайындау орталықтары</w:t>
      </w:r>
    </w:p>
    <w:bookmarkEnd w:id="196"/>
    <w:p>
      <w:pPr>
        <w:spacing w:after="0"/>
        <w:ind w:left="0"/>
        <w:jc w:val="both"/>
      </w:pPr>
      <w:r>
        <w:rPr>
          <w:rFonts w:ascii="Times New Roman"/>
          <w:b w:val="false"/>
          <w:i w:val="false"/>
          <w:color w:val="ff0000"/>
          <w:sz w:val="28"/>
        </w:rPr>
        <w:t xml:space="preserve">
      Ескерту. 5-тараудың тақырыбы жаңа редакцияда - ҚР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13-бап. Астық қабылдау кәсіпорындарының қызметі</w:t>
      </w:r>
    </w:p>
    <w:p>
      <w:pPr>
        <w:spacing w:after="0"/>
        <w:ind w:left="0"/>
        <w:jc w:val="both"/>
      </w:pPr>
      <w:r>
        <w:rPr>
          <w:rFonts w:ascii="Times New Roman"/>
          <w:b w:val="false"/>
          <w:i w:val="false"/>
          <w:color w:val="000000"/>
          <w:sz w:val="28"/>
        </w:rPr>
        <w:t>
      1. Астық қабылдау кәсіпорындары жалпы пайдаланылатын тауар қоймасы деп танылады. Олардың астық сақтауға жасалатын шарттары (бұдан әрі - шарт) жария шарттар болып табылады.</w:t>
      </w:r>
    </w:p>
    <w:bookmarkStart w:name="z2628" w:id="197"/>
    <w:p>
      <w:pPr>
        <w:spacing w:after="0"/>
        <w:ind w:left="0"/>
        <w:jc w:val="both"/>
      </w:pPr>
      <w:r>
        <w:rPr>
          <w:rFonts w:ascii="Times New Roman"/>
          <w:b w:val="false"/>
          <w:i w:val="false"/>
          <w:color w:val="000000"/>
          <w:sz w:val="28"/>
        </w:rPr>
        <w:t xml:space="preserve">
      2. Астық қолхаттарын шығару арқылы қойма қызметі жөніндегі қызметті лицензия негізінде астық қабылдау кәсіпорындары жүзеге асырады. </w:t>
      </w:r>
    </w:p>
    <w:bookmarkEnd w:id="197"/>
    <w:p>
      <w:pPr>
        <w:spacing w:after="0"/>
        <w:ind w:left="0"/>
        <w:jc w:val="both"/>
      </w:pPr>
      <w:r>
        <w:rPr>
          <w:rFonts w:ascii="Times New Roman"/>
          <w:b w:val="false"/>
          <w:i w:val="false"/>
          <w:color w:val="000000"/>
          <w:sz w:val="28"/>
        </w:rPr>
        <w:t>
      Заңды тұлға бір немесе бірнеше астық қоймаларында (элеваторларда, астық қабылдау пункттерінде) астық қолхаттарын шығару арқылы қойма қызметі бойынша қызметтер көрсету жөніндегі қызметті жүзеге асыру құқығына Қазақстан Республикасының рұқсаттар және хабарламалар туралы заңнамасында белгіленген тәртіппен лицензия алуға құқылы.</w:t>
      </w:r>
    </w:p>
    <w:p>
      <w:pPr>
        <w:spacing w:after="0"/>
        <w:ind w:left="0"/>
        <w:jc w:val="both"/>
      </w:pPr>
      <w:r>
        <w:rPr>
          <w:rFonts w:ascii="Times New Roman"/>
          <w:b w:val="false"/>
          <w:i w:val="false"/>
          <w:color w:val="000000"/>
          <w:sz w:val="28"/>
        </w:rPr>
        <w:t>
      Астық қабылдау кәсіпорындарының қызметтің осы түрі бойынша біліктілік талаптарына сәйкес астық қолхаттарын шығару арқылы қойма қызметі бойынша қызметтер көрсету жөніндегі өз қызметін жүзеге асыру едәуір нашарлап кететін немесе мүлде мүмкін болмай қалатын негізгі құралдарды иеліктен айыруына тыйым салынады.</w:t>
      </w:r>
    </w:p>
    <w:bookmarkStart w:name="z2629" w:id="198"/>
    <w:p>
      <w:pPr>
        <w:spacing w:after="0"/>
        <w:ind w:left="0"/>
        <w:jc w:val="both"/>
      </w:pPr>
      <w:r>
        <w:rPr>
          <w:rFonts w:ascii="Times New Roman"/>
          <w:b w:val="false"/>
          <w:i w:val="false"/>
          <w:color w:val="000000"/>
          <w:sz w:val="28"/>
        </w:rPr>
        <w:t>
      3. Тиісті лицензиясы жоқ бірде-бір тұлға:</w:t>
      </w:r>
    </w:p>
    <w:bookmarkEnd w:id="198"/>
    <w:bookmarkStart w:name="z2630" w:id="199"/>
    <w:p>
      <w:pPr>
        <w:spacing w:after="0"/>
        <w:ind w:left="0"/>
        <w:jc w:val="both"/>
      </w:pPr>
      <w:r>
        <w:rPr>
          <w:rFonts w:ascii="Times New Roman"/>
          <w:b w:val="false"/>
          <w:i w:val="false"/>
          <w:color w:val="000000"/>
          <w:sz w:val="28"/>
        </w:rPr>
        <w:t>
      1) қырман шаруашылықтарында және (немесе) сервистік-дайындау орталықтарында жүзеге асырылатын қызметті қоспағанда, негізгі немесе қосымша қызмет ретінде астық қолхаттарын шығару арқылы қойма қызметі жөнінде қызмет көрсетуге;</w:t>
      </w:r>
    </w:p>
    <w:bookmarkEnd w:id="199"/>
    <w:bookmarkStart w:name="z2631" w:id="200"/>
    <w:p>
      <w:pPr>
        <w:spacing w:after="0"/>
        <w:ind w:left="0"/>
        <w:jc w:val="both"/>
      </w:pPr>
      <w:r>
        <w:rPr>
          <w:rFonts w:ascii="Times New Roman"/>
          <w:b w:val="false"/>
          <w:i w:val="false"/>
          <w:color w:val="000000"/>
          <w:sz w:val="28"/>
        </w:rPr>
        <w:t xml:space="preserve">
      2) өз атауында, құжаттарында, хабарландырулары мен жарнамаларында "астық қабылдау кәсіпорны", "астық қоймасы", "астық қабылдау пункті", "элеватор" деген сөздерді немесе ол астық қолхаттарын шығару арқылы қойма қызметі бойынша қызметтер көрсету жөніндегі қызметті жүзеге асырады деп ұйғарылатын, солардан туындайтын сөздерді пайдалануға құқылы емес. </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2003.10.13 </w:t>
      </w:r>
      <w:r>
        <w:rPr>
          <w:rFonts w:ascii="Times New Roman"/>
          <w:b w:val="false"/>
          <w:i w:val="false"/>
          <w:color w:val="000000"/>
          <w:sz w:val="28"/>
        </w:rPr>
        <w:t>№ 488</w:t>
      </w:r>
      <w:r>
        <w:rPr>
          <w:rFonts w:ascii="Times New Roman"/>
          <w:b w:val="false"/>
          <w:i w:val="false"/>
          <w:color w:val="ff0000"/>
          <w:sz w:val="28"/>
        </w:rPr>
        <w:t xml:space="preserve">, 2006.01.10 </w:t>
      </w:r>
      <w:r>
        <w:rPr>
          <w:rFonts w:ascii="Times New Roman"/>
          <w:b w:val="false"/>
          <w:i w:val="false"/>
          <w:color w:val="000000"/>
          <w:sz w:val="28"/>
        </w:rPr>
        <w:t>№ 116</w:t>
      </w:r>
      <w:r>
        <w:rPr>
          <w:rFonts w:ascii="Times New Roman"/>
          <w:b w:val="false"/>
          <w:i w:val="false"/>
          <w:color w:val="ff0000"/>
          <w:sz w:val="28"/>
        </w:rPr>
        <w:t xml:space="preserve"> (01.01.2006 бастап қолданысқа енгiзiледi), 2007.01.12 </w:t>
      </w:r>
      <w:r>
        <w:rPr>
          <w:rFonts w:ascii="Times New Roman"/>
          <w:b w:val="false"/>
          <w:i w:val="false"/>
          <w:color w:val="000000"/>
          <w:sz w:val="28"/>
        </w:rPr>
        <w:t>№ 222</w:t>
      </w:r>
      <w:r>
        <w:rPr>
          <w:rFonts w:ascii="Times New Roman"/>
          <w:b w:val="false"/>
          <w:i w:val="false"/>
          <w:color w:val="ff0000"/>
          <w:sz w:val="28"/>
        </w:rPr>
        <w:t xml:space="preserve"> (ресми жарияланған күнінен бастап алты ай өткеннен кейін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Астық қолхаттарын ұстаушылардың мемлекеттік цифрлық тізілімін жүргізу</w:t>
      </w:r>
    </w:p>
    <w:bookmarkStart w:name="z103" w:id="201"/>
    <w:p>
      <w:pPr>
        <w:spacing w:after="0"/>
        <w:ind w:left="0"/>
        <w:jc w:val="both"/>
      </w:pPr>
      <w:r>
        <w:rPr>
          <w:rFonts w:ascii="Times New Roman"/>
          <w:b w:val="false"/>
          <w:i w:val="false"/>
          <w:color w:val="000000"/>
          <w:sz w:val="28"/>
        </w:rPr>
        <w:t>
      1. Тізілімді уәкілетті орган белгілеген тәртіппен құқық және жер кадастрларының деректері, рұқсаттар мен хабарламалар, жеке және заңды тұлғаларды тіркеу, бухгалтерлік есеп және қаржылық есептілік саласындағы орталық атқарушы органдардың, басқа да орталық және жергілікті атқарушы органдардың, сондай-ақ "Азаматтарға арналған үкімет" мемлекеттік корпорациясының мәліметтері негізінде тіркеуші қалыптастырады және жүргізеді.</w:t>
      </w:r>
    </w:p>
    <w:bookmarkEnd w:id="201"/>
    <w:bookmarkStart w:name="z104" w:id="202"/>
    <w:p>
      <w:pPr>
        <w:spacing w:after="0"/>
        <w:ind w:left="0"/>
        <w:jc w:val="both"/>
      </w:pPr>
      <w:r>
        <w:rPr>
          <w:rFonts w:ascii="Times New Roman"/>
          <w:b w:val="false"/>
          <w:i w:val="false"/>
          <w:color w:val="000000"/>
          <w:sz w:val="28"/>
        </w:rPr>
        <w:t>
      Астық қолхаттарын шығару, олардың айналымы және оларды өтеу тәртібі, тізілімге қолжетімділікті беру тәртібі Астық қолхаттарын ұстаушылардың мемлекеттік цифрлық тізілімін қалыптастыру және жүргізу қағидаларында айқындалады.</w:t>
      </w:r>
    </w:p>
    <w:bookmarkEnd w:id="202"/>
    <w:bookmarkStart w:name="z105" w:id="203"/>
    <w:p>
      <w:pPr>
        <w:spacing w:after="0"/>
        <w:ind w:left="0"/>
        <w:jc w:val="both"/>
      </w:pPr>
      <w:r>
        <w:rPr>
          <w:rFonts w:ascii="Times New Roman"/>
          <w:b w:val="false"/>
          <w:i w:val="false"/>
          <w:color w:val="000000"/>
          <w:sz w:val="28"/>
        </w:rPr>
        <w:t>
      Тізілімге деректерді берудің нысандарын, көлемін және мерзімділігін тиісті уәкілетті органдар белгілейді.</w:t>
      </w:r>
    </w:p>
    <w:bookmarkEnd w:id="203"/>
    <w:bookmarkStart w:name="z106" w:id="204"/>
    <w:p>
      <w:pPr>
        <w:spacing w:after="0"/>
        <w:ind w:left="0"/>
        <w:jc w:val="both"/>
      </w:pPr>
      <w:r>
        <w:rPr>
          <w:rFonts w:ascii="Times New Roman"/>
          <w:b w:val="false"/>
          <w:i w:val="false"/>
          <w:color w:val="000000"/>
          <w:sz w:val="28"/>
        </w:rPr>
        <w:t>
      2. Тізілім деректері мемлекетке тиесілі.</w:t>
      </w:r>
    </w:p>
    <w:bookmarkEnd w:id="204"/>
    <w:bookmarkStart w:name="z107" w:id="205"/>
    <w:p>
      <w:pPr>
        <w:spacing w:after="0"/>
        <w:ind w:left="0"/>
        <w:jc w:val="both"/>
      </w:pPr>
      <w:r>
        <w:rPr>
          <w:rFonts w:ascii="Times New Roman"/>
          <w:b w:val="false"/>
          <w:i w:val="false"/>
          <w:color w:val="000000"/>
          <w:sz w:val="28"/>
        </w:rPr>
        <w:t>
      Тізілімді пайдаланушылар үшін оның деректеріне қолжетімділікті тіркеуші тіркеуші цифрлық жүйенің веб-порталы арқылы қамтамасыз етеді.</w:t>
      </w:r>
    </w:p>
    <w:bookmarkEnd w:id="205"/>
    <w:bookmarkStart w:name="z108" w:id="206"/>
    <w:p>
      <w:pPr>
        <w:spacing w:after="0"/>
        <w:ind w:left="0"/>
        <w:jc w:val="both"/>
      </w:pPr>
      <w:r>
        <w:rPr>
          <w:rFonts w:ascii="Times New Roman"/>
          <w:b w:val="false"/>
          <w:i w:val="false"/>
          <w:color w:val="000000"/>
          <w:sz w:val="28"/>
        </w:rPr>
        <w:t>
      3. Тізілім деректерін уәкілетті орган және жергілікті атқарушы органдар астық нарығы мониторингін жүзеге асыру үшін пайдаланады.</w:t>
      </w:r>
    </w:p>
    <w:bookmarkEnd w:id="206"/>
    <w:bookmarkStart w:name="z110" w:id="207"/>
    <w:p>
      <w:pPr>
        <w:spacing w:after="0"/>
        <w:ind w:left="0"/>
        <w:jc w:val="both"/>
      </w:pPr>
      <w:r>
        <w:rPr>
          <w:rFonts w:ascii="Times New Roman"/>
          <w:b w:val="false"/>
          <w:i w:val="false"/>
          <w:color w:val="000000"/>
          <w:sz w:val="28"/>
        </w:rPr>
        <w:t>
      4. Тіркеушінің функциялары:</w:t>
      </w:r>
    </w:p>
    <w:bookmarkEnd w:id="207"/>
    <w:bookmarkStart w:name="z111" w:id="208"/>
    <w:p>
      <w:pPr>
        <w:spacing w:after="0"/>
        <w:ind w:left="0"/>
        <w:jc w:val="both"/>
      </w:pPr>
      <w:r>
        <w:rPr>
          <w:rFonts w:ascii="Times New Roman"/>
          <w:b w:val="false"/>
          <w:i w:val="false"/>
          <w:color w:val="000000"/>
          <w:sz w:val="28"/>
        </w:rPr>
        <w:t>
      1) тіркеуші цифрлық жүйе арқылы тізілім деректерін қалыптастыру, жүргізу және сақтау;</w:t>
      </w:r>
    </w:p>
    <w:bookmarkEnd w:id="208"/>
    <w:bookmarkStart w:name="z112" w:id="209"/>
    <w:p>
      <w:pPr>
        <w:spacing w:after="0"/>
        <w:ind w:left="0"/>
        <w:jc w:val="both"/>
      </w:pPr>
      <w:r>
        <w:rPr>
          <w:rFonts w:ascii="Times New Roman"/>
          <w:b w:val="false"/>
          <w:i w:val="false"/>
          <w:color w:val="000000"/>
          <w:sz w:val="28"/>
        </w:rPr>
        <w:t>
      2) клиенттің жеке шотын ашу;</w:t>
      </w:r>
    </w:p>
    <w:bookmarkEnd w:id="209"/>
    <w:bookmarkStart w:name="z113" w:id="210"/>
    <w:p>
      <w:pPr>
        <w:spacing w:after="0"/>
        <w:ind w:left="0"/>
        <w:jc w:val="both"/>
      </w:pPr>
      <w:r>
        <w:rPr>
          <w:rFonts w:ascii="Times New Roman"/>
          <w:b w:val="false"/>
          <w:i w:val="false"/>
          <w:color w:val="000000"/>
          <w:sz w:val="28"/>
        </w:rPr>
        <w:t>
      3) жеке шот бойынша жекелеген операцияларды тіркеу;</w:t>
      </w:r>
    </w:p>
    <w:bookmarkEnd w:id="210"/>
    <w:bookmarkStart w:name="z114" w:id="211"/>
    <w:p>
      <w:pPr>
        <w:spacing w:after="0"/>
        <w:ind w:left="0"/>
        <w:jc w:val="both"/>
      </w:pPr>
      <w:r>
        <w:rPr>
          <w:rFonts w:ascii="Times New Roman"/>
          <w:b w:val="false"/>
          <w:i w:val="false"/>
          <w:color w:val="000000"/>
          <w:sz w:val="28"/>
        </w:rPr>
        <w:t>
      4) Қазақстан Республикасының заңдарына сәйкес тіркеуші цифрлық жүйеге қосылған мәліметтерді алу құқығына ие мемлекеттік органдарға ақпарат ұсыну;</w:t>
      </w:r>
    </w:p>
    <w:bookmarkEnd w:id="211"/>
    <w:bookmarkStart w:name="z115" w:id="212"/>
    <w:p>
      <w:pPr>
        <w:spacing w:after="0"/>
        <w:ind w:left="0"/>
        <w:jc w:val="both"/>
      </w:pPr>
      <w:r>
        <w:rPr>
          <w:rFonts w:ascii="Times New Roman"/>
          <w:b w:val="false"/>
          <w:i w:val="false"/>
          <w:color w:val="000000"/>
          <w:sz w:val="28"/>
        </w:rPr>
        <w:t>
      5) тіркеуші цифрлық жүйені пайдаланушыларға ақылы электрондық қызметтер көрсету;</w:t>
      </w:r>
    </w:p>
    <w:bookmarkEnd w:id="212"/>
    <w:bookmarkStart w:name="z117" w:id="213"/>
    <w:p>
      <w:pPr>
        <w:spacing w:after="0"/>
        <w:ind w:left="0"/>
        <w:jc w:val="both"/>
      </w:pPr>
      <w:r>
        <w:rPr>
          <w:rFonts w:ascii="Times New Roman"/>
          <w:b w:val="false"/>
          <w:i w:val="false"/>
          <w:color w:val="000000"/>
          <w:sz w:val="28"/>
        </w:rPr>
        <w:t>
      6) тіркеуші цифрлық жүйенің веб-порталында ақпаратты жариялау;</w:t>
      </w:r>
    </w:p>
    <w:bookmarkEnd w:id="213"/>
    <w:bookmarkStart w:name="z118" w:id="214"/>
    <w:p>
      <w:pPr>
        <w:spacing w:after="0"/>
        <w:ind w:left="0"/>
        <w:jc w:val="both"/>
      </w:pPr>
      <w:r>
        <w:rPr>
          <w:rFonts w:ascii="Times New Roman"/>
          <w:b w:val="false"/>
          <w:i w:val="false"/>
          <w:color w:val="000000"/>
          <w:sz w:val="28"/>
        </w:rPr>
        <w:t>
      7) Қазақстан Республикасының заңнамасына сәйкес өзге де функциялар.</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13-1-баппен толықтырылды - ҚР 09.04.2016 </w:t>
      </w:r>
      <w:r>
        <w:rPr>
          <w:rFonts w:ascii="Times New Roman"/>
          <w:b w:val="false"/>
          <w:i w:val="false"/>
          <w:color w:val="ff0000"/>
          <w:sz w:val="28"/>
        </w:rPr>
        <w:t>№ 502-V</w:t>
      </w:r>
      <w:r>
        <w:rPr>
          <w:rFonts w:ascii="Times New Roman"/>
          <w:b w:val="false"/>
          <w:i w:val="false"/>
          <w:color w:val="ff0000"/>
          <w:sz w:val="28"/>
        </w:rPr>
        <w:t xml:space="preserve"> Заңымен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14-бап. Астық қабылдау кәсіпорнының міндеттері </w:t>
      </w:r>
    </w:p>
    <w:p>
      <w:pPr>
        <w:spacing w:after="0"/>
        <w:ind w:left="0"/>
        <w:jc w:val="both"/>
      </w:pPr>
      <w:r>
        <w:rPr>
          <w:rFonts w:ascii="Times New Roman"/>
          <w:b w:val="false"/>
          <w:i w:val="false"/>
          <w:color w:val="000000"/>
          <w:sz w:val="28"/>
        </w:rPr>
        <w:t xml:space="preserve">
      Астық қабылдау кәсіпорны: </w:t>
      </w:r>
    </w:p>
    <w:p>
      <w:pPr>
        <w:spacing w:after="0"/>
        <w:ind w:left="0"/>
        <w:jc w:val="both"/>
      </w:pPr>
      <w:r>
        <w:rPr>
          <w:rFonts w:ascii="Times New Roman"/>
          <w:b w:val="false"/>
          <w:i w:val="false"/>
          <w:color w:val="000000"/>
          <w:sz w:val="28"/>
        </w:rPr>
        <w:t>
      1) астық сақтау тәртібін, сондай-ақ олардың саны мен сапасы жағынан белгіленген тәртіппен бекітілген нормативтік құқықтық актіге сәйкес сақталуын қамтамасыз ететін іс-шараларды сақтауға;</w:t>
      </w:r>
    </w:p>
    <w:bookmarkStart w:name="z2632" w:id="215"/>
    <w:p>
      <w:pPr>
        <w:spacing w:after="0"/>
        <w:ind w:left="0"/>
        <w:jc w:val="both"/>
      </w:pPr>
      <w:r>
        <w:rPr>
          <w:rFonts w:ascii="Times New Roman"/>
          <w:b w:val="false"/>
          <w:i w:val="false"/>
          <w:color w:val="000000"/>
          <w:sz w:val="28"/>
        </w:rPr>
        <w:t>
      2) қажет болған жағдайларда белгіленген тәртіппен астық иелеріне оның сынамаларын іріктеп алуды қамтамасыз етуге;</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астық сақтау шартының талаптарына сәйкес және астық қолхатын ұстаушының бұйрығы негізінде осы Заңның </w:t>
      </w:r>
      <w:r>
        <w:rPr>
          <w:rFonts w:ascii="Times New Roman"/>
          <w:b w:val="false"/>
          <w:i w:val="false"/>
          <w:color w:val="000000"/>
          <w:sz w:val="28"/>
        </w:rPr>
        <w:t>31-бабында</w:t>
      </w:r>
      <w:r>
        <w:rPr>
          <w:rFonts w:ascii="Times New Roman"/>
          <w:b w:val="false"/>
          <w:i w:val="false"/>
          <w:color w:val="000000"/>
          <w:sz w:val="28"/>
        </w:rPr>
        <w:t xml:space="preserve"> көзделген және осы астық қолхаты бойынша астықты сақтағаны үшін берешегінің болмауы жағдайларын қоспағанда, сақтаулы астықтың тиісті көлемін босату жолымен астық қолхатын өтеуге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3-1) тармақшамен толықтыру көзделген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өзгерту енгізілді - ҚР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15-бап. Астық қабылдау кәсіпорнының астық сақтау жөніндегі шығындарының орнын толтыру </w:t>
      </w:r>
    </w:p>
    <w:p>
      <w:pPr>
        <w:spacing w:after="0"/>
        <w:ind w:left="0"/>
        <w:jc w:val="both"/>
      </w:pPr>
      <w:r>
        <w:rPr>
          <w:rFonts w:ascii="Times New Roman"/>
          <w:b w:val="false"/>
          <w:i w:val="false"/>
          <w:color w:val="000000"/>
          <w:sz w:val="28"/>
        </w:rPr>
        <w:t>
      1. Астық қабылдау кәсіпорнының астық сақтау жөніндегі шығындарының орнын толтыру шартқа сәйкес жүзеге асырылады.</w:t>
      </w:r>
    </w:p>
    <w:bookmarkStart w:name="z2634" w:id="216"/>
    <w:p>
      <w:pPr>
        <w:spacing w:after="0"/>
        <w:ind w:left="0"/>
        <w:jc w:val="both"/>
      </w:pPr>
      <w:r>
        <w:rPr>
          <w:rFonts w:ascii="Times New Roman"/>
          <w:b w:val="false"/>
          <w:i w:val="false"/>
          <w:color w:val="000000"/>
          <w:sz w:val="28"/>
        </w:rPr>
        <w:t xml:space="preserve">
      2. Астық қабылдау кәсіпорнының:  </w:t>
      </w:r>
    </w:p>
    <w:bookmarkEnd w:id="216"/>
    <w:p>
      <w:pPr>
        <w:spacing w:after="0"/>
        <w:ind w:left="0"/>
        <w:jc w:val="both"/>
      </w:pPr>
      <w:r>
        <w:rPr>
          <w:rFonts w:ascii="Times New Roman"/>
          <w:b w:val="false"/>
          <w:i w:val="false"/>
          <w:color w:val="000000"/>
          <w:sz w:val="28"/>
        </w:rPr>
        <w:t>
      1) астық қолхатын ұстаушымен келісе отырып, ақшалай не сақтаулы астықтың тиісті мөлшерін ұстап қалу жолымен оны кейін астық рыногында еркін өткізу арқылы сақтау жөніндегі шығындарын жабуға;</w:t>
      </w:r>
    </w:p>
    <w:bookmarkStart w:name="z2635" w:id="217"/>
    <w:p>
      <w:pPr>
        <w:spacing w:after="0"/>
        <w:ind w:left="0"/>
        <w:jc w:val="both"/>
      </w:pPr>
      <w:r>
        <w:rPr>
          <w:rFonts w:ascii="Times New Roman"/>
          <w:b w:val="false"/>
          <w:i w:val="false"/>
          <w:color w:val="000000"/>
          <w:sz w:val="28"/>
        </w:rPr>
        <w:t xml:space="preserve">
      2) астық қолхатын ұстаушының мүдделерін көздеп өзге де операциялар бойынша шартта көзделген немесе заң актілерінде белгіленген шығындардың орнын толтыруға құқығы бар. </w:t>
      </w:r>
    </w:p>
    <w:bookmarkEnd w:id="217"/>
    <w:p>
      <w:pPr>
        <w:spacing w:after="0"/>
        <w:ind w:left="0"/>
        <w:jc w:val="both"/>
      </w:pPr>
      <w:r>
        <w:rPr>
          <w:rFonts w:ascii="Times New Roman"/>
          <w:b/>
          <w:i w:val="false"/>
          <w:color w:val="000000"/>
          <w:sz w:val="28"/>
        </w:rPr>
        <w:t>16-бап. Астық қолхаттары бойынша міндеттемелерді орындауға кепілдік беру жүйесі және қоры (қорлары)</w:t>
      </w:r>
    </w:p>
    <w:bookmarkStart w:name="z168" w:id="218"/>
    <w:p>
      <w:pPr>
        <w:spacing w:after="0"/>
        <w:ind w:left="0"/>
        <w:jc w:val="both"/>
      </w:pPr>
      <w:r>
        <w:rPr>
          <w:rFonts w:ascii="Times New Roman"/>
          <w:b w:val="false"/>
          <w:i w:val="false"/>
          <w:color w:val="000000"/>
          <w:sz w:val="28"/>
        </w:rPr>
        <w:t>
      1. Астық қолхаттары бойынша міндеттемелерді орындауға кепілдік беру қорымен (қорларымен) жасалған шарттардың негізінде астық қабылдау кәсіпорындары ғана астық қолхаттары бойынша міндеттемелерді орындауға кепілдік беру жүйесіне қатысушы бола алады.</w:t>
      </w:r>
    </w:p>
    <w:bookmarkEnd w:id="218"/>
    <w:p>
      <w:pPr>
        <w:spacing w:after="0"/>
        <w:ind w:left="0"/>
        <w:jc w:val="both"/>
      </w:pPr>
      <w:r>
        <w:rPr>
          <w:rFonts w:ascii="Times New Roman"/>
          <w:b w:val="false"/>
          <w:i w:val="false"/>
          <w:color w:val="000000"/>
          <w:sz w:val="28"/>
        </w:rPr>
        <w:t>
      Астық қолхаттары бойынша міндеттемелерді орындауға кепілдік беру жүйесіне қатыспайтын астық қабылдау кәсіпорындары астық қолхаттарын және олардың бөліктерін ұстаушылардың алдында өздерінің азаматтық-құқықтық жауапкершілігін сақтандыруды жүзеге асырады, ол сақтауға қабылданған астық сапасының жоғалу немесе нашарлау фактісі болған кезде астық қолхатын әрбір ұстаушыға сапасы жоғалған немесе нашарлаған астықтың өтемі кезінде қалыптасқан нарықтық құнының кемінде сексен проценті мөлшерінде сақтандыру төлемдерін франшиза талаптарын қолданбастан төлеуді қамтамасыз етеді.</w:t>
      </w:r>
    </w:p>
    <w:bookmarkStart w:name="z169" w:id="219"/>
    <w:p>
      <w:pPr>
        <w:spacing w:after="0"/>
        <w:ind w:left="0"/>
        <w:jc w:val="both"/>
      </w:pPr>
      <w:r>
        <w:rPr>
          <w:rFonts w:ascii="Times New Roman"/>
          <w:b w:val="false"/>
          <w:i w:val="false"/>
          <w:color w:val="000000"/>
          <w:sz w:val="28"/>
        </w:rPr>
        <w:t>
      2. Астық қолхаттары бойынша міндеттемелерді орындауға кепілдік беру жүйесіне қатысушы астық қабылдау кәсіпорын сақтауға қабылдаған астық сапасының жоғалу немесе нашарлау фактісі басталған кезде астық қолхаттары бойынша міндеттемелерді орындауға кепілдік беру қоры (қорлары) осы астық қабылдау кәсіпорнының астық қолхаттарын ұстаушылар алдындағы міндеттемелерін сақтауға тапсырылған, сапасы жоғалған немесе нашарлаған астықтың өтем кезінде қалыптасқан нарықтық құнының кемінде сексен проценті мөлшерінде ақшалай өтейді.</w:t>
      </w:r>
    </w:p>
    <w:bookmarkEnd w:id="219"/>
    <w:p>
      <w:pPr>
        <w:spacing w:after="0"/>
        <w:ind w:left="0"/>
        <w:jc w:val="both"/>
      </w:pPr>
      <w:r>
        <w:rPr>
          <w:rFonts w:ascii="Times New Roman"/>
          <w:b w:val="false"/>
          <w:i w:val="false"/>
          <w:color w:val="000000"/>
          <w:sz w:val="28"/>
        </w:rPr>
        <w:t>
      Астық сапасының жоғалу немесе нашарлау фактісін жергілікті атқарушы органның құрылымдық бөлімшесі белгілейді.</w:t>
      </w:r>
    </w:p>
    <w:p>
      <w:pPr>
        <w:spacing w:after="0"/>
        <w:ind w:left="0"/>
        <w:jc w:val="both"/>
      </w:pPr>
      <w:r>
        <w:rPr>
          <w:rFonts w:ascii="Times New Roman"/>
          <w:b w:val="false"/>
          <w:i w:val="false"/>
          <w:color w:val="000000"/>
          <w:sz w:val="28"/>
        </w:rPr>
        <w:t>
      Астық қабылдау кәсіпорнының астық қолхаттарын ұстаушылар алдындағы міндеттемелерін өтеуді жүзеге асырған астық қолхаттары бойынша міндеттемелерді орындауға кепілдік беру қорына (қорларына) астық қолхатын ұстаушының осы астық қабылдау кәсіпорнына талап ету құқығы оның төлеген сомасы шегінде көшеді.</w:t>
      </w:r>
    </w:p>
    <w:p>
      <w:pPr>
        <w:spacing w:after="0"/>
        <w:ind w:left="0"/>
        <w:jc w:val="both"/>
      </w:pPr>
      <w:r>
        <w:rPr>
          <w:rFonts w:ascii="Times New Roman"/>
          <w:b w:val="false"/>
          <w:i w:val="false"/>
          <w:color w:val="000000"/>
          <w:sz w:val="28"/>
        </w:rPr>
        <w:t>
      Астық қолхаттары бойынша міндеттемелерді орындауға кепілдік беру жүйесіне қатысушы астық қабылдау кәсіпорындары астық қолхаттары бойынша міндеттемелерді орындауға кепілдік беру қорына (қорларына) астық қолхаттары бойынша міндеттемелердің орындалуына кепілдік беру мақсатында астық қолхаттарының тізілімін беруге міндетті.</w:t>
      </w:r>
    </w:p>
    <w:bookmarkStart w:name="z170" w:id="220"/>
    <w:p>
      <w:pPr>
        <w:spacing w:after="0"/>
        <w:ind w:left="0"/>
        <w:jc w:val="both"/>
      </w:pPr>
      <w:r>
        <w:rPr>
          <w:rFonts w:ascii="Times New Roman"/>
          <w:b w:val="false"/>
          <w:i w:val="false"/>
          <w:color w:val="000000"/>
          <w:sz w:val="28"/>
        </w:rPr>
        <w:t>
      3. Астық қолхаттары бойынша міндеттемелерді орындауға кепілдік беру жүйесіне қатысушы астық қабылдау кәсіпорындары Қазақстан Республикасының заңнамасында белгіленген тәртіппен өз мүлкін және өзге де мүліктік мүдделерді сақтандыруы (өзара сақтандыруы) мүмкін.</w:t>
      </w:r>
    </w:p>
    <w:bookmarkEnd w:id="220"/>
    <w:bookmarkStart w:name="z171" w:id="221"/>
    <w:p>
      <w:pPr>
        <w:spacing w:after="0"/>
        <w:ind w:left="0"/>
        <w:jc w:val="both"/>
      </w:pPr>
      <w:r>
        <w:rPr>
          <w:rFonts w:ascii="Times New Roman"/>
          <w:b w:val="false"/>
          <w:i w:val="false"/>
          <w:color w:val="000000"/>
          <w:sz w:val="28"/>
        </w:rPr>
        <w:t>
      4. Осы Заңға сәйкес уақытша басқару енгізілген астық қолхаттары бойынша міндеттемелерді орындауға кепілдік беру жүйесіне қатысушы астық қабылдау кәсіпорнының астық қолхаттарын ұстаушыларының талаптарын қанағаттандыруды астық қолхаттары бойынша міндеттемелерді орындауға кепілдік беру қоры (қорлары) Қазақстан Республикасының заңнамасына сәйкес бірінші кезектегі тәртіппен жүргізеді.</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16-1-бап. Қырман шаруашылықтары және сервистік-дайындау орталықтары</w:t>
      </w:r>
    </w:p>
    <w:p>
      <w:pPr>
        <w:spacing w:after="0"/>
        <w:ind w:left="0"/>
        <w:jc w:val="both"/>
      </w:pPr>
      <w:r>
        <w:rPr>
          <w:rFonts w:ascii="Times New Roman"/>
          <w:b w:val="false"/>
          <w:i w:val="false"/>
          <w:color w:val="000000"/>
          <w:sz w:val="28"/>
        </w:rPr>
        <w:t>
      Қырман шаруашылығы деп жеке немесе заңды тұлғаға меншік құқығымен тиесілі және астық пен тұқымның тауарлық партияларын қалыптастыру және оларды сақтау мақсатында астықты бастапқы өңдеуге арналған техникалық құрылыс танылады.</w:t>
      </w:r>
    </w:p>
    <w:p>
      <w:pPr>
        <w:spacing w:after="0"/>
        <w:ind w:left="0"/>
        <w:jc w:val="both"/>
      </w:pPr>
      <w:r>
        <w:rPr>
          <w:rFonts w:ascii="Times New Roman"/>
          <w:b w:val="false"/>
          <w:i w:val="false"/>
          <w:color w:val="000000"/>
          <w:sz w:val="28"/>
        </w:rPr>
        <w:t>
      Қырман шаруашылығы сервистік-дайындау орталығы түрінде құрылуы мүмкін.</w:t>
      </w:r>
    </w:p>
    <w:p>
      <w:pPr>
        <w:spacing w:after="0"/>
        <w:ind w:left="0"/>
        <w:jc w:val="both"/>
      </w:pPr>
      <w:r>
        <w:rPr>
          <w:rFonts w:ascii="Times New Roman"/>
          <w:b w:val="false"/>
          <w:i w:val="false"/>
          <w:color w:val="000000"/>
          <w:sz w:val="28"/>
        </w:rPr>
        <w:t>
      Қырман шаруашылығында және (немесе) сервистік-дайындаушы орталықта жүзеге асырылатын қызмет лицензиялауға жатпайды. Осы қызметті жүзеге асыратын тұлғалардың астық қолхаттарын шығаруға құқығы жоқ.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 жаңа редакцияда - ҚР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31" w:id="222"/>
    <w:p>
      <w:pPr>
        <w:spacing w:after="0"/>
        <w:ind w:left="0"/>
        <w:jc w:val="left"/>
      </w:pPr>
      <w:r>
        <w:rPr>
          <w:rFonts w:ascii="Times New Roman"/>
          <w:b/>
          <w:i w:val="false"/>
          <w:color w:val="000000"/>
        </w:rPr>
        <w:t xml:space="preserve">  6-тарау. АСТЫҚ ҚАБЫЛДАУ КӘСІПОРЫНДАРЫНЫҢ ҚЫЗМЕТIН РЕТТЕУ</w:t>
      </w:r>
    </w:p>
    <w:bookmarkEnd w:id="222"/>
    <w:p>
      <w:pPr>
        <w:spacing w:after="0"/>
        <w:ind w:left="0"/>
        <w:jc w:val="both"/>
      </w:pPr>
      <w:r>
        <w:rPr>
          <w:rFonts w:ascii="Times New Roman"/>
          <w:b/>
          <w:i w:val="false"/>
          <w:color w:val="000000"/>
          <w:sz w:val="28"/>
        </w:rPr>
        <w:t>17-бап. Астық қабылдау кәсіпорындарының қызметін реттеу тәсілдері</w:t>
      </w:r>
    </w:p>
    <w:p>
      <w:pPr>
        <w:spacing w:after="0"/>
        <w:ind w:left="0"/>
        <w:jc w:val="both"/>
      </w:pPr>
      <w:r>
        <w:rPr>
          <w:rFonts w:ascii="Times New Roman"/>
          <w:b w:val="false"/>
          <w:i w:val="false"/>
          <w:color w:val="000000"/>
          <w:sz w:val="28"/>
        </w:rPr>
        <w:t>
      Астық қолхаттарын шығару арқылы қойма қызметі бойынша қызметтер көрсету, астық иелерінің мүдделерін қорғау жөніндегі қызметті лицензиялау кезінде астық қабылдау кәсіпорындарының саралану талаптарына сәйкес келуін қамтамасыз ету мақсатында астық қабылдау кәсіпорындарының қызметін реттеу:</w:t>
      </w:r>
    </w:p>
    <w:bookmarkStart w:name="z2640" w:id="223"/>
    <w:p>
      <w:pPr>
        <w:spacing w:after="0"/>
        <w:ind w:left="0"/>
        <w:jc w:val="both"/>
      </w:pPr>
      <w:r>
        <w:rPr>
          <w:rFonts w:ascii="Times New Roman"/>
          <w:b w:val="false"/>
          <w:i w:val="false"/>
          <w:color w:val="000000"/>
          <w:sz w:val="28"/>
        </w:rPr>
        <w:t>
      1) белгіленген тәртіппен астық қабылдау кәсіпорындары орындауға міндетті нормативтік құқықтық актілер шығару;</w:t>
      </w:r>
    </w:p>
    <w:bookmarkEnd w:id="223"/>
    <w:bookmarkStart w:name="z2641" w:id="224"/>
    <w:p>
      <w:pPr>
        <w:spacing w:after="0"/>
        <w:ind w:left="0"/>
        <w:jc w:val="both"/>
      </w:pPr>
      <w:r>
        <w:rPr>
          <w:rFonts w:ascii="Times New Roman"/>
          <w:b w:val="false"/>
          <w:i w:val="false"/>
          <w:color w:val="000000"/>
          <w:sz w:val="28"/>
        </w:rPr>
        <w:t>
      2) астық қабылдау кәсіпорындары астық қолхаттарын шығару арқылы қойма қызметі бойынша қызметтер көрсету жөніндегі қызметке қойылатын біліктілік талаптарын сақтау нысанасындағы қызметін, сондай-ақ тізілім деректеріне сәйкес астықтың сандық-сапалық есепке алынуын және сақталуын қамтамасыз етуді жүргізу талаптарын инспекциялау (тексеру);</w:t>
      </w:r>
    </w:p>
    <w:bookmarkEnd w:id="224"/>
    <w:bookmarkStart w:name="z2642" w:id="225"/>
    <w:p>
      <w:pPr>
        <w:spacing w:after="0"/>
        <w:ind w:left="0"/>
        <w:jc w:val="both"/>
      </w:pPr>
      <w:r>
        <w:rPr>
          <w:rFonts w:ascii="Times New Roman"/>
          <w:b w:val="false"/>
          <w:i w:val="false"/>
          <w:color w:val="000000"/>
          <w:sz w:val="28"/>
        </w:rPr>
        <w:t xml:space="preserve">
      3) астық қабылдау кәсіпорындарына, сондай-ақ олардың лауазымды адамдарына заңдарға сәйкес санкциялар салу арқылы жүзеге асырылады. </w:t>
      </w:r>
    </w:p>
    <w:bookmarkEnd w:id="2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алып тасталды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2003.10.13. </w:t>
      </w:r>
      <w:r>
        <w:rPr>
          <w:rFonts w:ascii="Times New Roman"/>
          <w:b w:val="false"/>
          <w:i w:val="false"/>
          <w:color w:val="ff0000"/>
          <w:sz w:val="28"/>
        </w:rPr>
        <w:t>№ 488</w:t>
      </w:r>
      <w:r>
        <w:rPr>
          <w:rFonts w:ascii="Times New Roman"/>
          <w:b w:val="false"/>
          <w:i w:val="false"/>
          <w:color w:val="ff0000"/>
          <w:sz w:val="28"/>
        </w:rPr>
        <w:t xml:space="preserve"> Заңымен, 2004.12.20. </w:t>
      </w:r>
      <w:r>
        <w:rPr>
          <w:rFonts w:ascii="Times New Roman"/>
          <w:b w:val="false"/>
          <w:i w:val="false"/>
          <w:color w:val="000000"/>
          <w:sz w:val="28"/>
        </w:rPr>
        <w:t>№ 13</w:t>
      </w:r>
      <w:r>
        <w:rPr>
          <w:rFonts w:ascii="Times New Roman"/>
          <w:b w:val="false"/>
          <w:i w:val="false"/>
          <w:color w:val="ff0000"/>
          <w:sz w:val="28"/>
        </w:rPr>
        <w:t xml:space="preserve"> (01.01.2005 бастап қолданысқа енгiзiледi), 2006.01.10. </w:t>
      </w:r>
      <w:r>
        <w:rPr>
          <w:rFonts w:ascii="Times New Roman"/>
          <w:b w:val="false"/>
          <w:i w:val="false"/>
          <w:color w:val="000000"/>
          <w:sz w:val="28"/>
        </w:rPr>
        <w:t>№ 116</w:t>
      </w:r>
      <w:r>
        <w:rPr>
          <w:rFonts w:ascii="Times New Roman"/>
          <w:b w:val="false"/>
          <w:i w:val="false"/>
          <w:color w:val="ff0000"/>
          <w:sz w:val="28"/>
        </w:rPr>
        <w:t xml:space="preserve"> (01.01.2006 бастап қолданысқа енгiзiледi),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18-бап. Басым жағдайға ие болған астық қабылдау кәсіпорындары көрсететін қызметтердің бағасын (тарифтерін) мемлекеттік реттеу </w:t>
      </w:r>
    </w:p>
    <w:p>
      <w:pPr>
        <w:spacing w:after="0"/>
        <w:ind w:left="0"/>
        <w:jc w:val="both"/>
      </w:pPr>
      <w:r>
        <w:rPr>
          <w:rFonts w:ascii="Times New Roman"/>
          <w:b w:val="false"/>
          <w:i w:val="false"/>
          <w:color w:val="ff0000"/>
          <w:sz w:val="28"/>
        </w:rPr>
        <w:t xml:space="preserve">
      Ескерту. 18-бап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19-бап. Астық қабылдау кәсіпорындарының қызметін шектеу </w:t>
      </w:r>
    </w:p>
    <w:p>
      <w:pPr>
        <w:spacing w:after="0"/>
        <w:ind w:left="0"/>
        <w:jc w:val="both"/>
      </w:pPr>
      <w:r>
        <w:rPr>
          <w:rFonts w:ascii="Times New Roman"/>
          <w:b w:val="false"/>
          <w:i w:val="false"/>
          <w:color w:val="000000"/>
          <w:sz w:val="28"/>
        </w:rPr>
        <w:t>
      1. Астық қабылдау кәсіпорындары астық қолхаттарын шығару арқылы қойма қызметі бойынша қызметтер көрсетуге жатпайтын қызметті жүзеге асыруға, оның ішінде, үшінші тұлғалардың міндеттемелері бойынша кепілдік беруге және мүлікті кепілге салуға құқылы емес, оған мыналар кірмейді:</w:t>
      </w:r>
    </w:p>
    <w:bookmarkStart w:name="z2643" w:id="226"/>
    <w:p>
      <w:pPr>
        <w:spacing w:after="0"/>
        <w:ind w:left="0"/>
        <w:jc w:val="both"/>
      </w:pPr>
      <w:r>
        <w:rPr>
          <w:rFonts w:ascii="Times New Roman"/>
          <w:b w:val="false"/>
          <w:i w:val="false"/>
          <w:color w:val="000000"/>
          <w:sz w:val="28"/>
        </w:rPr>
        <w:t>
      1) ұн және жарма өнімін, құрама-жем, нан-бөлке, макарон өнімдерін өндіру және өткізу, майлы тұқымдар мен оларды қайта өңдеу өнімдерін қайта өңдеу және өткізу;</w:t>
      </w:r>
    </w:p>
    <w:bookmarkEnd w:id="226"/>
    <w:bookmarkStart w:name="z2644" w:id="227"/>
    <w:p>
      <w:pPr>
        <w:spacing w:after="0"/>
        <w:ind w:left="0"/>
        <w:jc w:val="both"/>
      </w:pPr>
      <w:r>
        <w:rPr>
          <w:rFonts w:ascii="Times New Roman"/>
          <w:b w:val="false"/>
          <w:i w:val="false"/>
          <w:color w:val="000000"/>
          <w:sz w:val="28"/>
        </w:rPr>
        <w:t>
      2) бәсекелес кірме жол болмаған жағдайда, кірме жолдар қызметтерін, сондай-ақ жанар-жағармай материалдарын, қатты отынды сақтау бойынша қызметтер көрсету;</w:t>
      </w:r>
    </w:p>
    <w:bookmarkEnd w:id="227"/>
    <w:bookmarkStart w:name="z1" w:id="228"/>
    <w:p>
      <w:pPr>
        <w:spacing w:after="0"/>
        <w:ind w:left="0"/>
        <w:jc w:val="both"/>
      </w:pPr>
      <w:r>
        <w:rPr>
          <w:rFonts w:ascii="Times New Roman"/>
          <w:b w:val="false"/>
          <w:i w:val="false"/>
          <w:color w:val="000000"/>
          <w:sz w:val="28"/>
        </w:rPr>
        <w:t>
      3) телекоммуникация құралдарын орнату үшін астық қабылдау кәсіпорынының өндірістік емес алаңдарын беру жөнінде қызмет көрсету;</w:t>
      </w:r>
    </w:p>
    <w:bookmarkEnd w:id="228"/>
    <w:bookmarkStart w:name="z209" w:id="229"/>
    <w:p>
      <w:pPr>
        <w:spacing w:after="0"/>
        <w:ind w:left="0"/>
        <w:jc w:val="both"/>
      </w:pPr>
      <w:r>
        <w:rPr>
          <w:rFonts w:ascii="Times New Roman"/>
          <w:b w:val="false"/>
          <w:i w:val="false"/>
          <w:color w:val="000000"/>
          <w:sz w:val="28"/>
        </w:rPr>
        <w:t>
      4) жанар-жағармай материалдарын сақтау үшін мұнай өнімдерінің базалары мен резервуарларды жалға беру жөнінде қызметтер көрсету;</w:t>
      </w:r>
    </w:p>
    <w:bookmarkEnd w:id="229"/>
    <w:bookmarkStart w:name="z2788" w:id="230"/>
    <w:p>
      <w:pPr>
        <w:spacing w:after="0"/>
        <w:ind w:left="0"/>
        <w:jc w:val="both"/>
      </w:pPr>
      <w:r>
        <w:rPr>
          <w:rFonts w:ascii="Times New Roman"/>
          <w:b w:val="false"/>
          <w:i w:val="false"/>
          <w:color w:val="000000"/>
          <w:sz w:val="28"/>
        </w:rPr>
        <w:t xml:space="preserve">
      5) астықты, астық қалдықтарын және астық сақтау бойынша қызметтер көрсету жөніндегі қызметті жүзеге асыру процесінде алынатын өзге де мүлікті өткізу; </w:t>
      </w:r>
    </w:p>
    <w:bookmarkEnd w:id="230"/>
    <w:bookmarkStart w:name="z2789" w:id="231"/>
    <w:p>
      <w:pPr>
        <w:spacing w:after="0"/>
        <w:ind w:left="0"/>
        <w:jc w:val="both"/>
      </w:pPr>
      <w:r>
        <w:rPr>
          <w:rFonts w:ascii="Times New Roman"/>
          <w:b w:val="false"/>
          <w:i w:val="false"/>
          <w:color w:val="000000"/>
          <w:sz w:val="28"/>
        </w:rPr>
        <w:t>
      6) астық қалдықтарын сақтау бойынша қызметтер көрсету.</w:t>
      </w:r>
    </w:p>
    <w:bookmarkEnd w:id="231"/>
    <w:bookmarkStart w:name="z62" w:id="232"/>
    <w:p>
      <w:pPr>
        <w:spacing w:after="0"/>
        <w:ind w:left="0"/>
        <w:jc w:val="both"/>
      </w:pPr>
      <w:r>
        <w:rPr>
          <w:rFonts w:ascii="Times New Roman"/>
          <w:b w:val="false"/>
          <w:i w:val="false"/>
          <w:color w:val="000000"/>
          <w:sz w:val="28"/>
        </w:rPr>
        <w:t>
      Бұл орайда жоғарыда тізбеленген қызмет түрлеріне байланысты пайдаланылатын құрылыстар астық қоймасымен (элеватормен, астық қабылдау пунктімен) технологиялық байланыста болуға және (немесе) бір аумақта не оған іргелес жатқан аумақта болуға тиіс. Астық қабылдау кәсіпорындары астық қолхаттарын шығару арқылы қойма қызметі бойынша қызметтер көрсету жөніндегі қызмет пен астық қолхаттарын шығару арқылы қойма қызметіне байланысты емес қызмет операцияларының бөлек есебін жүргізуді қамтамасыз етуге міндетті.</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бірінші абзацы жаңа редакцияда көзделген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Рынокта басым жағдайға ие болған астық қабылдау кәсіпорындарының: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46" w:id="233"/>
    <w:p>
      <w:pPr>
        <w:spacing w:after="0"/>
        <w:ind w:left="0"/>
        <w:jc w:val="both"/>
      </w:pPr>
      <w:r>
        <w:rPr>
          <w:rFonts w:ascii="Times New Roman"/>
          <w:b w:val="false"/>
          <w:i w:val="false"/>
          <w:color w:val="000000"/>
          <w:sz w:val="28"/>
        </w:rPr>
        <w:t xml:space="preserve">
      2) көрсетілетін қызметтерге қол жеткізу жағдайларын күштеп таңуына немесе көрсетілетін қызметтердің тұтынушыларын кемсітушілікке әкеп соғатын өзге де әрекеттер жасауына тыйым салынады. </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2003.10.13. </w:t>
      </w:r>
      <w:r>
        <w:rPr>
          <w:rFonts w:ascii="Times New Roman"/>
          <w:b w:val="false"/>
          <w:i w:val="false"/>
          <w:color w:val="000000"/>
          <w:sz w:val="28"/>
        </w:rPr>
        <w:t>№ 488</w:t>
      </w:r>
      <w:r>
        <w:rPr>
          <w:rFonts w:ascii="Times New Roman"/>
          <w:b w:val="false"/>
          <w:i w:val="false"/>
          <w:color w:val="ff0000"/>
          <w:sz w:val="28"/>
        </w:rPr>
        <w:t xml:space="preserve"> Заңымен; өзгерістер енгізілді - ҚР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2008.11.21 </w:t>
      </w:r>
      <w:r>
        <w:rPr>
          <w:rFonts w:ascii="Times New Roman"/>
          <w:b w:val="false"/>
          <w:i w:val="false"/>
          <w:color w:val="000000"/>
          <w:sz w:val="28"/>
        </w:rPr>
        <w:t>№ 89-IV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2012.07.10 </w:t>
      </w:r>
      <w:r>
        <w:rPr>
          <w:rFonts w:ascii="Times New Roman"/>
          <w:b w:val="false"/>
          <w:i w:val="false"/>
          <w:color w:val="ff0000"/>
          <w:sz w:val="28"/>
        </w:rPr>
        <w:t>№ 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20-бап. Астық қабылдау кәсіпорнының аудиті </w:t>
      </w:r>
    </w:p>
    <w:p>
      <w:pPr>
        <w:spacing w:after="0"/>
        <w:ind w:left="0"/>
        <w:jc w:val="both"/>
      </w:pPr>
      <w:r>
        <w:rPr>
          <w:rFonts w:ascii="Times New Roman"/>
          <w:b w:val="false"/>
          <w:i w:val="false"/>
          <w:color w:val="000000"/>
          <w:sz w:val="28"/>
        </w:rPr>
        <w:t>
      1. Астық қабылдау кәсіпорнының жылдық қаржылық есебінің дұрыстығын, сондай-ақ оның ісінің ағымдағы жай-күйін тексеру және растау үшін астық қабылдау кәсіпорны жыл сайынғы міндетті аудиторлық тексерулер жүргізіп отырады.</w:t>
      </w:r>
    </w:p>
    <w:bookmarkStart w:name="z2647" w:id="234"/>
    <w:p>
      <w:pPr>
        <w:spacing w:after="0"/>
        <w:ind w:left="0"/>
        <w:jc w:val="both"/>
      </w:pPr>
      <w:r>
        <w:rPr>
          <w:rFonts w:ascii="Times New Roman"/>
          <w:b w:val="false"/>
          <w:i w:val="false"/>
          <w:color w:val="000000"/>
          <w:sz w:val="28"/>
        </w:rPr>
        <w:t>
      2. Егер кәсіпорынның басқару органы астық қабылдау кәсіпорнының жылдық қаржылық есебіне, сондай-ақ оның ісінің ағымдағы жай-күйіне аудиторлық тексеру жүргізуден жалтарса, кез келген мүдделі тұлғаның арызы бойынша қабылданған сот шешімімен тексеру тағайындалуы мүмкін.</w:t>
      </w:r>
    </w:p>
    <w:bookmarkEnd w:id="234"/>
    <w:bookmarkStart w:name="z2648" w:id="235"/>
    <w:p>
      <w:pPr>
        <w:spacing w:after="0"/>
        <w:ind w:left="0"/>
        <w:jc w:val="both"/>
      </w:pPr>
      <w:r>
        <w:rPr>
          <w:rFonts w:ascii="Times New Roman"/>
          <w:b w:val="false"/>
          <w:i w:val="false"/>
          <w:color w:val="000000"/>
          <w:sz w:val="28"/>
        </w:rPr>
        <w:t xml:space="preserve">
      3. Тексеру комиссиясының (ревизордың) астық қабылдау кәсіпорны басқару органының қызметін тексеруді жүзеге асыруы астық қабылдау кәсіпорнын аудит жүргізу міндетінен босатпайды. </w:t>
      </w:r>
    </w:p>
    <w:bookmarkEnd w:id="235"/>
    <w:p>
      <w:pPr>
        <w:spacing w:after="0"/>
        <w:ind w:left="0"/>
        <w:jc w:val="both"/>
      </w:pPr>
      <w:r>
        <w:rPr>
          <w:rFonts w:ascii="Times New Roman"/>
          <w:b/>
          <w:i w:val="false"/>
          <w:color w:val="000000"/>
          <w:sz w:val="28"/>
        </w:rPr>
        <w:t xml:space="preserve">21-бап. Астық қабылдау кәсіпорындарының есеп жүргізуі және есеп беруі </w:t>
      </w:r>
    </w:p>
    <w:p>
      <w:pPr>
        <w:spacing w:after="0"/>
        <w:ind w:left="0"/>
        <w:jc w:val="both"/>
      </w:pPr>
      <w:r>
        <w:rPr>
          <w:rFonts w:ascii="Times New Roman"/>
          <w:b w:val="false"/>
          <w:i w:val="false"/>
          <w:color w:val="ff0000"/>
          <w:sz w:val="28"/>
        </w:rPr>
        <w:t xml:space="preserve">
      Ескерту. 21-бап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22-бап. Астық қабылдау кәсіпорны қызметінің негізгі көрсеткіштерін жариялау </w:t>
      </w:r>
    </w:p>
    <w:p>
      <w:pPr>
        <w:spacing w:after="0"/>
        <w:ind w:left="0"/>
        <w:jc w:val="both"/>
      </w:pPr>
      <w:r>
        <w:rPr>
          <w:rFonts w:ascii="Times New Roman"/>
          <w:b w:val="false"/>
          <w:i w:val="false"/>
          <w:color w:val="000000"/>
          <w:sz w:val="28"/>
        </w:rPr>
        <w:t>
      Астық қабылдау кәсіпорындары Қазақстан Республикасының заңнамасында белгіленген нысан бойынша жылдық балансты және пайда мен залал туралы есепті, олардың мемлекеттік кіріс органдарына тапсырылатын мерзімі келгеннен кейін күнтізбелік бір ай ішінде бұқаралық ақпарат құралдарында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07.11.2014 </w:t>
      </w:r>
      <w:r>
        <w:rPr>
          <w:rFonts w:ascii="Times New Roman"/>
          <w:b w:val="false"/>
          <w:i w:val="false"/>
          <w:color w:val="000000"/>
          <w:sz w:val="28"/>
        </w:rPr>
        <w:t>№ 248-V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23-бап. Құжаттардың есепке алынуы және сақталуы </w:t>
      </w:r>
    </w:p>
    <w:p>
      <w:pPr>
        <w:spacing w:after="0"/>
        <w:ind w:left="0"/>
        <w:jc w:val="both"/>
      </w:pPr>
      <w:r>
        <w:rPr>
          <w:rFonts w:ascii="Times New Roman"/>
          <w:b w:val="false"/>
          <w:i w:val="false"/>
          <w:color w:val="000000"/>
          <w:sz w:val="28"/>
        </w:rPr>
        <w:t>
      1. Астық қабылдау кәсіпорындары өздерінің астықпен жасаған операцияларын көрсететін құжаттардың қатаң есепке алынуы мен сақталуын қамтамасыз етуге міндетті.</w:t>
      </w:r>
    </w:p>
    <w:bookmarkStart w:name="z2650" w:id="236"/>
    <w:p>
      <w:pPr>
        <w:spacing w:after="0"/>
        <w:ind w:left="0"/>
        <w:jc w:val="both"/>
      </w:pPr>
      <w:r>
        <w:rPr>
          <w:rFonts w:ascii="Times New Roman"/>
          <w:b w:val="false"/>
          <w:i w:val="false"/>
          <w:color w:val="000000"/>
          <w:sz w:val="28"/>
        </w:rPr>
        <w:t xml:space="preserve">
      2. Сақталуға тиісті құжаттардың тізбесі және олардың сақталу мерзімдері заңдармен белгіленеді. </w:t>
      </w:r>
    </w:p>
    <w:bookmarkEnd w:id="236"/>
    <w:p>
      <w:pPr>
        <w:spacing w:after="0"/>
        <w:ind w:left="0"/>
        <w:jc w:val="both"/>
      </w:pPr>
      <w:r>
        <w:rPr>
          <w:rFonts w:ascii="Times New Roman"/>
          <w:b/>
          <w:i w:val="false"/>
          <w:color w:val="000000"/>
          <w:sz w:val="28"/>
        </w:rPr>
        <w:t xml:space="preserve">24-бап. Астық қабылдау кәсіпорындарының қызметін инспекциялау (тексеру) </w:t>
      </w:r>
    </w:p>
    <w:p>
      <w:pPr>
        <w:spacing w:after="0"/>
        <w:ind w:left="0"/>
        <w:jc w:val="both"/>
      </w:pPr>
      <w:r>
        <w:rPr>
          <w:rFonts w:ascii="Times New Roman"/>
          <w:b w:val="false"/>
          <w:i w:val="false"/>
          <w:color w:val="ff0000"/>
          <w:sz w:val="28"/>
        </w:rPr>
        <w:t xml:space="preserve">
      Ескерту. 24-бап алып тасталды - Қазақстан Республикасының 2007.07.26. </w:t>
      </w:r>
      <w:r>
        <w:rPr>
          <w:rFonts w:ascii="Times New Roman"/>
          <w:b w:val="false"/>
          <w:i w:val="false"/>
          <w:color w:val="ff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24-1-бап. Мемлекеттік астық инспекторы және оның өкілеттіктері </w:t>
      </w:r>
    </w:p>
    <w:p>
      <w:pPr>
        <w:spacing w:after="0"/>
        <w:ind w:left="0"/>
        <w:jc w:val="both"/>
      </w:pPr>
      <w:r>
        <w:rPr>
          <w:rFonts w:ascii="Times New Roman"/>
          <w:b w:val="false"/>
          <w:i w:val="false"/>
          <w:color w:val="ff0000"/>
          <w:sz w:val="28"/>
        </w:rPr>
        <w:t xml:space="preserve">
      Ескерту. 24-1-бап алып тасталды - Қазақстан Республикасының 2007.07.26. </w:t>
      </w:r>
      <w:r>
        <w:rPr>
          <w:rFonts w:ascii="Times New Roman"/>
          <w:b w:val="false"/>
          <w:i w:val="false"/>
          <w:color w:val="ff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 </w:t>
      </w:r>
      <w:r>
        <w:rPr>
          <w:rFonts w:ascii="Times New Roman"/>
          <w:b/>
          <w:i w:val="false"/>
          <w:color w:val="000000"/>
          <w:sz w:val="28"/>
        </w:rPr>
        <w:t>25-бап. Астық қабылдау кәсіпорындарының жауапкершілігі</w:t>
      </w:r>
    </w:p>
    <w:p>
      <w:pPr>
        <w:spacing w:after="0"/>
        <w:ind w:left="0"/>
        <w:jc w:val="both"/>
      </w:pPr>
      <w:r>
        <w:rPr>
          <w:rFonts w:ascii="Times New Roman"/>
          <w:b w:val="false"/>
          <w:i w:val="false"/>
          <w:color w:val="000000"/>
          <w:sz w:val="28"/>
        </w:rPr>
        <w:t>
      1. Астықты сақтау, сандық-сапалық есепке алу, сондай-ақ астық қолхаттарын ұстаушылардың мемлекеттік цифрлық тізілімін қалыптастыру және жүргізу мәселелері бойынша нормативтік құқықтық актілерді бұзушылықтар анықталған, астық қабылдау кәсіпорындарының лауазымды адамдарының осы астық қабылдау кәсіпорны шығарған астық қолхаттарын ұстаушылардың мүдделеріне қауіп төндіретін заңсыз әрекеттері немесе әрекетсіздігі анықталған жағдайларда, жергілікті атқарушы органның құрылымдық бөлімшесі астық қабылдау кәсіпорнына мынадай жауапкершілік түрлерінің бірін қолдануға:</w:t>
      </w:r>
    </w:p>
    <w:bookmarkStart w:name="z2651" w:id="237"/>
    <w:p>
      <w:pPr>
        <w:spacing w:after="0"/>
        <w:ind w:left="0"/>
        <w:jc w:val="both"/>
      </w:pPr>
      <w:r>
        <w:rPr>
          <w:rFonts w:ascii="Times New Roman"/>
          <w:b w:val="false"/>
          <w:i w:val="false"/>
          <w:color w:val="000000"/>
          <w:sz w:val="28"/>
        </w:rPr>
        <w:t xml:space="preserve">
      1) Қазақстан Республикасының заңдарында белгіленген негіздер бойынша айыппұл салуға және өндіріп алуға; </w:t>
      </w:r>
    </w:p>
    <w:bookmarkEnd w:id="2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- 2006.01.10. </w:t>
      </w:r>
      <w:r>
        <w:rPr>
          <w:rFonts w:ascii="Times New Roman"/>
          <w:b w:val="false"/>
          <w:i w:val="false"/>
          <w:color w:val="000000"/>
          <w:sz w:val="28"/>
        </w:rPr>
        <w:t>№ 116</w:t>
      </w:r>
      <w:r>
        <w:rPr>
          <w:rFonts w:ascii="Times New Roman"/>
          <w:b w:val="false"/>
          <w:i w:val="false"/>
          <w:color w:val="000000"/>
          <w:sz w:val="28"/>
        </w:rPr>
        <w:t xml:space="preserve"> Заңымен.</w:t>
      </w:r>
    </w:p>
    <w:bookmarkStart w:name="z2652" w:id="238"/>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28-бабында</w:t>
      </w:r>
      <w:r>
        <w:rPr>
          <w:rFonts w:ascii="Times New Roman"/>
          <w:b w:val="false"/>
          <w:i w:val="false"/>
          <w:color w:val="000000"/>
          <w:sz w:val="28"/>
        </w:rPr>
        <w:t xml:space="preserve"> белгіленген жағдайларда астық қабылдау кәсіпорнын уақытша басқаруды енгізуге құқылы.</w:t>
      </w:r>
    </w:p>
    <w:bookmarkEnd w:id="238"/>
    <w:bookmarkStart w:name="z2653" w:id="239"/>
    <w:p>
      <w:pPr>
        <w:spacing w:after="0"/>
        <w:ind w:left="0"/>
        <w:jc w:val="both"/>
      </w:pPr>
      <w:r>
        <w:rPr>
          <w:rFonts w:ascii="Times New Roman"/>
          <w:b w:val="false"/>
          <w:i w:val="false"/>
          <w:color w:val="000000"/>
          <w:sz w:val="28"/>
        </w:rPr>
        <w:t>
      2. Астық қолхаттарын шығару арқылы қойма қызметі бойынша қызметтер көрсету жөніндегі қызметті тиісті лицензиясыз жүргізген жағдайда, осы операциялардан (қызметтен) түскен табыстар Қазақстан Республикасының заңнамасында белгіленген тәртіппен тиісті бюджетке алынады.</w:t>
      </w:r>
    </w:p>
    <w:bookmarkEnd w:id="239"/>
    <w:bookmarkStart w:name="z2654" w:id="240"/>
    <w:p>
      <w:pPr>
        <w:spacing w:after="0"/>
        <w:ind w:left="0"/>
        <w:jc w:val="both"/>
      </w:pPr>
      <w:r>
        <w:rPr>
          <w:rFonts w:ascii="Times New Roman"/>
          <w:b w:val="false"/>
          <w:i w:val="false"/>
          <w:color w:val="000000"/>
          <w:sz w:val="28"/>
        </w:rPr>
        <w:t xml:space="preserve">
      3. Астық қабылдау кәсіпорындарына, олардың лауазымды адамдарына айыппұл салу және оны өндіріп алу Қазақстан Pecпубликасының заң актілерінде белгіленген тәртіппен жүргізіледі. </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2003.10.13. </w:t>
      </w:r>
      <w:r>
        <w:rPr>
          <w:rFonts w:ascii="Times New Roman"/>
          <w:b w:val="false"/>
          <w:i w:val="false"/>
          <w:color w:val="000000"/>
          <w:sz w:val="28"/>
        </w:rPr>
        <w:t>№ 488</w:t>
      </w:r>
      <w:r>
        <w:rPr>
          <w:rFonts w:ascii="Times New Roman"/>
          <w:b w:val="false"/>
          <w:i w:val="false"/>
          <w:color w:val="ff0000"/>
          <w:sz w:val="28"/>
        </w:rPr>
        <w:t xml:space="preserve">, 2006.01.10. </w:t>
      </w:r>
      <w:r>
        <w:rPr>
          <w:rFonts w:ascii="Times New Roman"/>
          <w:b w:val="false"/>
          <w:i w:val="false"/>
          <w:color w:val="000000"/>
          <w:sz w:val="28"/>
        </w:rPr>
        <w:t>№ 116</w:t>
      </w:r>
      <w:r>
        <w:rPr>
          <w:rFonts w:ascii="Times New Roman"/>
          <w:b w:val="false"/>
          <w:i w:val="false"/>
          <w:color w:val="ff0000"/>
          <w:sz w:val="28"/>
        </w:rPr>
        <w:t xml:space="preserve"> (2006 жылғы 1 қаңтардан бастап қолданысқа енгiзiледi),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09.04.2016 </w:t>
      </w:r>
      <w:r>
        <w:rPr>
          <w:rFonts w:ascii="Times New Roman"/>
          <w:b w:val="false"/>
          <w:i w:val="false"/>
          <w:color w:val="ff0000"/>
          <w:sz w:val="28"/>
        </w:rPr>
        <w:t>№ 502-V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26-бап. Астық қолхаттарын шығару арқылы қойма қызметі бойынша қызметтер көрсету жөніндегі қызметті жүзеге асыру құқығына лицензияның күшін тоқтата тұру, лицензиядан айыру</w:t>
      </w:r>
    </w:p>
    <w:p>
      <w:pPr>
        <w:spacing w:after="0"/>
        <w:ind w:left="0"/>
        <w:jc w:val="both"/>
      </w:pPr>
      <w:r>
        <w:rPr>
          <w:rFonts w:ascii="Times New Roman"/>
          <w:b w:val="false"/>
          <w:i w:val="false"/>
          <w:color w:val="000000"/>
          <w:sz w:val="28"/>
        </w:rPr>
        <w:t xml:space="preserve">
      Астық қолхаттарын шығару арқылы қойма қызметі бойынша қызметтер көрсету жөніндегі қызметті жүзеге асыру құқығына лицензияның күшін тоқтата тұру, лицензиядан айыру Қазақстан Республикасының әкімшілік құқық бұзушылық туралы заңнамасында көзделген тәртіппен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Қазақстан Республикасының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27-бап. Астық сақтау жөніндегі қызметті жүзеге асыру құқығына лицензиядан айыру</w:t>
      </w:r>
    </w:p>
    <w:p>
      <w:pPr>
        <w:spacing w:after="0"/>
        <w:ind w:left="0"/>
        <w:jc w:val="both"/>
      </w:pPr>
      <w:r>
        <w:rPr>
          <w:rFonts w:ascii="Times New Roman"/>
          <w:b w:val="false"/>
          <w:i w:val="false"/>
          <w:color w:val="ff0000"/>
          <w:sz w:val="28"/>
        </w:rPr>
        <w:t xml:space="preserve">
      Ескерту. 27-бап алып тасталды - Қазақстан Республикасының 2007.07.26. </w:t>
      </w:r>
      <w:r>
        <w:rPr>
          <w:rFonts w:ascii="Times New Roman"/>
          <w:b w:val="false"/>
          <w:i w:val="false"/>
          <w:color w:val="ff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28-бап. Астық қабылдау кәсіпорнын уақытша басқару </w:t>
      </w:r>
    </w:p>
    <w:p>
      <w:pPr>
        <w:spacing w:after="0"/>
        <w:ind w:left="0"/>
        <w:jc w:val="both"/>
      </w:pPr>
      <w:r>
        <w:rPr>
          <w:rFonts w:ascii="Times New Roman"/>
          <w:b w:val="false"/>
          <w:i w:val="false"/>
          <w:color w:val="000000"/>
          <w:sz w:val="28"/>
        </w:rPr>
        <w:t>
      1. Астық қабылдау кәсіпорнын уақытша басқару астық қабылдау кәсіпорындарының астық қолхаттары бойынша міндеттемелерін қамтамасыз ету мақсатында олар жөнінде әкімшілік, заңдық, қаржылық, ұйымдық- техникалық және басқа да іс-шаралар мен рәсімдер кешенін мәжбүрлеп жүргізу болып табылады.</w:t>
      </w:r>
    </w:p>
    <w:bookmarkStart w:name="z2655" w:id="241"/>
    <w:p>
      <w:pPr>
        <w:spacing w:after="0"/>
        <w:ind w:left="0"/>
        <w:jc w:val="both"/>
      </w:pPr>
      <w:r>
        <w:rPr>
          <w:rFonts w:ascii="Times New Roman"/>
          <w:b w:val="false"/>
          <w:i w:val="false"/>
          <w:color w:val="000000"/>
          <w:sz w:val="28"/>
        </w:rPr>
        <w:t>
      2. Астық қабылдау кәсіпорнын уақытша басқару мынадай фактілердің бірі анықталған кезде сот шешімімен енгізіледі:</w:t>
      </w:r>
    </w:p>
    <w:bookmarkEnd w:id="241"/>
    <w:bookmarkStart w:name="z2656" w:id="242"/>
    <w:p>
      <w:pPr>
        <w:spacing w:after="0"/>
        <w:ind w:left="0"/>
        <w:jc w:val="both"/>
      </w:pPr>
      <w:r>
        <w:rPr>
          <w:rFonts w:ascii="Times New Roman"/>
          <w:b w:val="false"/>
          <w:i w:val="false"/>
          <w:color w:val="000000"/>
          <w:sz w:val="28"/>
        </w:rPr>
        <w:t>
      1) астық сақтау жөніндегі шарттық міндеттемелерді үнемі тиісінше орындамауы;</w:t>
      </w:r>
    </w:p>
    <w:bookmarkEnd w:id="242"/>
    <w:bookmarkStart w:name="z2657" w:id="243"/>
    <w:p>
      <w:pPr>
        <w:spacing w:after="0"/>
        <w:ind w:left="0"/>
        <w:jc w:val="both"/>
      </w:pPr>
      <w:r>
        <w:rPr>
          <w:rFonts w:ascii="Times New Roman"/>
          <w:b w:val="false"/>
          <w:i w:val="false"/>
          <w:color w:val="000000"/>
          <w:sz w:val="28"/>
        </w:rPr>
        <w:t>
      2) астық қолхаттарымен қамтамасыз етілген астық мөлшерінің астық қабылдау кәсіпорнында сақтаулы астықтың нақты мөлшерінен асып кету.</w:t>
      </w:r>
    </w:p>
    <w:bookmarkEnd w:id="243"/>
    <w:bookmarkStart w:name="z2658" w:id="244"/>
    <w:p>
      <w:pPr>
        <w:spacing w:after="0"/>
        <w:ind w:left="0"/>
        <w:jc w:val="both"/>
      </w:pPr>
      <w:r>
        <w:rPr>
          <w:rFonts w:ascii="Times New Roman"/>
          <w:b w:val="false"/>
          <w:i w:val="false"/>
          <w:color w:val="000000"/>
          <w:sz w:val="28"/>
        </w:rPr>
        <w:t>
      3. Астық қабылдау кәсіпорнын уақытша басқаруды уақытша басқару жөніндегі комиссия мен уақытша әкімшілік жүзеге асырады.</w:t>
      </w:r>
    </w:p>
    <w:bookmarkEnd w:id="244"/>
    <w:bookmarkStart w:name="z2659" w:id="245"/>
    <w:p>
      <w:pPr>
        <w:spacing w:after="0"/>
        <w:ind w:left="0"/>
        <w:jc w:val="both"/>
      </w:pPr>
      <w:r>
        <w:rPr>
          <w:rFonts w:ascii="Times New Roman"/>
          <w:b w:val="false"/>
          <w:i w:val="false"/>
          <w:color w:val="000000"/>
          <w:sz w:val="28"/>
        </w:rPr>
        <w:t>
      4. Астық қабылдау кәсіпорнын уақытша басқару астық қабылдау кәсіпорнының қаражаты есебінен жүзеге асырылады.</w:t>
      </w:r>
    </w:p>
    <w:bookmarkEnd w:id="245"/>
    <w:bookmarkStart w:name="z2660" w:id="246"/>
    <w:p>
      <w:pPr>
        <w:spacing w:after="0"/>
        <w:ind w:left="0"/>
        <w:jc w:val="both"/>
      </w:pPr>
      <w:r>
        <w:rPr>
          <w:rFonts w:ascii="Times New Roman"/>
          <w:b w:val="false"/>
          <w:i w:val="false"/>
          <w:color w:val="000000"/>
          <w:sz w:val="28"/>
        </w:rPr>
        <w:t xml:space="preserve">
      5. Уақытша басқару кезеңінде заңсыз әрекеттермен астық қабылдау кәсіпорнына келтірген залал үшін уақытша басқару жөніндегі комиссияның мүшелері, уақытша әкімшіліктің мүшелері Қазақстан Республикасының заңдарында белгіленгендей жауапты болады. </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2003.10.13. N 488,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29-бап. Астық қабылдау кәсіпорнын уақытша басқаруды енгізу </w:t>
      </w:r>
    </w:p>
    <w:p>
      <w:pPr>
        <w:spacing w:after="0"/>
        <w:ind w:left="0"/>
        <w:jc w:val="both"/>
      </w:pPr>
      <w:r>
        <w:rPr>
          <w:rFonts w:ascii="Times New Roman"/>
          <w:b w:val="false"/>
          <w:i w:val="false"/>
          <w:color w:val="ff0000"/>
          <w:sz w:val="28"/>
        </w:rPr>
        <w:t xml:space="preserve">
      Ескерту. 29-бап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i w:val="false"/>
          <w:color w:val="000000"/>
          <w:sz w:val="28"/>
        </w:rPr>
        <w:t xml:space="preserve"> </w:t>
      </w:r>
      <w:r>
        <w:rPr>
          <w:rFonts w:ascii="Times New Roman"/>
          <w:b/>
          <w:i w:val="false"/>
          <w:color w:val="000000"/>
          <w:sz w:val="28"/>
        </w:rPr>
        <w:t>30-бап. Уақытша басқару жөніндегі комиссия</w:t>
      </w:r>
    </w:p>
    <w:bookmarkStart w:name="z172" w:id="247"/>
    <w:p>
      <w:pPr>
        <w:spacing w:after="0"/>
        <w:ind w:left="0"/>
        <w:jc w:val="both"/>
      </w:pPr>
      <w:r>
        <w:rPr>
          <w:rFonts w:ascii="Times New Roman"/>
          <w:b w:val="false"/>
          <w:i w:val="false"/>
          <w:color w:val="000000"/>
          <w:sz w:val="28"/>
        </w:rPr>
        <w:t>
      1. Уақытша басқару жөніндегі комиссия уәкілетті органның, жергілікті атқарушы органның, астық қабылдау кәсіпорнының, сол астық қабылдау кәсіпорны берген астық қолхаттарын ұстаушылардың, астық қабылдау кәсіпорны қатысу шартын жасасқан астық қолхаттары бойынша міндеттемелерді орындауға кепілдік беру қорының (қорларының) өкілдерінен тұрады.</w:t>
      </w:r>
    </w:p>
    <w:bookmarkEnd w:id="247"/>
    <w:bookmarkStart w:name="z173" w:id="248"/>
    <w:p>
      <w:pPr>
        <w:spacing w:after="0"/>
        <w:ind w:left="0"/>
        <w:jc w:val="both"/>
      </w:pPr>
      <w:r>
        <w:rPr>
          <w:rFonts w:ascii="Times New Roman"/>
          <w:b w:val="false"/>
          <w:i w:val="false"/>
          <w:color w:val="000000"/>
          <w:sz w:val="28"/>
        </w:rPr>
        <w:t>
      2. Уақытша басқаруды енгізу туралы шешім қабылданғанға дейін жергілікті атқарушы органның құрылымдық бөлімшесі астық қабылдау кәсіпорнына, астық қабылдау кәсіпорны қатысу шартын жасасқан астық қолхаттары бойынша міндеттемелерді орындауға кепілдік беру қорына (қорларына) және сол астық қабылдау кәсіпорны берген астық қолхаттарын ұстаушылардың барлығына үш күн мерзімде уақытша басқару жөніндегі комиссияның құрамына кандидатуралар ұсыну туралы ұсыныс жібереді.</w:t>
      </w:r>
    </w:p>
    <w:bookmarkEnd w:id="248"/>
    <w:bookmarkStart w:name="z246" w:id="249"/>
    <w:p>
      <w:pPr>
        <w:spacing w:after="0"/>
        <w:ind w:left="0"/>
        <w:jc w:val="both"/>
      </w:pPr>
      <w:r>
        <w:rPr>
          <w:rFonts w:ascii="Times New Roman"/>
          <w:b w:val="false"/>
          <w:i w:val="false"/>
          <w:color w:val="000000"/>
          <w:sz w:val="28"/>
        </w:rPr>
        <w:t>
      Кандидатуралар ұсынылмаған не ұсынудан бас тартылған жағдайда, жергілікті атқарушы органның құрылымдық бөлімшесі уақытша басқару жөніндегі комиссияны өз бетінше құруға құқылы.</w:t>
      </w:r>
    </w:p>
    <w:bookmarkEnd w:id="249"/>
    <w:bookmarkStart w:name="z174" w:id="250"/>
    <w:p>
      <w:pPr>
        <w:spacing w:after="0"/>
        <w:ind w:left="0"/>
        <w:jc w:val="both"/>
      </w:pPr>
      <w:r>
        <w:rPr>
          <w:rFonts w:ascii="Times New Roman"/>
          <w:b w:val="false"/>
          <w:i w:val="false"/>
          <w:color w:val="000000"/>
          <w:sz w:val="28"/>
        </w:rPr>
        <w:t>
      3. Уақытша басқару жөніндегі комиссияның құзыретіне:</w:t>
      </w:r>
    </w:p>
    <w:bookmarkEnd w:id="250"/>
    <w:bookmarkStart w:name="z175" w:id="251"/>
    <w:p>
      <w:pPr>
        <w:spacing w:after="0"/>
        <w:ind w:left="0"/>
        <w:jc w:val="both"/>
      </w:pPr>
      <w:r>
        <w:rPr>
          <w:rFonts w:ascii="Times New Roman"/>
          <w:b w:val="false"/>
          <w:i w:val="false"/>
          <w:color w:val="000000"/>
          <w:sz w:val="28"/>
        </w:rPr>
        <w:t>
      1) уақытша әкімшіліктің мүшелерін қызметке тағайындау (қызметтен босату);</w:t>
      </w:r>
    </w:p>
    <w:bookmarkEnd w:id="251"/>
    <w:bookmarkStart w:name="z176" w:id="252"/>
    <w:p>
      <w:pPr>
        <w:spacing w:after="0"/>
        <w:ind w:left="0"/>
        <w:jc w:val="both"/>
      </w:pPr>
      <w:r>
        <w:rPr>
          <w:rFonts w:ascii="Times New Roman"/>
          <w:b w:val="false"/>
          <w:i w:val="false"/>
          <w:color w:val="000000"/>
          <w:sz w:val="28"/>
        </w:rPr>
        <w:t>
      2) уақытша әкімшіліктің қызмет нәтижелері туралы есебін бекіту;</w:t>
      </w:r>
    </w:p>
    <w:bookmarkEnd w:id="252"/>
    <w:bookmarkStart w:name="z177" w:id="253"/>
    <w:p>
      <w:pPr>
        <w:spacing w:after="0"/>
        <w:ind w:left="0"/>
        <w:jc w:val="both"/>
      </w:pPr>
      <w:r>
        <w:rPr>
          <w:rFonts w:ascii="Times New Roman"/>
          <w:b w:val="false"/>
          <w:i w:val="false"/>
          <w:color w:val="000000"/>
          <w:sz w:val="28"/>
        </w:rPr>
        <w:t>
      3) уақытша әкімшіліктің қызметін бақылау кіреді.</w:t>
      </w:r>
    </w:p>
    <w:bookmarkEnd w:id="253"/>
    <w:bookmarkStart w:name="z178" w:id="254"/>
    <w:p>
      <w:pPr>
        <w:spacing w:after="0"/>
        <w:ind w:left="0"/>
        <w:jc w:val="both"/>
      </w:pPr>
      <w:r>
        <w:rPr>
          <w:rFonts w:ascii="Times New Roman"/>
          <w:b w:val="false"/>
          <w:i w:val="false"/>
          <w:color w:val="000000"/>
          <w:sz w:val="28"/>
        </w:rPr>
        <w:t>
      4. Егер астық қабылдау кәсіпорны астық қолхаттары бойынша міндеттемелерді орындауға кепілдік беру қорының (қорларының) қатысушысы болмаса, уақытша басқару жөніндегі комиссиядағы өкілдердің шешім қабылдау кезіндегі дауыстары мынадай проценттік қатынаспен бөлінеді:</w:t>
      </w:r>
    </w:p>
    <w:bookmarkEnd w:id="254"/>
    <w:bookmarkStart w:name="z179" w:id="255"/>
    <w:p>
      <w:pPr>
        <w:spacing w:after="0"/>
        <w:ind w:left="0"/>
        <w:jc w:val="both"/>
      </w:pPr>
      <w:r>
        <w:rPr>
          <w:rFonts w:ascii="Times New Roman"/>
          <w:b w:val="false"/>
          <w:i w:val="false"/>
          <w:color w:val="000000"/>
          <w:sz w:val="28"/>
        </w:rPr>
        <w:t>
      1) астық қолхаттарын ұстаушылар - елу процент;</w:t>
      </w:r>
    </w:p>
    <w:bookmarkEnd w:id="255"/>
    <w:bookmarkStart w:name="z180" w:id="256"/>
    <w:p>
      <w:pPr>
        <w:spacing w:after="0"/>
        <w:ind w:left="0"/>
        <w:jc w:val="both"/>
      </w:pPr>
      <w:r>
        <w:rPr>
          <w:rFonts w:ascii="Times New Roman"/>
          <w:b w:val="false"/>
          <w:i w:val="false"/>
          <w:color w:val="000000"/>
          <w:sz w:val="28"/>
        </w:rPr>
        <w:t>
      2) астық қабылдау кәсіпорны - жиырма бес процент;</w:t>
      </w:r>
    </w:p>
    <w:bookmarkEnd w:id="256"/>
    <w:bookmarkStart w:name="z181" w:id="257"/>
    <w:p>
      <w:pPr>
        <w:spacing w:after="0"/>
        <w:ind w:left="0"/>
        <w:jc w:val="both"/>
      </w:pPr>
      <w:r>
        <w:rPr>
          <w:rFonts w:ascii="Times New Roman"/>
          <w:b w:val="false"/>
          <w:i w:val="false"/>
          <w:color w:val="000000"/>
          <w:sz w:val="28"/>
        </w:rPr>
        <w:t>
      3) уәкілетті орган - жиырма бес процент.</w:t>
      </w:r>
    </w:p>
    <w:bookmarkEnd w:id="257"/>
    <w:bookmarkStart w:name="z182" w:id="258"/>
    <w:p>
      <w:pPr>
        <w:spacing w:after="0"/>
        <w:ind w:left="0"/>
        <w:jc w:val="both"/>
      </w:pPr>
      <w:r>
        <w:rPr>
          <w:rFonts w:ascii="Times New Roman"/>
          <w:b w:val="false"/>
          <w:i w:val="false"/>
          <w:color w:val="000000"/>
          <w:sz w:val="28"/>
        </w:rPr>
        <w:t>
      5. Астық қабылдау кәсіпорны астық қолхаттары бойынша міндеттемелерді орындауға кепілдік беру қорына (қорларына) қатысқан жағдайда уақытша басқару жөніндегі комиссиядағы өкілдердің шешім қабылдау кезіндегі дауыстары мынадай проценттік қатынаспен бөлінеді:</w:t>
      </w:r>
    </w:p>
    <w:bookmarkEnd w:id="258"/>
    <w:bookmarkStart w:name="z183" w:id="259"/>
    <w:p>
      <w:pPr>
        <w:spacing w:after="0"/>
        <w:ind w:left="0"/>
        <w:jc w:val="both"/>
      </w:pPr>
      <w:r>
        <w:rPr>
          <w:rFonts w:ascii="Times New Roman"/>
          <w:b w:val="false"/>
          <w:i w:val="false"/>
          <w:color w:val="000000"/>
          <w:sz w:val="28"/>
        </w:rPr>
        <w:t>
      1) астық қолхаттарын ұстаушылар - жиырма бес процент;</w:t>
      </w:r>
    </w:p>
    <w:bookmarkEnd w:id="259"/>
    <w:bookmarkStart w:name="z184" w:id="260"/>
    <w:p>
      <w:pPr>
        <w:spacing w:after="0"/>
        <w:ind w:left="0"/>
        <w:jc w:val="both"/>
      </w:pPr>
      <w:r>
        <w:rPr>
          <w:rFonts w:ascii="Times New Roman"/>
          <w:b w:val="false"/>
          <w:i w:val="false"/>
          <w:color w:val="000000"/>
          <w:sz w:val="28"/>
        </w:rPr>
        <w:t>
      2) астық қабылдау кәсіпорны - жиырма бес процент;</w:t>
      </w:r>
    </w:p>
    <w:bookmarkEnd w:id="260"/>
    <w:bookmarkStart w:name="z185" w:id="261"/>
    <w:p>
      <w:pPr>
        <w:spacing w:after="0"/>
        <w:ind w:left="0"/>
        <w:jc w:val="both"/>
      </w:pPr>
      <w:r>
        <w:rPr>
          <w:rFonts w:ascii="Times New Roman"/>
          <w:b w:val="false"/>
          <w:i w:val="false"/>
          <w:color w:val="000000"/>
          <w:sz w:val="28"/>
        </w:rPr>
        <w:t>
      3) уәкілетті орган - жиырма бес процент;</w:t>
      </w:r>
    </w:p>
    <w:bookmarkEnd w:id="261"/>
    <w:bookmarkStart w:name="z186" w:id="262"/>
    <w:p>
      <w:pPr>
        <w:spacing w:after="0"/>
        <w:ind w:left="0"/>
        <w:jc w:val="both"/>
      </w:pPr>
      <w:r>
        <w:rPr>
          <w:rFonts w:ascii="Times New Roman"/>
          <w:b w:val="false"/>
          <w:i w:val="false"/>
          <w:color w:val="000000"/>
          <w:sz w:val="28"/>
        </w:rPr>
        <w:t>
      4) астық қолхаттары бойынша міндеттемелерді орындауға кепілдік беру қоры (қорлары) - жиырма бес процент.</w:t>
      </w:r>
    </w:p>
    <w:bookmarkEnd w:id="262"/>
    <w:bookmarkStart w:name="z187" w:id="263"/>
    <w:p>
      <w:pPr>
        <w:spacing w:after="0"/>
        <w:ind w:left="0"/>
        <w:jc w:val="both"/>
      </w:pPr>
      <w:r>
        <w:rPr>
          <w:rFonts w:ascii="Times New Roman"/>
          <w:b w:val="false"/>
          <w:i w:val="false"/>
          <w:color w:val="000000"/>
          <w:sz w:val="28"/>
        </w:rPr>
        <w:t>
      6. Уақытша басқару жөніндегі комиссия жалпы дауыс санының кемінде үштен екісіне ие өкілдер қатысқан кезде шешім қабылдауға құқылы.</w:t>
      </w:r>
    </w:p>
    <w:bookmarkEnd w:id="263"/>
    <w:p>
      <w:pPr>
        <w:spacing w:after="0"/>
        <w:ind w:left="0"/>
        <w:jc w:val="both"/>
      </w:pPr>
      <w:r>
        <w:rPr>
          <w:rFonts w:ascii="Times New Roman"/>
          <w:b w:val="false"/>
          <w:i w:val="false"/>
          <w:color w:val="000000"/>
          <w:sz w:val="28"/>
        </w:rPr>
        <w:t>
      Уақытша басқару жөніндегі комиссияның шешімі көпшілік дауыспен қабылданады.</w:t>
      </w:r>
    </w:p>
    <w:bookmarkStart w:name="z188" w:id="264"/>
    <w:p>
      <w:pPr>
        <w:spacing w:after="0"/>
        <w:ind w:left="0"/>
        <w:jc w:val="both"/>
      </w:pPr>
      <w:r>
        <w:rPr>
          <w:rFonts w:ascii="Times New Roman"/>
          <w:b w:val="false"/>
          <w:i w:val="false"/>
          <w:color w:val="000000"/>
          <w:sz w:val="28"/>
        </w:rPr>
        <w:t>
      7. Уақытша басқару жөніндегі комиссияны құрудың, оның қызметін ұйымдастырудың өзге мәселелері Қазақстан Республикасының заңнамасымен айқындалады.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жаңа редакцияда - ҚР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Заңымен;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31-бап. Уақытша әкімшілік </w:t>
      </w:r>
    </w:p>
    <w:p>
      <w:pPr>
        <w:spacing w:after="0"/>
        <w:ind w:left="0"/>
        <w:jc w:val="both"/>
      </w:pPr>
      <w:r>
        <w:rPr>
          <w:rFonts w:ascii="Times New Roman"/>
          <w:b w:val="false"/>
          <w:i w:val="false"/>
          <w:color w:val="000000"/>
          <w:sz w:val="28"/>
        </w:rPr>
        <w:t>
      1. Уақытша әкімшілікті уақытша басқару жөніндегі комиссия тағайындайды.</w:t>
      </w:r>
    </w:p>
    <w:bookmarkStart w:name="z2680" w:id="265"/>
    <w:p>
      <w:pPr>
        <w:spacing w:after="0"/>
        <w:ind w:left="0"/>
        <w:jc w:val="both"/>
      </w:pPr>
      <w:r>
        <w:rPr>
          <w:rFonts w:ascii="Times New Roman"/>
          <w:b w:val="false"/>
          <w:i w:val="false"/>
          <w:color w:val="000000"/>
          <w:sz w:val="28"/>
        </w:rPr>
        <w:t xml:space="preserve">
      2. Астық қабылдау кәсіпорнын уақытша басқару қолданылған кезеңде: </w:t>
      </w:r>
    </w:p>
    <w:bookmarkEnd w:id="265"/>
    <w:p>
      <w:pPr>
        <w:spacing w:after="0"/>
        <w:ind w:left="0"/>
        <w:jc w:val="both"/>
      </w:pPr>
      <w:r>
        <w:rPr>
          <w:rFonts w:ascii="Times New Roman"/>
          <w:b w:val="false"/>
          <w:i w:val="false"/>
          <w:color w:val="000000"/>
          <w:sz w:val="28"/>
        </w:rPr>
        <w:t>
      1) астық қабылдау кәсіпорнын басқару жөніндегі барлық өкілеттік уақытша әкімшілікке көшеді;</w:t>
      </w:r>
    </w:p>
    <w:bookmarkStart w:name="z2681" w:id="266"/>
    <w:p>
      <w:pPr>
        <w:spacing w:after="0"/>
        <w:ind w:left="0"/>
        <w:jc w:val="both"/>
      </w:pPr>
      <w:r>
        <w:rPr>
          <w:rFonts w:ascii="Times New Roman"/>
          <w:b w:val="false"/>
          <w:i w:val="false"/>
          <w:color w:val="000000"/>
          <w:sz w:val="28"/>
        </w:rPr>
        <w:t>
      2) құрылтайшылардың (акционерлердің) астық қабылдау кәсіпорнын басқару жөніндегі құқықтары тоқтатыла тұрады;</w:t>
      </w:r>
    </w:p>
    <w:bookmarkEnd w:id="266"/>
    <w:bookmarkStart w:name="z2682" w:id="267"/>
    <w:p>
      <w:pPr>
        <w:spacing w:after="0"/>
        <w:ind w:left="0"/>
        <w:jc w:val="both"/>
      </w:pPr>
      <w:r>
        <w:rPr>
          <w:rFonts w:ascii="Times New Roman"/>
          <w:b w:val="false"/>
          <w:i w:val="false"/>
          <w:color w:val="000000"/>
          <w:sz w:val="28"/>
        </w:rPr>
        <w:t>
      3) астық қабылдау кәсіпорнын басқару органдары мен оның басшы қызметкерлерінің өкілеттігі тоқтатыла тұрады;</w:t>
      </w:r>
    </w:p>
    <w:bookmarkEnd w:id="267"/>
    <w:bookmarkStart w:name="z2683" w:id="268"/>
    <w:p>
      <w:pPr>
        <w:spacing w:after="0"/>
        <w:ind w:left="0"/>
        <w:jc w:val="both"/>
      </w:pPr>
      <w:r>
        <w:rPr>
          <w:rFonts w:ascii="Times New Roman"/>
          <w:b w:val="false"/>
          <w:i w:val="false"/>
          <w:color w:val="000000"/>
          <w:sz w:val="28"/>
        </w:rPr>
        <w:t>
      4) уақытша әкімшілікке айтпай және оның жазбаша келісімінсіз астық қабылдау кәсіпорнының атынан және соның есебінен жасалған барлық мәмілелер жарамсыз деп танылады.</w:t>
      </w:r>
    </w:p>
    <w:bookmarkEnd w:id="268"/>
    <w:bookmarkStart w:name="z2684" w:id="269"/>
    <w:p>
      <w:pPr>
        <w:spacing w:after="0"/>
        <w:ind w:left="0"/>
        <w:jc w:val="both"/>
      </w:pPr>
      <w:r>
        <w:rPr>
          <w:rFonts w:ascii="Times New Roman"/>
          <w:b w:val="false"/>
          <w:i w:val="false"/>
          <w:color w:val="000000"/>
          <w:sz w:val="28"/>
        </w:rPr>
        <w:t>
      3. Уақытша әкімшілік:</w:t>
      </w:r>
    </w:p>
    <w:bookmarkEnd w:id="269"/>
    <w:bookmarkStart w:name="z2685" w:id="270"/>
    <w:p>
      <w:pPr>
        <w:spacing w:after="0"/>
        <w:ind w:left="0"/>
        <w:jc w:val="both"/>
      </w:pPr>
      <w:r>
        <w:rPr>
          <w:rFonts w:ascii="Times New Roman"/>
          <w:b w:val="false"/>
          <w:i w:val="false"/>
          <w:color w:val="000000"/>
          <w:sz w:val="28"/>
        </w:rPr>
        <w:t>
      1) осы Заңда белгіленген құзыреті шегінде астық қабылдау кәсіпорны қызметінің барлық мәселелері бойынша өз бетімен шешімдер қабылдауға;</w:t>
      </w:r>
    </w:p>
    <w:bookmarkEnd w:id="270"/>
    <w:bookmarkStart w:name="z2686" w:id="271"/>
    <w:p>
      <w:pPr>
        <w:spacing w:after="0"/>
        <w:ind w:left="0"/>
        <w:jc w:val="both"/>
      </w:pPr>
      <w:r>
        <w:rPr>
          <w:rFonts w:ascii="Times New Roman"/>
          <w:b w:val="false"/>
          <w:i w:val="false"/>
          <w:color w:val="000000"/>
          <w:sz w:val="28"/>
        </w:rPr>
        <w:t>
      2) астық қолхаттарында көрсетілген астық көлемінің жиырма процентіне дейінгі мөлшерінде солардан туындайтын барлық талаптардың қанағаттандырылуын уақытша басқару кезеңіне тоқтата тұруға;</w:t>
      </w:r>
    </w:p>
    <w:bookmarkEnd w:id="271"/>
    <w:bookmarkStart w:name="z2687" w:id="272"/>
    <w:p>
      <w:pPr>
        <w:spacing w:after="0"/>
        <w:ind w:left="0"/>
        <w:jc w:val="both"/>
      </w:pPr>
      <w:r>
        <w:rPr>
          <w:rFonts w:ascii="Times New Roman"/>
          <w:b w:val="false"/>
          <w:i w:val="false"/>
          <w:color w:val="000000"/>
          <w:sz w:val="28"/>
        </w:rPr>
        <w:t>
      3) астық қабылдау кәсіпорнының ол берген астық қолхаттары бойынша міндеттемелерін қалпына келтіруге бағытталған шарттар жасасып, құжаттарға қол қоюға;</w:t>
      </w:r>
    </w:p>
    <w:bookmarkEnd w:id="272"/>
    <w:bookmarkStart w:name="z2688" w:id="273"/>
    <w:p>
      <w:pPr>
        <w:spacing w:after="0"/>
        <w:ind w:left="0"/>
        <w:jc w:val="both"/>
      </w:pPr>
      <w:r>
        <w:rPr>
          <w:rFonts w:ascii="Times New Roman"/>
          <w:b w:val="false"/>
          <w:i w:val="false"/>
          <w:color w:val="000000"/>
          <w:sz w:val="28"/>
        </w:rPr>
        <w:t>
      4) астық қабылдау кәсіпорнының атынан және оның мүдделері үшін өкілдікті, соның ішінде сотта да жүзеге асыруға;</w:t>
      </w:r>
    </w:p>
    <w:bookmarkEnd w:id="273"/>
    <w:bookmarkStart w:name="z2689" w:id="274"/>
    <w:p>
      <w:pPr>
        <w:spacing w:after="0"/>
        <w:ind w:left="0"/>
        <w:jc w:val="both"/>
      </w:pPr>
      <w:r>
        <w:rPr>
          <w:rFonts w:ascii="Times New Roman"/>
          <w:b w:val="false"/>
          <w:i w:val="false"/>
          <w:color w:val="000000"/>
          <w:sz w:val="28"/>
        </w:rPr>
        <w:t>
      5) астық қабылдау кәсіпорны астық қолхаттарын орындауға кепілдік беру қорына қатысқан жағдайда, аталған қорға сол астық қабылдау кәсіпорны берген астық қолхаттарынан туындайтын міндеттемелер бойынша берешекті бірінші кезектегі тәртіппен өтеу туралы талап қоюға;</w:t>
      </w:r>
    </w:p>
    <w:bookmarkEnd w:id="274"/>
    <w:bookmarkStart w:name="z2690" w:id="275"/>
    <w:p>
      <w:pPr>
        <w:spacing w:after="0"/>
        <w:ind w:left="0"/>
        <w:jc w:val="both"/>
      </w:pPr>
      <w:r>
        <w:rPr>
          <w:rFonts w:ascii="Times New Roman"/>
          <w:b w:val="false"/>
          <w:i w:val="false"/>
          <w:color w:val="000000"/>
          <w:sz w:val="28"/>
        </w:rPr>
        <w:t>
      6) астықтың сақталуына байланысты өндірістік мәселелерді бағалау үшін тәуелсіз сарапшылар тартуға;</w:t>
      </w:r>
    </w:p>
    <w:bookmarkEnd w:id="275"/>
    <w:bookmarkStart w:name="z2691" w:id="276"/>
    <w:p>
      <w:pPr>
        <w:spacing w:after="0"/>
        <w:ind w:left="0"/>
        <w:jc w:val="both"/>
      </w:pPr>
      <w:r>
        <w:rPr>
          <w:rFonts w:ascii="Times New Roman"/>
          <w:b w:val="false"/>
          <w:i w:val="false"/>
          <w:color w:val="000000"/>
          <w:sz w:val="28"/>
        </w:rPr>
        <w:t xml:space="preserve">
      7) астық қабылдау кәсіпорнын уақытша басқару кезеңіне Қазақстан Республикасының заңдарына сәйкес құзыреті шегінде бұйрықтар шығаруға құқылы. </w:t>
      </w:r>
    </w:p>
    <w:bookmarkEnd w:id="2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Қазақстан Республикасының 200.05.15. </w:t>
      </w:r>
      <w:r>
        <w:rPr>
          <w:rFonts w:ascii="Times New Roman"/>
          <w:b w:val="false"/>
          <w:i w:val="false"/>
          <w:color w:val="000000"/>
          <w:sz w:val="28"/>
        </w:rPr>
        <w:t>№ 253</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32-бап. Уақытша әкімшіліктің қызметін бақылау </w:t>
      </w:r>
    </w:p>
    <w:p>
      <w:pPr>
        <w:spacing w:after="0"/>
        <w:ind w:left="0"/>
        <w:jc w:val="both"/>
      </w:pPr>
      <w:r>
        <w:rPr>
          <w:rFonts w:ascii="Times New Roman"/>
          <w:b w:val="false"/>
          <w:i w:val="false"/>
          <w:color w:val="ff0000"/>
          <w:sz w:val="28"/>
        </w:rPr>
        <w:t xml:space="preserve">
      Ескерту. 32-бап алып тасталды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33-бап. Астық қабылдау кәсіпорнын уақытша басқаруды тоқтату </w:t>
      </w:r>
    </w:p>
    <w:p>
      <w:pPr>
        <w:spacing w:after="0"/>
        <w:ind w:left="0"/>
        <w:jc w:val="both"/>
      </w:pPr>
      <w:r>
        <w:rPr>
          <w:rFonts w:ascii="Times New Roman"/>
          <w:b w:val="false"/>
          <w:i w:val="false"/>
          <w:color w:val="000000"/>
          <w:sz w:val="28"/>
        </w:rPr>
        <w:t>
      1. Астық қабылдау кәсіпорнын уақытша басқару мынадай негіздер:</w:t>
      </w:r>
    </w:p>
    <w:bookmarkStart w:name="z247" w:id="277"/>
    <w:p>
      <w:pPr>
        <w:spacing w:after="0"/>
        <w:ind w:left="0"/>
        <w:jc w:val="both"/>
      </w:pPr>
      <w:r>
        <w:rPr>
          <w:rFonts w:ascii="Times New Roman"/>
          <w:b w:val="false"/>
          <w:i w:val="false"/>
          <w:color w:val="000000"/>
          <w:sz w:val="28"/>
        </w:rPr>
        <w:t>
      1) сот шешімімен белгіленген уақытша басқару мерзімінің өтуі;</w:t>
      </w:r>
    </w:p>
    <w:bookmarkEnd w:id="277"/>
    <w:bookmarkStart w:name="z248" w:id="278"/>
    <w:p>
      <w:pPr>
        <w:spacing w:after="0"/>
        <w:ind w:left="0"/>
        <w:jc w:val="both"/>
      </w:pPr>
      <w:r>
        <w:rPr>
          <w:rFonts w:ascii="Times New Roman"/>
          <w:b w:val="false"/>
          <w:i w:val="false"/>
          <w:color w:val="000000"/>
          <w:sz w:val="28"/>
        </w:rPr>
        <w:t xml:space="preserve">
      2) соттың уақытша басқаруды мерзімінен бұрын аяқтау туралы шешім қабылдауы бойынша тоқтатылады. </w:t>
      </w:r>
    </w:p>
    <w:bookmarkEnd w:id="278"/>
    <w:bookmarkStart w:name="z249" w:id="279"/>
    <w:p>
      <w:pPr>
        <w:spacing w:after="0"/>
        <w:ind w:left="0"/>
        <w:jc w:val="both"/>
      </w:pPr>
      <w:r>
        <w:rPr>
          <w:rFonts w:ascii="Times New Roman"/>
          <w:b w:val="false"/>
          <w:i w:val="false"/>
          <w:color w:val="000000"/>
          <w:sz w:val="28"/>
        </w:rPr>
        <w:t>
      2. Уақытша басқаруды мерзімінен бұрын аяқтау негіздерінің бірі мыналар:</w:t>
      </w:r>
    </w:p>
    <w:bookmarkEnd w:id="279"/>
    <w:bookmarkStart w:name="z250" w:id="280"/>
    <w:p>
      <w:pPr>
        <w:spacing w:after="0"/>
        <w:ind w:left="0"/>
        <w:jc w:val="both"/>
      </w:pPr>
      <w:r>
        <w:rPr>
          <w:rFonts w:ascii="Times New Roman"/>
          <w:b w:val="false"/>
          <w:i w:val="false"/>
          <w:color w:val="000000"/>
          <w:sz w:val="28"/>
        </w:rPr>
        <w:t>
      1) астық қабылдау кәсіпорнының шығарылған астық қолхаттары бойынша өз міндеттемелерін орындау қабілеттілігін қалпына келтіруі;</w:t>
      </w:r>
    </w:p>
    <w:bookmarkEnd w:id="280"/>
    <w:bookmarkStart w:name="z251" w:id="281"/>
    <w:p>
      <w:pPr>
        <w:spacing w:after="0"/>
        <w:ind w:left="0"/>
        <w:jc w:val="both"/>
      </w:pPr>
      <w:r>
        <w:rPr>
          <w:rFonts w:ascii="Times New Roman"/>
          <w:b w:val="false"/>
          <w:i w:val="false"/>
          <w:color w:val="000000"/>
          <w:sz w:val="28"/>
        </w:rPr>
        <w:t>
      2) уақытша басқару кезеңінде басқа астық қолхаттарын ұстаушылардың талаптарын тиісінше орындауға әсер ететін мән-жайлар болмаған кезде астық қолхаттарын ұстаушылардың барлық мәлімделген талаптарын толық көлемде қанағаттандыру болып табылады.</w:t>
      </w:r>
    </w:p>
    <w:bookmarkEnd w:id="281"/>
    <w:bookmarkStart w:name="z252" w:id="282"/>
    <w:p>
      <w:pPr>
        <w:spacing w:after="0"/>
        <w:ind w:left="0"/>
        <w:jc w:val="both"/>
      </w:pPr>
      <w:r>
        <w:rPr>
          <w:rFonts w:ascii="Times New Roman"/>
          <w:b w:val="false"/>
          <w:i w:val="false"/>
          <w:color w:val="000000"/>
          <w:sz w:val="28"/>
        </w:rPr>
        <w:t>
      3. Астық қабылдау кәсіпорнын уақытша басқаруды оның енгізілуіне әкеп соққан себептердің жойылуына байланысты аяқтау (оның ішінде мерзімінен бұрын тоқтату) сот шешімінің негізінде қабылданған осы астық қабылдау кәсіпорнына қатысты барлық шектеулердің күші жойылуына әкеп соғады.</w:t>
      </w:r>
    </w:p>
    <w:bookmarkEnd w:id="282"/>
    <w:bookmarkStart w:name="z253" w:id="283"/>
    <w:p>
      <w:pPr>
        <w:spacing w:after="0"/>
        <w:ind w:left="0"/>
        <w:jc w:val="both"/>
      </w:pPr>
      <w:r>
        <w:rPr>
          <w:rFonts w:ascii="Times New Roman"/>
          <w:b w:val="false"/>
          <w:i w:val="false"/>
          <w:color w:val="000000"/>
          <w:sz w:val="28"/>
        </w:rPr>
        <w:t>
      4. Егер астық қабылдау кәсіпорнын уақытша басқару астық қолхаттары бойынша міндеттемелерді орындау мүмкіндігін қалпына келтіруге алып келмеген жағдайда, уақытша әкімшілік:</w:t>
      </w:r>
    </w:p>
    <w:bookmarkEnd w:id="283"/>
    <w:bookmarkStart w:name="z254" w:id="284"/>
    <w:p>
      <w:pPr>
        <w:spacing w:after="0"/>
        <w:ind w:left="0"/>
        <w:jc w:val="both"/>
      </w:pPr>
      <w:r>
        <w:rPr>
          <w:rFonts w:ascii="Times New Roman"/>
          <w:b w:val="false"/>
          <w:i w:val="false"/>
          <w:color w:val="000000"/>
          <w:sz w:val="28"/>
        </w:rPr>
        <w:t>
      1) тиісті жергілікті атқарушы органға астық қабылдау кәсіпорнын астық қолхаттарын бере отырып, қойма қызметі бойынша қызметтер көрсету жөніндегі қызметті жүзеге асыру құқығына лицензиядан айыру туралы ұсыныс енгізеді;</w:t>
      </w:r>
    </w:p>
    <w:bookmarkEnd w:id="284"/>
    <w:bookmarkStart w:name="z255" w:id="285"/>
    <w:p>
      <w:pPr>
        <w:spacing w:after="0"/>
        <w:ind w:left="0"/>
        <w:jc w:val="both"/>
      </w:pPr>
      <w:r>
        <w:rPr>
          <w:rFonts w:ascii="Times New Roman"/>
          <w:b w:val="false"/>
          <w:i w:val="false"/>
          <w:color w:val="000000"/>
          <w:sz w:val="28"/>
        </w:rPr>
        <w:t>
      2) уақытша басқару мерзімі аяқталғанға дейін астық қабылдау кәсіпорнын мәжбүрлі тарату туралы сотқа талап арыз береді.</w:t>
      </w:r>
    </w:p>
    <w:bookmarkEnd w:id="285"/>
    <w:bookmarkStart w:name="z256" w:id="286"/>
    <w:p>
      <w:pPr>
        <w:spacing w:after="0"/>
        <w:ind w:left="0"/>
        <w:jc w:val="both"/>
      </w:pPr>
      <w:r>
        <w:rPr>
          <w:rFonts w:ascii="Times New Roman"/>
          <w:b w:val="false"/>
          <w:i w:val="false"/>
          <w:color w:val="000000"/>
          <w:sz w:val="28"/>
        </w:rPr>
        <w:t>
      Астық қабылдау кәсіпорнын мәжбүрлі тарату туралы талап арызды қарау кезеңінде уақытша басқару тоқтатылған жағдайда талапкердің барлық құқықтары мен міндеттері уақытша әкімшілік функцияларын жүзеге асыратын тұлғаларға өтеді.</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474" w:id="287"/>
    <w:p>
      <w:pPr>
        <w:spacing w:after="0"/>
        <w:ind w:left="0"/>
        <w:jc w:val="left"/>
      </w:pPr>
      <w:r>
        <w:rPr>
          <w:rFonts w:ascii="Times New Roman"/>
          <w:b/>
          <w:i w:val="false"/>
          <w:color w:val="000000"/>
        </w:rPr>
        <w:t xml:space="preserve"> 6-1-тарау. Астық қабылдау кәсіпорындарының қызметін тексеру</w:t>
      </w:r>
    </w:p>
    <w:bookmarkEnd w:id="287"/>
    <w:p>
      <w:pPr>
        <w:spacing w:after="0"/>
        <w:ind w:left="0"/>
        <w:jc w:val="both"/>
      </w:pPr>
      <w:r>
        <w:rPr>
          <w:rFonts w:ascii="Times New Roman"/>
          <w:b w:val="false"/>
          <w:i w:val="false"/>
          <w:color w:val="ff0000"/>
          <w:sz w:val="28"/>
        </w:rPr>
        <w:t xml:space="preserve">
      Ескерту. 6-1-тараумен толықтырылды - ҚР 2007.07.26. </w:t>
      </w:r>
      <w:r>
        <w:rPr>
          <w:rFonts w:ascii="Times New Roman"/>
          <w:b w:val="false"/>
          <w:i w:val="false"/>
          <w:color w:val="ff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33-1-бап. Астық қабылдау кәсіпорындарының қызметін тексеру</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33-1-бапты алып тастау көзделген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779" w:id="288"/>
    <w:p>
      <w:pPr>
        <w:spacing w:after="0"/>
        <w:ind w:left="0"/>
        <w:jc w:val="both"/>
      </w:pPr>
      <w:r>
        <w:rPr>
          <w:rFonts w:ascii="Times New Roman"/>
          <w:b w:val="false"/>
          <w:i w:val="false"/>
          <w:color w:val="000000"/>
          <w:sz w:val="28"/>
        </w:rPr>
        <w:t xml:space="preserve">
      1. Астық қабылдау кәсіпорындарының қызметін тексеруді уәкілетті орган өзі дербес не басқа да мемлекеттік органдарды тарта отырып жүргізеді. </w:t>
      </w:r>
    </w:p>
    <w:bookmarkEnd w:id="288"/>
    <w:bookmarkStart w:name="z2780" w:id="289"/>
    <w:p>
      <w:pPr>
        <w:spacing w:after="0"/>
        <w:ind w:left="0"/>
        <w:jc w:val="both"/>
      </w:pPr>
      <w:r>
        <w:rPr>
          <w:rFonts w:ascii="Times New Roman"/>
          <w:b w:val="false"/>
          <w:i w:val="false"/>
          <w:color w:val="000000"/>
          <w:sz w:val="28"/>
        </w:rPr>
        <w:t xml:space="preserve">
      2. Астық қабылдау кәсіпорындары тексеруге берілген тапсырмада көрсетілген мәселелер бойынша тексеру жүргізуде уәкілетті органға жәрдем көрсетуге, сондай-ақ тексеру жүргізу үшін қажетті барлық ақпарат көздеріне қолжетімділікті қамтамасыз етуге міндетті. </w:t>
      </w:r>
    </w:p>
    <w:bookmarkEnd w:id="289"/>
    <w:bookmarkStart w:name="z2781" w:id="290"/>
    <w:p>
      <w:pPr>
        <w:spacing w:after="0"/>
        <w:ind w:left="0"/>
        <w:jc w:val="both"/>
      </w:pPr>
      <w:r>
        <w:rPr>
          <w:rFonts w:ascii="Times New Roman"/>
          <w:b w:val="false"/>
          <w:i w:val="false"/>
          <w:color w:val="000000"/>
          <w:sz w:val="28"/>
        </w:rPr>
        <w:t xml:space="preserve">
      3. Уәкілетті органның жұмыскерлеріне астық қабылдау кәсіпорнының қызметін тексеру барысында алынған мәліметтерді жария етуге не үшінші тұлғаларға беруге тыйым салынады. </w:t>
      </w:r>
    </w:p>
    <w:bookmarkEnd w:id="290"/>
    <w:bookmarkStart w:name="z2782" w:id="291"/>
    <w:p>
      <w:pPr>
        <w:spacing w:after="0"/>
        <w:ind w:left="0"/>
        <w:jc w:val="both"/>
      </w:pPr>
      <w:r>
        <w:rPr>
          <w:rFonts w:ascii="Times New Roman"/>
          <w:b w:val="false"/>
          <w:i w:val="false"/>
          <w:color w:val="000000"/>
          <w:sz w:val="28"/>
        </w:rPr>
        <w:t>
      4. Тексеруді жүзеге асыратын тұлғалар астық қабылдау кәсіпорнының қызметін тексеру барысында алынған және коммерциялық құпияны құрайтын мәліметтерді жария еткені үшін Қазақстан Республикасының заңдарында көзделген жауаптылықта болады.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33-1-бап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33-2-бап. Мемлекеттік астық инспекторы және оның өкілеттігі </w:t>
      </w:r>
    </w:p>
    <w:p>
      <w:pPr>
        <w:spacing w:after="0"/>
        <w:ind w:left="0"/>
        <w:jc w:val="both"/>
      </w:pPr>
      <w:r>
        <w:rPr>
          <w:rFonts w:ascii="Times New Roman"/>
          <w:b w:val="false"/>
          <w:i w:val="false"/>
          <w:color w:val="000000"/>
          <w:sz w:val="28"/>
        </w:rPr>
        <w:t>
      1. Уәкілетті органның басшысы мемлекеттік қызметшілердің тиісті лауазымдарына "Қазақстан Республикасының бас мемлекеттік астық инспекторы" және "Мемлекеттік астық инспекторы" деген қосымша арнайы атауларды беруге құқылы.</w:t>
      </w:r>
    </w:p>
    <w:bookmarkStart w:name="z2705" w:id="292"/>
    <w:p>
      <w:pPr>
        <w:spacing w:after="0"/>
        <w:ind w:left="0"/>
        <w:jc w:val="both"/>
      </w:pPr>
      <w:r>
        <w:rPr>
          <w:rFonts w:ascii="Times New Roman"/>
          <w:b w:val="false"/>
          <w:i w:val="false"/>
          <w:color w:val="000000"/>
          <w:sz w:val="28"/>
        </w:rPr>
        <w:t>
      2. Уәкілетті органның мемлекеттік астық инспекторы мынадай функцияларды: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07" w:id="293"/>
    <w:p>
      <w:pPr>
        <w:spacing w:after="0"/>
        <w:ind w:left="0"/>
        <w:jc w:val="both"/>
      </w:pPr>
      <w:r>
        <w:rPr>
          <w:rFonts w:ascii="Times New Roman"/>
          <w:b w:val="false"/>
          <w:i w:val="false"/>
          <w:color w:val="000000"/>
          <w:sz w:val="28"/>
        </w:rPr>
        <w:t>
      2) астық қабылдау кәсіпорындарын олардың біліктілік талаптарына сәйкестігіне жыл сайынғы тексеруді өткізуге қатысуды;</w:t>
      </w:r>
    </w:p>
    <w:bookmarkEnd w:id="293"/>
    <w:bookmarkStart w:name="z2708" w:id="2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94"/>
    <w:bookmarkStart w:name="z2709" w:id="2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95"/>
    <w:bookmarkStart w:name="z2710" w:id="2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96"/>
    <w:bookmarkStart w:name="z2711" w:id="297"/>
    <w:p>
      <w:pPr>
        <w:spacing w:after="0"/>
        <w:ind w:left="0"/>
        <w:jc w:val="both"/>
      </w:pPr>
      <w:r>
        <w:rPr>
          <w:rFonts w:ascii="Times New Roman"/>
          <w:b w:val="false"/>
          <w:i w:val="false"/>
          <w:color w:val="000000"/>
          <w:sz w:val="28"/>
        </w:rPr>
        <w:t>
      6) Қазақстан Республикасының астық туралы заңнамасын бұзушылықтар анықталған жағдайда, астық қабылдау кәсіпорындарына және жергілікті атқарушы органдарға нұсқамалар беруді;</w:t>
      </w:r>
    </w:p>
    <w:bookmarkEnd w:id="297"/>
    <w:bookmarkStart w:name="z2712" w:id="298"/>
    <w:p>
      <w:pPr>
        <w:spacing w:after="0"/>
        <w:ind w:left="0"/>
        <w:jc w:val="both"/>
      </w:pPr>
      <w:r>
        <w:rPr>
          <w:rFonts w:ascii="Times New Roman"/>
          <w:b w:val="false"/>
          <w:i w:val="false"/>
          <w:color w:val="000000"/>
          <w:sz w:val="28"/>
        </w:rPr>
        <w:t>
      7) әкімшілік құқық бұзушылықтар туралы хаттамалар жасауды және Қазақстан Республикасының әкімшілік құқық бұзушылықтар туралы заңнамасына сәйкес әкімшілік жауапкершілікке тарту туралы ұсыныстар енгізуді жүзеге асырады.</w:t>
      </w:r>
    </w:p>
    <w:bookmarkEnd w:id="298"/>
    <w:bookmarkStart w:name="z223" w:id="2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33-2-бапқа өзгерістер енгізілді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(алғашқы ресми жарияланғанынан кейін алты ай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5" w:id="300"/>
    <w:p>
      <w:pPr>
        <w:spacing w:after="0"/>
        <w:ind w:left="0"/>
        <w:jc w:val="left"/>
      </w:pPr>
      <w:r>
        <w:rPr>
          <w:rFonts w:ascii="Times New Roman"/>
          <w:b/>
          <w:i w:val="false"/>
          <w:color w:val="000000"/>
        </w:rPr>
        <w:t xml:space="preserve"> 7-тарау. АСТЫҚ ҚАБЫЛДАУ КӘСІПОРЫНДАРЫН ТАРАТУ ЖӘНЕ ОЛАРДЫҢ АСТЫҚ ҚОЙМАЛАРЫН(ЭЛЕВАТОРЛАРДЫ, АСТЫҚ ҚАБЫЛДАУ ПУНКТТЕРІН) ИЕЛІКТЕН ШЫҒАРУ ТӘРТІБІ</w:t>
      </w:r>
    </w:p>
    <w:bookmarkEnd w:id="300"/>
    <w:p>
      <w:pPr>
        <w:spacing w:after="0"/>
        <w:ind w:left="0"/>
        <w:jc w:val="both"/>
      </w:pPr>
      <w:r>
        <w:rPr>
          <w:rFonts w:ascii="Times New Roman"/>
          <w:b w:val="false"/>
          <w:i w:val="false"/>
          <w:color w:val="ff0000"/>
          <w:sz w:val="28"/>
        </w:rPr>
        <w:t xml:space="preserve">
      Ескерту. Тақырыпқа өзгерту енгізілді - Қазақстан Республикасының 2003.10.13. </w:t>
      </w:r>
      <w:r>
        <w:rPr>
          <w:rFonts w:ascii="Times New Roman"/>
          <w:b w:val="false"/>
          <w:i w:val="false"/>
          <w:color w:val="ff0000"/>
          <w:sz w:val="28"/>
        </w:rPr>
        <w:t>№ 488</w:t>
      </w:r>
      <w:r>
        <w:rPr>
          <w:rFonts w:ascii="Times New Roman"/>
          <w:b w:val="false"/>
          <w:i w:val="false"/>
          <w:color w:val="ff0000"/>
          <w:sz w:val="28"/>
        </w:rPr>
        <w:t xml:space="preserve"> Заңымен. </w:t>
      </w:r>
    </w:p>
    <w:p>
      <w:pPr>
        <w:spacing w:after="0"/>
        <w:ind w:left="0"/>
        <w:jc w:val="both"/>
      </w:pPr>
      <w:r>
        <w:rPr>
          <w:rFonts w:ascii="Times New Roman"/>
          <w:b/>
          <w:i w:val="false"/>
          <w:color w:val="000000"/>
          <w:sz w:val="28"/>
        </w:rPr>
        <w:t xml:space="preserve"> </w:t>
      </w:r>
      <w:r>
        <w:rPr>
          <w:rFonts w:ascii="Times New Roman"/>
          <w:b/>
          <w:i w:val="false"/>
          <w:color w:val="000000"/>
          <w:sz w:val="28"/>
        </w:rPr>
        <w:t>34-бап. Астық қабылдау кәсіпорындарын таратудың түрлері мен негіздемелері</w:t>
      </w:r>
    </w:p>
    <w:p>
      <w:pPr>
        <w:spacing w:after="0"/>
        <w:ind w:left="0"/>
        <w:jc w:val="both"/>
      </w:pPr>
      <w:r>
        <w:rPr>
          <w:rFonts w:ascii="Times New Roman"/>
          <w:b w:val="false"/>
          <w:i w:val="false"/>
          <w:color w:val="000000"/>
          <w:sz w:val="28"/>
        </w:rPr>
        <w:t>
      1. Астық қабылдау кәсіпорны:</w:t>
      </w:r>
    </w:p>
    <w:bookmarkStart w:name="z2714" w:id="301"/>
    <w:p>
      <w:pPr>
        <w:spacing w:after="0"/>
        <w:ind w:left="0"/>
        <w:jc w:val="both"/>
      </w:pPr>
      <w:r>
        <w:rPr>
          <w:rFonts w:ascii="Times New Roman"/>
          <w:b w:val="false"/>
          <w:i w:val="false"/>
          <w:color w:val="000000"/>
          <w:sz w:val="28"/>
        </w:rPr>
        <w:t>
      1) кредиторлық берешегі болмаған жағдайда құрылтайшыларының (акционерлерінің) шешімі бойынша өз еркімен таратылуы мүмкін. Бұл ретте жергілікті атқарушы органның құрылымдық бөлімшесіне хабарлама жіберіледі;</w:t>
      </w:r>
    </w:p>
    <w:bookmarkEnd w:id="301"/>
    <w:bookmarkStart w:name="z2715" w:id="302"/>
    <w:p>
      <w:pPr>
        <w:spacing w:after="0"/>
        <w:ind w:left="0"/>
        <w:jc w:val="both"/>
      </w:pPr>
      <w:r>
        <w:rPr>
          <w:rFonts w:ascii="Times New Roman"/>
          <w:b w:val="false"/>
          <w:i w:val="false"/>
          <w:color w:val="000000"/>
          <w:sz w:val="28"/>
        </w:rPr>
        <w:t>
      2) Қазақстан Республикасының заң актілерінде көзделген жағдайларда сот шешімі бойынша таратылуы мүмкін (мәжбүрлеп тарату).</w:t>
      </w:r>
    </w:p>
    <w:bookmarkEnd w:id="302"/>
    <w:bookmarkStart w:name="z2716" w:id="303"/>
    <w:p>
      <w:pPr>
        <w:spacing w:after="0"/>
        <w:ind w:left="0"/>
        <w:jc w:val="both"/>
      </w:pPr>
      <w:r>
        <w:rPr>
          <w:rFonts w:ascii="Times New Roman"/>
          <w:b w:val="false"/>
          <w:i w:val="false"/>
          <w:color w:val="000000"/>
          <w:sz w:val="28"/>
        </w:rPr>
        <w:t>
      2. Астық қабылдау кәсіпорындары қызметінің тоқтатылуы Қазақстан Республикасының оңалту және банкроттық туралы заңнамасы мен осы Заңның талаптары ескеріле отырып, Қазақстан Республикасының заңнамалық актілеріне сәйкес жүзеге асырылады.</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өзгерістер енгізілді - ҚР 07.03.2014 </w:t>
      </w:r>
      <w:r>
        <w:rPr>
          <w:rFonts w:ascii="Times New Roman"/>
          <w:b w:val="false"/>
          <w:i w:val="false"/>
          <w:color w:val="00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35-бап. Астық қабылдау кәсіпорындарын мәжбүрлеп тарату негіздемелері </w:t>
      </w:r>
    </w:p>
    <w:p>
      <w:pPr>
        <w:spacing w:after="0"/>
        <w:ind w:left="0"/>
        <w:jc w:val="both"/>
      </w:pPr>
      <w:r>
        <w:rPr>
          <w:rFonts w:ascii="Times New Roman"/>
          <w:b w:val="false"/>
          <w:i w:val="false"/>
          <w:color w:val="000000"/>
          <w:sz w:val="28"/>
        </w:rPr>
        <w:t>
      Астық қабылдау кәсіпорындарын таратуды мына жағдайларда:</w:t>
      </w:r>
    </w:p>
    <w:bookmarkStart w:name="z2717" w:id="304"/>
    <w:p>
      <w:pPr>
        <w:spacing w:after="0"/>
        <w:ind w:left="0"/>
        <w:jc w:val="both"/>
      </w:pPr>
      <w:r>
        <w:rPr>
          <w:rFonts w:ascii="Times New Roman"/>
          <w:b w:val="false"/>
          <w:i w:val="false"/>
          <w:color w:val="000000"/>
          <w:sz w:val="28"/>
        </w:rPr>
        <w:t>
      1) банкрот болған;</w:t>
      </w:r>
    </w:p>
    <w:bookmarkEnd w:id="304"/>
    <w:bookmarkStart w:name="z2718" w:id="305"/>
    <w:p>
      <w:pPr>
        <w:spacing w:after="0"/>
        <w:ind w:left="0"/>
        <w:jc w:val="both"/>
      </w:pPr>
      <w:r>
        <w:rPr>
          <w:rFonts w:ascii="Times New Roman"/>
          <w:b w:val="false"/>
          <w:i w:val="false"/>
          <w:color w:val="000000"/>
          <w:sz w:val="28"/>
        </w:rPr>
        <w:t>
      2) қызметті тиісті рұқсатсыз (лицензиясыз) не заң актілерінде тыйым салынған қызметті, не заңдарды әлденеше рет немесе өрескел бұза отырып жүзеге асырған;</w:t>
      </w:r>
    </w:p>
    <w:bookmarkEnd w:id="305"/>
    <w:bookmarkStart w:name="z2719" w:id="306"/>
    <w:p>
      <w:pPr>
        <w:spacing w:after="0"/>
        <w:ind w:left="0"/>
        <w:jc w:val="both"/>
      </w:pPr>
      <w:r>
        <w:rPr>
          <w:rFonts w:ascii="Times New Roman"/>
          <w:b w:val="false"/>
          <w:i w:val="false"/>
          <w:color w:val="000000"/>
          <w:sz w:val="28"/>
        </w:rPr>
        <w:t xml:space="preserve">
      3) заң актілерінде көзделген басқа да жағдайларда сот жүргізеді. </w:t>
      </w:r>
    </w:p>
    <w:bookmarkEnd w:id="306"/>
    <w:p>
      <w:pPr>
        <w:spacing w:after="0"/>
        <w:ind w:left="0"/>
        <w:jc w:val="both"/>
      </w:pPr>
      <w:r>
        <w:rPr>
          <w:rFonts w:ascii="Times New Roman"/>
          <w:b/>
          <w:i w:val="false"/>
          <w:color w:val="000000"/>
          <w:sz w:val="28"/>
        </w:rPr>
        <w:t xml:space="preserve">36-бап. Астық қабылдау кәсіпорнын банкрот деп тану </w:t>
      </w:r>
    </w:p>
    <w:p>
      <w:pPr>
        <w:spacing w:after="0"/>
        <w:ind w:left="0"/>
        <w:jc w:val="both"/>
      </w:pPr>
      <w:r>
        <w:rPr>
          <w:rFonts w:ascii="Times New Roman"/>
          <w:b w:val="false"/>
          <w:i w:val="false"/>
          <w:color w:val="000000"/>
          <w:sz w:val="28"/>
        </w:rPr>
        <w:t>
      1. Астық қабылдау кәсіпорны белгіленген тәртіппен тек қана сот шешімі бойынша банкрот деп танылуы мүмкін.</w:t>
      </w:r>
    </w:p>
    <w:bookmarkStart w:name="z2720" w:id="307"/>
    <w:p>
      <w:pPr>
        <w:spacing w:after="0"/>
        <w:ind w:left="0"/>
        <w:jc w:val="both"/>
      </w:pPr>
      <w:r>
        <w:rPr>
          <w:rFonts w:ascii="Times New Roman"/>
          <w:b w:val="false"/>
          <w:i w:val="false"/>
          <w:color w:val="000000"/>
          <w:sz w:val="28"/>
        </w:rPr>
        <w:t xml:space="preserve">
      2. Астық қабылдау кәсіпорнының банкроттығы туралы іс бойынша тараптардың бітім келісімін жасасу мүмкіндігіне жол берілмейді. </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өзгерту енгізілді - ҚР-ның 2008.07.05. </w:t>
      </w:r>
      <w:r>
        <w:rPr>
          <w:rFonts w:ascii="Times New Roman"/>
          <w:b w:val="false"/>
          <w:i w:val="false"/>
          <w:color w:val="000000"/>
          <w:sz w:val="28"/>
        </w:rPr>
        <w:t>№ 60-IV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37-бап. Астық қабылдау кәсіпорнының астық қоймасын (элеваторды, астық қабылдау пунктін) иеліктен шығару ерекшеліктері </w:t>
      </w:r>
    </w:p>
    <w:p>
      <w:pPr>
        <w:spacing w:after="0"/>
        <w:ind w:left="0"/>
        <w:jc w:val="both"/>
      </w:pPr>
      <w:r>
        <w:rPr>
          <w:rFonts w:ascii="Times New Roman"/>
          <w:b w:val="false"/>
          <w:i w:val="false"/>
          <w:color w:val="000000"/>
          <w:sz w:val="28"/>
        </w:rPr>
        <w:t>
      1. Астық қабылдау кәсіпорнының астық қоймасы (элеватор, астық қабылдау пункті) бөлінбейтін мүлік болып табылады және сатып алушының (алушының) оны астық сақтау мақсаты үшін пайдалану шарты бойынша бірыңғай кешенмен иеліктен шығарылады.</w:t>
      </w:r>
    </w:p>
    <w:bookmarkStart w:name="z2721" w:id="308"/>
    <w:p>
      <w:pPr>
        <w:spacing w:after="0"/>
        <w:ind w:left="0"/>
        <w:jc w:val="both"/>
      </w:pPr>
      <w:r>
        <w:rPr>
          <w:rFonts w:ascii="Times New Roman"/>
          <w:b w:val="false"/>
          <w:i w:val="false"/>
          <w:color w:val="000000"/>
          <w:sz w:val="28"/>
        </w:rPr>
        <w:t>
      2. Астық қабылдау кәсіпорны астық қоймасын (элеваторды, астық қабылдау пунктін) сатуға кемінде екі ай қалғанда тіркеуші цифрлық жүйенің веб-порталында ақпаратты жариялау үшін тіркеушіні мүліктік кешеннің иеліктен шығарылатыны туралы жазбаша хабардар етуге, сондай-ақ республикалық баспасөз басылымдарында мемлекеттік және орыс тілдерінде бұл туралы хабарландыру беруге тиіс.</w:t>
      </w:r>
    </w:p>
    <w:bookmarkEnd w:id="308"/>
    <w:bookmarkStart w:name="z2722" w:id="309"/>
    <w:p>
      <w:pPr>
        <w:spacing w:after="0"/>
        <w:ind w:left="0"/>
        <w:jc w:val="both"/>
      </w:pPr>
      <w:r>
        <w:rPr>
          <w:rFonts w:ascii="Times New Roman"/>
          <w:b w:val="false"/>
          <w:i w:val="false"/>
          <w:color w:val="000000"/>
          <w:sz w:val="28"/>
        </w:rPr>
        <w:t>
      3. Астық қабылдау кәсіпорны мүліктік кешенді иеліктен шығарған жағдайда астық қолхаттарын ұстаушыда сақтау шартын мерзімінен бұрын бұзу және астықты белгіленген тәртіппен алу не астық қоймасының (элеватордың, астық қабылдау пунктінің) бұрынғы иесімен жасасқан шарт талабымен бірдей астық қоймасының жаңа иесімен де қайта шарт жасасу құқығы сақталады.</w:t>
      </w:r>
    </w:p>
    <w:bookmarkEnd w:id="309"/>
    <w:bookmarkStart w:name="z2723" w:id="310"/>
    <w:p>
      <w:pPr>
        <w:spacing w:after="0"/>
        <w:ind w:left="0"/>
        <w:jc w:val="both"/>
      </w:pPr>
      <w:r>
        <w:rPr>
          <w:rFonts w:ascii="Times New Roman"/>
          <w:b w:val="false"/>
          <w:i w:val="false"/>
          <w:color w:val="000000"/>
          <w:sz w:val="28"/>
        </w:rPr>
        <w:t>
      4. Астық қабылдау кәсіпорнының осы баптың 1-3-тармақтарын бұза отырып жасаған астық қоймаларын (элеваторды, астық қабылдау пунктін) сату жөніндегі мәмілелерін астық қолхаттарын ұстаушылар мен өзге де мүдделі тұлғалардың талап-арызы бойынша сот заңсыз деп тануы мүмкін.</w:t>
      </w:r>
    </w:p>
    <w:bookmarkEnd w:id="310"/>
    <w:bookmarkStart w:name="z2724" w:id="311"/>
    <w:p>
      <w:pPr>
        <w:spacing w:after="0"/>
        <w:ind w:left="0"/>
        <w:jc w:val="both"/>
      </w:pPr>
      <w:r>
        <w:rPr>
          <w:rFonts w:ascii="Times New Roman"/>
          <w:b w:val="false"/>
          <w:i w:val="false"/>
          <w:color w:val="000000"/>
          <w:sz w:val="28"/>
        </w:rPr>
        <w:t>
      5. Астық қоймасын (элеваторды, астық қабылдау пунктін) иеленген не оны сот шешімінің, төрелік шешімнің орындау тәртібімен алған адам бұрынғы астық қабылдау кәсіпорны берген астық қолхатынан туындайтын міндеттемелер бойынша астықты қабылдау-өткізу жөніндегі комиссия жасаған астық қалдықтарын түгендеу актісінде белгіленген мөлшерде жауапты болады.</w:t>
      </w:r>
    </w:p>
    <w:bookmarkEnd w:id="311"/>
    <w:p>
      <w:pPr>
        <w:spacing w:after="0"/>
        <w:ind w:left="0"/>
        <w:jc w:val="both"/>
      </w:pPr>
      <w:r>
        <w:rPr>
          <w:rFonts w:ascii="Times New Roman"/>
          <w:b w:val="false"/>
          <w:i w:val="false"/>
          <w:color w:val="000000"/>
          <w:sz w:val="28"/>
        </w:rPr>
        <w:t xml:space="preserve">
      Егер астық қалдықтарын түгендеу актісі жасалмаған болса, астық қоймасының (элеватордың, астық қабылдау пунктінің) жаңа иесі бұрынғы астық қабылдау кәсіпорны берген барлық астық қолхаттары бойынша жауапты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2003.10.13. </w:t>
      </w:r>
      <w:r>
        <w:rPr>
          <w:rFonts w:ascii="Times New Roman"/>
          <w:b w:val="false"/>
          <w:i w:val="false"/>
          <w:color w:val="000000"/>
          <w:sz w:val="28"/>
        </w:rPr>
        <w:t>№ 488</w:t>
      </w:r>
      <w:r>
        <w:rPr>
          <w:rFonts w:ascii="Times New Roman"/>
          <w:b w:val="false"/>
          <w:i w:val="false"/>
          <w:color w:val="ff0000"/>
          <w:sz w:val="28"/>
        </w:rPr>
        <w:t xml:space="preserve"> Заңымен;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08.04.2016 </w:t>
      </w:r>
      <w:r>
        <w:rPr>
          <w:rFonts w:ascii="Times New Roman"/>
          <w:b w:val="false"/>
          <w:i w:val="false"/>
          <w:color w:val="00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Оңалтылатын, сондай-ақ мәжбүрлеп таратылатын астық қабылдау кәсіпорны кредиторларының талаптарын қанағаттандырудың кезектілігі</w:t>
      </w:r>
    </w:p>
    <w:p>
      <w:pPr>
        <w:spacing w:after="0"/>
        <w:ind w:left="0"/>
        <w:jc w:val="both"/>
      </w:pPr>
      <w:r>
        <w:rPr>
          <w:rFonts w:ascii="Times New Roman"/>
          <w:b w:val="false"/>
          <w:i w:val="false"/>
          <w:color w:val="ff0000"/>
          <w:sz w:val="28"/>
        </w:rPr>
        <w:t xml:space="preserve">
      Ескерту. 38-баптың тақырыбы жаңа редакцияда – ҚР 27.12.2019 </w:t>
      </w:r>
      <w:r>
        <w:rPr>
          <w:rFonts w:ascii="Times New Roman"/>
          <w:b w:val="false"/>
          <w:i w:val="false"/>
          <w:color w:val="ff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790" w:id="312"/>
    <w:p>
      <w:pPr>
        <w:spacing w:after="0"/>
        <w:ind w:left="0"/>
        <w:jc w:val="both"/>
      </w:pPr>
      <w:r>
        <w:rPr>
          <w:rFonts w:ascii="Times New Roman"/>
          <w:b w:val="false"/>
          <w:i w:val="false"/>
          <w:color w:val="000000"/>
          <w:sz w:val="28"/>
        </w:rPr>
        <w:t>
      1. Оңалтылатын, сондай-ақ мәжбүрлеп таратылатын, оның ішінде оның банкроттығына байланысты таратылатын астық қабылдау кәсіпорны кредиторларының талаптары осы бапта белгіленген тәртіппен қанағаттандырылады.</w:t>
      </w:r>
    </w:p>
    <w:bookmarkEnd w:id="312"/>
    <w:bookmarkStart w:name="z2725" w:id="313"/>
    <w:p>
      <w:pPr>
        <w:spacing w:after="0"/>
        <w:ind w:left="0"/>
        <w:jc w:val="both"/>
      </w:pPr>
      <w:r>
        <w:rPr>
          <w:rFonts w:ascii="Times New Roman"/>
          <w:b w:val="false"/>
          <w:i w:val="false"/>
          <w:color w:val="000000"/>
          <w:sz w:val="28"/>
        </w:rPr>
        <w:t>
      2. Таратудың жүргізілуіне байланысты, соның ішінде астық қабылдау кәсіпорнын тарату комиссиясының қызметін қамтамасыз ету жөніндегі шығындар, сондай-ақ таратылатын астық қабылдау кәсіпорнының негізгі міндеттерін қамтамасыз ету қажеттігінен туындайтын шығындар кезектен тыс және тұрақты жүргізіледі.</w:t>
      </w:r>
    </w:p>
    <w:bookmarkEnd w:id="313"/>
    <w:bookmarkStart w:name="z2726" w:id="314"/>
    <w:p>
      <w:pPr>
        <w:spacing w:after="0"/>
        <w:ind w:left="0"/>
        <w:jc w:val="both"/>
      </w:pPr>
      <w:r>
        <w:rPr>
          <w:rFonts w:ascii="Times New Roman"/>
          <w:b w:val="false"/>
          <w:i w:val="false"/>
          <w:color w:val="000000"/>
          <w:sz w:val="28"/>
        </w:rPr>
        <w:t>
      3. Кредиторлардың белгіленген тәртіппен танылған талаптары мынадай кезекпен қанағаттандырылуға тиіс:</w:t>
      </w:r>
    </w:p>
    <w:bookmarkEnd w:id="314"/>
    <w:bookmarkStart w:name="z2727" w:id="315"/>
    <w:p>
      <w:pPr>
        <w:spacing w:after="0"/>
        <w:ind w:left="0"/>
        <w:jc w:val="both"/>
      </w:pPr>
      <w:r>
        <w:rPr>
          <w:rFonts w:ascii="Times New Roman"/>
          <w:b w:val="false"/>
          <w:i w:val="false"/>
          <w:color w:val="000000"/>
          <w:sz w:val="28"/>
        </w:rPr>
        <w:t>
      1) бірінші кезекте өміріне немесе денсаулығына зиян келтіргені</w:t>
      </w:r>
      <w:r>
        <w:rPr>
          <w:rFonts w:ascii="Times New Roman"/>
          <w:b w:val="false"/>
          <w:i w:val="false"/>
          <w:color w:val="000000"/>
          <w:sz w:val="28"/>
        </w:rPr>
        <w:t xml:space="preserve"> </w:t>
      </w:r>
      <w:r>
        <w:rPr>
          <w:rFonts w:ascii="Times New Roman"/>
          <w:b w:val="false"/>
          <w:i w:val="false"/>
          <w:color w:val="000000"/>
          <w:sz w:val="28"/>
        </w:rPr>
        <w:t>үшін таратылушы астық қабылдау кәсіпорны жауап беретін азаматтардың талаптары қанағаттандырылады;</w:t>
      </w:r>
    </w:p>
    <w:bookmarkEnd w:id="315"/>
    <w:bookmarkStart w:name="z2728" w:id="316"/>
    <w:p>
      <w:pPr>
        <w:spacing w:after="0"/>
        <w:ind w:left="0"/>
        <w:jc w:val="both"/>
      </w:pPr>
      <w:r>
        <w:rPr>
          <w:rFonts w:ascii="Times New Roman"/>
          <w:b w:val="false"/>
          <w:i w:val="false"/>
          <w:color w:val="000000"/>
          <w:sz w:val="28"/>
        </w:rPr>
        <w:t>
      2) екінші кезекте еңбек шарты бойынша жұмыс істеуші адамдармен еңбекке ақы төлеу бойынша есеп айырысу жүргізіледі;</w:t>
      </w:r>
    </w:p>
    <w:bookmarkEnd w:id="316"/>
    <w:bookmarkStart w:name="z2729" w:id="317"/>
    <w:p>
      <w:pPr>
        <w:spacing w:after="0"/>
        <w:ind w:left="0"/>
        <w:jc w:val="both"/>
      </w:pPr>
      <w:r>
        <w:rPr>
          <w:rFonts w:ascii="Times New Roman"/>
          <w:b w:val="false"/>
          <w:i w:val="false"/>
          <w:color w:val="000000"/>
          <w:sz w:val="28"/>
        </w:rPr>
        <w:t>
      3) үшінші кезекте кепіл туралы мәліметтері бар астық қолхаттарын ұстаушылардың талаптары қанағаттандырылады;</w:t>
      </w:r>
    </w:p>
    <w:bookmarkEnd w:id="317"/>
    <w:bookmarkStart w:name="z2733" w:id="318"/>
    <w:p>
      <w:pPr>
        <w:spacing w:after="0"/>
        <w:ind w:left="0"/>
        <w:jc w:val="both"/>
      </w:pPr>
      <w:r>
        <w:rPr>
          <w:rFonts w:ascii="Times New Roman"/>
          <w:b w:val="false"/>
          <w:i w:val="false"/>
          <w:color w:val="000000"/>
          <w:sz w:val="28"/>
        </w:rPr>
        <w:t>
      4) төртінші кезекте кепіл туралы мәліметтері жоқ астық қолхаттарын ұстаушылардың талаптары қанағаттандырылады;</w:t>
      </w:r>
    </w:p>
    <w:bookmarkEnd w:id="318"/>
    <w:bookmarkStart w:name="z2732" w:id="319"/>
    <w:p>
      <w:pPr>
        <w:spacing w:after="0"/>
        <w:ind w:left="0"/>
        <w:jc w:val="both"/>
      </w:pPr>
      <w:r>
        <w:rPr>
          <w:rFonts w:ascii="Times New Roman"/>
          <w:b w:val="false"/>
          <w:i w:val="false"/>
          <w:color w:val="000000"/>
          <w:sz w:val="28"/>
        </w:rPr>
        <w:t>
      5) бесінші кезекте кредиторлардың таратылатын астық қабылдау кәсіпорнының мүлік кепілімен қамтамасыз етілген міндеттемелер жөніндегі талаптары қанағаттандырылады;</w:t>
      </w:r>
    </w:p>
    <w:bookmarkEnd w:id="319"/>
    <w:bookmarkStart w:name="z2730" w:id="320"/>
    <w:p>
      <w:pPr>
        <w:spacing w:after="0"/>
        <w:ind w:left="0"/>
        <w:jc w:val="both"/>
      </w:pPr>
      <w:r>
        <w:rPr>
          <w:rFonts w:ascii="Times New Roman"/>
          <w:b w:val="false"/>
          <w:i w:val="false"/>
          <w:color w:val="000000"/>
          <w:sz w:val="28"/>
        </w:rPr>
        <w:t>
      6) алтыншы кезекте бюджетке төленетін міндетті төлемдер бойынша берешек өтеледі;</w:t>
      </w:r>
    </w:p>
    <w:bookmarkEnd w:id="320"/>
    <w:bookmarkStart w:name="z2731" w:id="321"/>
    <w:p>
      <w:pPr>
        <w:spacing w:after="0"/>
        <w:ind w:left="0"/>
        <w:jc w:val="both"/>
      </w:pPr>
      <w:r>
        <w:rPr>
          <w:rFonts w:ascii="Times New Roman"/>
          <w:b w:val="false"/>
          <w:i w:val="false"/>
          <w:color w:val="000000"/>
          <w:sz w:val="28"/>
        </w:rPr>
        <w:t>
      7) жетінші кезекте заң актілеріне сәйкес басқа кредиторлармен есеп айырысу жүргізіледі.</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w:t>
      </w:r>
      <w:r>
        <w:br/>
      </w:r>
      <w:r>
        <w:rPr>
          <w:rFonts w:ascii="Times New Roman"/>
          <w:b w:val="false"/>
          <w:i w:val="false"/>
          <w:color w:val="000000"/>
          <w:sz w:val="28"/>
        </w:rPr>
        <w:t>
</w:t>
      </w:r>
    </w:p>
    <w:bookmarkStart w:name="z59" w:id="322"/>
    <w:p>
      <w:pPr>
        <w:spacing w:after="0"/>
        <w:ind w:left="0"/>
        <w:jc w:val="left"/>
      </w:pPr>
      <w:r>
        <w:rPr>
          <w:rFonts w:ascii="Times New Roman"/>
          <w:b/>
          <w:i w:val="false"/>
          <w:color w:val="000000"/>
        </w:rPr>
        <w:t xml:space="preserve"> 8-тарау. АСТЫҚ ҚОЛХАТТАРЫ</w:t>
      </w:r>
    </w:p>
    <w:bookmarkEnd w:id="322"/>
    <w:p>
      <w:pPr>
        <w:spacing w:after="0"/>
        <w:ind w:left="0"/>
        <w:jc w:val="both"/>
      </w:pPr>
      <w:r>
        <w:rPr>
          <w:rFonts w:ascii="Times New Roman"/>
          <w:b/>
          <w:i w:val="false"/>
          <w:color w:val="000000"/>
          <w:sz w:val="28"/>
        </w:rPr>
        <w:t>39-бап. Астық қолхаты</w:t>
      </w:r>
    </w:p>
    <w:bookmarkStart w:name="z119" w:id="323"/>
    <w:p>
      <w:pPr>
        <w:spacing w:after="0"/>
        <w:ind w:left="0"/>
        <w:jc w:val="both"/>
      </w:pPr>
      <w:r>
        <w:rPr>
          <w:rFonts w:ascii="Times New Roman"/>
          <w:b w:val="false"/>
          <w:i w:val="false"/>
          <w:color w:val="000000"/>
          <w:sz w:val="28"/>
        </w:rPr>
        <w:t>
      1. Астық қабылдау кәсіпорны астықты сақтауға қабылдағанын растау ретінде астық қолхатын шығаруға арналған бұйрық негізінде тіркеуші цифрлық жүйеде астық қолхатын шығарады.</w:t>
      </w:r>
    </w:p>
    <w:bookmarkEnd w:id="323"/>
    <w:bookmarkStart w:name="z120" w:id="324"/>
    <w:p>
      <w:pPr>
        <w:spacing w:after="0"/>
        <w:ind w:left="0"/>
        <w:jc w:val="both"/>
      </w:pPr>
      <w:r>
        <w:rPr>
          <w:rFonts w:ascii="Times New Roman"/>
          <w:b w:val="false"/>
          <w:i w:val="false"/>
          <w:color w:val="000000"/>
          <w:sz w:val="28"/>
        </w:rPr>
        <w:t>
      2. Астық қолхатында мынадай міндетті деректемелер болуы тиіс:</w:t>
      </w:r>
    </w:p>
    <w:bookmarkEnd w:id="324"/>
    <w:bookmarkStart w:name="z121" w:id="325"/>
    <w:p>
      <w:pPr>
        <w:spacing w:after="0"/>
        <w:ind w:left="0"/>
        <w:jc w:val="both"/>
      </w:pPr>
      <w:r>
        <w:rPr>
          <w:rFonts w:ascii="Times New Roman"/>
          <w:b w:val="false"/>
          <w:i w:val="false"/>
          <w:color w:val="000000"/>
          <w:sz w:val="28"/>
        </w:rPr>
        <w:t>
      1) астық қолхатының нөмірі;</w:t>
      </w:r>
    </w:p>
    <w:bookmarkEnd w:id="325"/>
    <w:bookmarkStart w:name="z122" w:id="326"/>
    <w:p>
      <w:pPr>
        <w:spacing w:after="0"/>
        <w:ind w:left="0"/>
        <w:jc w:val="both"/>
      </w:pPr>
      <w:r>
        <w:rPr>
          <w:rFonts w:ascii="Times New Roman"/>
          <w:b w:val="false"/>
          <w:i w:val="false"/>
          <w:color w:val="000000"/>
          <w:sz w:val="28"/>
        </w:rPr>
        <w:t>
      2) астықты сақтауға қабылдаған астық қабылдау кәсіпорнының атауы, орналасқан жері және бизнес-сәйкестендіру нөмірі;</w:t>
      </w:r>
    </w:p>
    <w:bookmarkEnd w:id="326"/>
    <w:bookmarkStart w:name="z123" w:id="327"/>
    <w:p>
      <w:pPr>
        <w:spacing w:after="0"/>
        <w:ind w:left="0"/>
        <w:jc w:val="both"/>
      </w:pPr>
      <w:r>
        <w:rPr>
          <w:rFonts w:ascii="Times New Roman"/>
          <w:b w:val="false"/>
          <w:i w:val="false"/>
          <w:color w:val="000000"/>
          <w:sz w:val="28"/>
        </w:rPr>
        <w:t>
      3) астықты сақтауға тапсырған заңды тұлғаның атауы, орналасқан жері, бизнес-сәйкестендіру нөмірі не жеке тұлғаның тегі, аты, әкесінің аты (бар болған жағдайда), тұрғылықты жері, жеке сәйкестендіру нөмірі, жеке басын куәландыратын құжатының нөмірі;</w:t>
      </w:r>
    </w:p>
    <w:bookmarkEnd w:id="327"/>
    <w:bookmarkStart w:name="z124" w:id="328"/>
    <w:p>
      <w:pPr>
        <w:spacing w:after="0"/>
        <w:ind w:left="0"/>
        <w:jc w:val="both"/>
      </w:pPr>
      <w:r>
        <w:rPr>
          <w:rFonts w:ascii="Times New Roman"/>
          <w:b w:val="false"/>
          <w:i w:val="false"/>
          <w:color w:val="000000"/>
          <w:sz w:val="28"/>
        </w:rPr>
        <w:t>
      4) кепіл ұстаушылар (астық қолхаты бойынша астық кепілі кезінде) болып табылатын заңды тұлғаның атауы, орналасқан жері, бизнес-сәйкестендіру нөмірі не жеке тұлғаның тегі, аты, әкесінің аты (бар болған жағдайда), тұрғылықты жері, жеке сәйкестендіру нөмірі, жеке басын куәландыратын құжатының нөмірі;</w:t>
      </w:r>
    </w:p>
    <w:bookmarkEnd w:id="328"/>
    <w:bookmarkStart w:name="z125" w:id="329"/>
    <w:p>
      <w:pPr>
        <w:spacing w:after="0"/>
        <w:ind w:left="0"/>
        <w:jc w:val="both"/>
      </w:pPr>
      <w:r>
        <w:rPr>
          <w:rFonts w:ascii="Times New Roman"/>
          <w:b w:val="false"/>
          <w:i w:val="false"/>
          <w:color w:val="000000"/>
          <w:sz w:val="28"/>
        </w:rPr>
        <w:t>
      5) астық түрі, оның сандық және сапалық сипаттамалары;</w:t>
      </w:r>
    </w:p>
    <w:bookmarkEnd w:id="329"/>
    <w:bookmarkStart w:name="z126" w:id="330"/>
    <w:p>
      <w:pPr>
        <w:spacing w:after="0"/>
        <w:ind w:left="0"/>
        <w:jc w:val="both"/>
      </w:pPr>
      <w:r>
        <w:rPr>
          <w:rFonts w:ascii="Times New Roman"/>
          <w:b w:val="false"/>
          <w:i w:val="false"/>
          <w:color w:val="000000"/>
          <w:sz w:val="28"/>
        </w:rPr>
        <w:t>
      6) оған дейін астық сақтау жөніндегі көрсетілетін қызметтер үшін ақы төлеу жүргізілген күн;</w:t>
      </w:r>
    </w:p>
    <w:bookmarkEnd w:id="330"/>
    <w:bookmarkStart w:name="z127" w:id="331"/>
    <w:p>
      <w:pPr>
        <w:spacing w:after="0"/>
        <w:ind w:left="0"/>
        <w:jc w:val="both"/>
      </w:pPr>
      <w:r>
        <w:rPr>
          <w:rFonts w:ascii="Times New Roman"/>
          <w:b w:val="false"/>
          <w:i w:val="false"/>
          <w:color w:val="000000"/>
          <w:sz w:val="28"/>
        </w:rPr>
        <w:t>
      7) астық қолхаты шығарылған күн.</w:t>
      </w:r>
    </w:p>
    <w:bookmarkEnd w:id="331"/>
    <w:bookmarkStart w:name="z128" w:id="332"/>
    <w:p>
      <w:pPr>
        <w:spacing w:after="0"/>
        <w:ind w:left="0"/>
        <w:jc w:val="both"/>
      </w:pPr>
      <w:r>
        <w:rPr>
          <w:rFonts w:ascii="Times New Roman"/>
          <w:b w:val="false"/>
          <w:i w:val="false"/>
          <w:color w:val="000000"/>
          <w:sz w:val="28"/>
        </w:rPr>
        <w:t>
      3. Астық қабылдау кәсіпорындарына астық қабылдау кәсіпорнының техникалық сыйымдылығынан асып түсетін астық көлеміне астық қолхаттарын шығаруға тыйым салынады.</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09.04.2016 </w:t>
      </w:r>
      <w:r>
        <w:rPr>
          <w:rFonts w:ascii="Times New Roman"/>
          <w:b w:val="false"/>
          <w:i w:val="false"/>
          <w:color w:val="ff0000"/>
          <w:sz w:val="28"/>
        </w:rPr>
        <w:t>№ 502-V</w:t>
      </w:r>
      <w:r>
        <w:rPr>
          <w:rFonts w:ascii="Times New Roman"/>
          <w:b w:val="false"/>
          <w:i w:val="false"/>
          <w:color w:val="ff0000"/>
          <w:sz w:val="28"/>
        </w:rPr>
        <w:t xml:space="preserve"> Заңымен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39-1-бап. Астық қолхатын шығаруға қойылатын талаптар</w:t>
      </w:r>
    </w:p>
    <w:bookmarkStart w:name="z129" w:id="333"/>
    <w:p>
      <w:pPr>
        <w:spacing w:after="0"/>
        <w:ind w:left="0"/>
        <w:jc w:val="both"/>
      </w:pPr>
      <w:r>
        <w:rPr>
          <w:rFonts w:ascii="Times New Roman"/>
          <w:b w:val="false"/>
          <w:i w:val="false"/>
          <w:color w:val="000000"/>
          <w:sz w:val="28"/>
        </w:rPr>
        <w:t>
      1. Астық қолхаты сапасы бойынша бір тектес әрбір астық партиясына шығарылады. Тапсырылған астықтың барлық көлеміне шығарылатын астық қолхаттарының саны тізілімде қалыптастырылатын және астық қабылдау кәсіпорны мен астықтың иесі қол қоятын астық қолхатын шығаруға арналған бұйрықта айқындалады.</w:t>
      </w:r>
    </w:p>
    <w:bookmarkEnd w:id="333"/>
    <w:bookmarkStart w:name="z130" w:id="334"/>
    <w:p>
      <w:pPr>
        <w:spacing w:after="0"/>
        <w:ind w:left="0"/>
        <w:jc w:val="both"/>
      </w:pPr>
      <w:r>
        <w:rPr>
          <w:rFonts w:ascii="Times New Roman"/>
          <w:b w:val="false"/>
          <w:i w:val="false"/>
          <w:color w:val="000000"/>
          <w:sz w:val="28"/>
        </w:rPr>
        <w:t>
      2. Астық қабылдау кәсіпорны астықты қабылдаған күннен бастап үш жұмыс күнінен кешіктірілмейтін мерзімде астық қолхаттарын шығарады.</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39-1-баппен толықтырылды - ҚР 2003.10.13 </w:t>
      </w:r>
      <w:r>
        <w:rPr>
          <w:rFonts w:ascii="Times New Roman"/>
          <w:b w:val="false"/>
          <w:i w:val="false"/>
          <w:color w:val="ff0000"/>
          <w:sz w:val="28"/>
        </w:rPr>
        <w:t>№ 488</w:t>
      </w:r>
      <w:r>
        <w:rPr>
          <w:rFonts w:ascii="Times New Roman"/>
          <w:b w:val="false"/>
          <w:i w:val="false"/>
          <w:color w:val="ff0000"/>
          <w:sz w:val="28"/>
        </w:rPr>
        <w:t xml:space="preserve">; жаңа редакцияда - ҚР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40-бап. Астық қолхатын және оның бөліктерін ұстаушылардың құқықтары </w:t>
      </w:r>
    </w:p>
    <w:p>
      <w:pPr>
        <w:spacing w:after="0"/>
        <w:ind w:left="0"/>
        <w:jc w:val="both"/>
      </w:pPr>
      <w:r>
        <w:rPr>
          <w:rFonts w:ascii="Times New Roman"/>
          <w:b w:val="false"/>
          <w:i w:val="false"/>
          <w:color w:val="ff0000"/>
          <w:sz w:val="28"/>
        </w:rPr>
        <w:t xml:space="preserve">
      Ескерту. Алып тасталды - ҚР 09.04.2016 </w:t>
      </w:r>
      <w:r>
        <w:rPr>
          <w:rFonts w:ascii="Times New Roman"/>
          <w:b w:val="false"/>
          <w:i w:val="false"/>
          <w:color w:val="ff0000"/>
          <w:sz w:val="28"/>
        </w:rPr>
        <w:t>№ 502-V</w:t>
      </w:r>
      <w:r>
        <w:rPr>
          <w:rFonts w:ascii="Times New Roman"/>
          <w:b w:val="false"/>
          <w:i w:val="false"/>
          <w:color w:val="ff0000"/>
          <w:sz w:val="28"/>
        </w:rPr>
        <w:t xml:space="preserve"> Заңымен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40-1-бап. Астық қолхаты және оның бөліктерібойынша құқықтарды беру</w:t>
      </w:r>
    </w:p>
    <w:p>
      <w:pPr>
        <w:spacing w:after="0"/>
        <w:ind w:left="0"/>
        <w:jc w:val="both"/>
      </w:pPr>
      <w:r>
        <w:rPr>
          <w:rFonts w:ascii="Times New Roman"/>
          <w:b w:val="false"/>
          <w:i w:val="false"/>
          <w:color w:val="ff0000"/>
          <w:sz w:val="28"/>
        </w:rPr>
        <w:t xml:space="preserve">
      Ескерту. 40-1-баппен толықтырылды - ҚР 2003.10.13. </w:t>
      </w:r>
      <w:r>
        <w:rPr>
          <w:rFonts w:ascii="Times New Roman"/>
          <w:b w:val="false"/>
          <w:i w:val="false"/>
          <w:color w:val="ff0000"/>
          <w:sz w:val="28"/>
        </w:rPr>
        <w:t>№ 488</w:t>
      </w:r>
      <w:r>
        <w:rPr>
          <w:rFonts w:ascii="Times New Roman"/>
          <w:b w:val="false"/>
          <w:i w:val="false"/>
          <w:color w:val="ff0000"/>
          <w:sz w:val="28"/>
        </w:rPr>
        <w:t xml:space="preserve">; алып тасталды - ҚР 09.04.2016 </w:t>
      </w:r>
      <w:r>
        <w:rPr>
          <w:rFonts w:ascii="Times New Roman"/>
          <w:b w:val="false"/>
          <w:i w:val="false"/>
          <w:color w:val="ff0000"/>
          <w:sz w:val="28"/>
        </w:rPr>
        <w:t>№ 502-V</w:t>
      </w:r>
      <w:r>
        <w:rPr>
          <w:rFonts w:ascii="Times New Roman"/>
          <w:b w:val="false"/>
          <w:i w:val="false"/>
          <w:color w:val="ff0000"/>
          <w:sz w:val="28"/>
        </w:rPr>
        <w:t xml:space="preserve"> Заңымен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41-бап. Астық қолхаты бойынша астық беру</w:t>
      </w:r>
    </w:p>
    <w:bookmarkStart w:name="z131" w:id="335"/>
    <w:p>
      <w:pPr>
        <w:spacing w:after="0"/>
        <w:ind w:left="0"/>
        <w:jc w:val="both"/>
      </w:pPr>
      <w:r>
        <w:rPr>
          <w:rFonts w:ascii="Times New Roman"/>
          <w:b w:val="false"/>
          <w:i w:val="false"/>
          <w:color w:val="000000"/>
          <w:sz w:val="28"/>
        </w:rPr>
        <w:t>
      1. Астық қолхатын ұстаушы астықты талап ету үшін астық қабылдау кәсіпорнының орналасқан жеріне өзі келуге немесе уәкілетті өкілін жіберуге міндетті.</w:t>
      </w:r>
    </w:p>
    <w:bookmarkEnd w:id="335"/>
    <w:bookmarkStart w:name="z132" w:id="336"/>
    <w:p>
      <w:pPr>
        <w:spacing w:after="0"/>
        <w:ind w:left="0"/>
        <w:jc w:val="both"/>
      </w:pPr>
      <w:r>
        <w:rPr>
          <w:rFonts w:ascii="Times New Roman"/>
          <w:b w:val="false"/>
          <w:i w:val="false"/>
          <w:color w:val="000000"/>
          <w:sz w:val="28"/>
        </w:rPr>
        <w:t>
      2. Астықты беру астық қолхатын ұстаушы немесе астық қабылдау кәсіпорны тізілімде қалыптастыратын астық қолхатын өтеуге арналған бұйрық негізінде жүргізіледі. Астық берілгеннен кейін астық қолхаты Астық қолхаттарын ұстаушылардың мемлекеттік цифрлық тізілімін қалыптастыру және жүргізу қағидаларында белгіленген тәртіппен өтеледі.</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 жаңа редакцияда - ҚР 09.04.2016 </w:t>
      </w:r>
      <w:r>
        <w:rPr>
          <w:rFonts w:ascii="Times New Roman"/>
          <w:b w:val="false"/>
          <w:i w:val="false"/>
          <w:color w:val="ff0000"/>
          <w:sz w:val="28"/>
        </w:rPr>
        <w:t>№ 502-V</w:t>
      </w:r>
      <w:r>
        <w:rPr>
          <w:rFonts w:ascii="Times New Roman"/>
          <w:b w:val="false"/>
          <w:i w:val="false"/>
          <w:color w:val="ff0000"/>
          <w:sz w:val="28"/>
        </w:rPr>
        <w:t xml:space="preserve"> Заңымен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41-1-бап. Астық кепілі кезінде құқықтарды жүзеге асыру тәртібі</w:t>
      </w:r>
    </w:p>
    <w:bookmarkStart w:name="z134" w:id="337"/>
    <w:p>
      <w:pPr>
        <w:spacing w:after="0"/>
        <w:ind w:left="0"/>
        <w:jc w:val="both"/>
      </w:pPr>
      <w:r>
        <w:rPr>
          <w:rFonts w:ascii="Times New Roman"/>
          <w:b w:val="false"/>
          <w:i w:val="false"/>
          <w:color w:val="000000"/>
          <w:sz w:val="28"/>
        </w:rPr>
        <w:t>
      1. Астық қолхатын ұстаушы кредитор алдындағы міндеттеме мөлшеріндегі борышты өтеген кезде кепіл ұстаушы ауыртпалықты (кепілді) алып тастауға арналған бұйрықты тізілімде тіркеуге міндетті.</w:t>
      </w:r>
    </w:p>
    <w:bookmarkEnd w:id="337"/>
    <w:bookmarkStart w:name="z135" w:id="338"/>
    <w:p>
      <w:pPr>
        <w:spacing w:after="0"/>
        <w:ind w:left="0"/>
        <w:jc w:val="both"/>
      </w:pPr>
      <w:r>
        <w:rPr>
          <w:rFonts w:ascii="Times New Roman"/>
          <w:b w:val="false"/>
          <w:i w:val="false"/>
          <w:color w:val="000000"/>
          <w:sz w:val="28"/>
        </w:rPr>
        <w:t>
      2. Астық қолхаты бойынша астық кепілімен қамтамасыз етілген міндеттеме орындалмаған немесе тиісінше орындалмаған жағдайда, кепіл ұстаушы астықты өндіріп алуға өтініш жасауға құқылы.</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41-1-баппен толықтырылды - Қазақстан Республикасының 2003.10.13. </w:t>
      </w:r>
      <w:r>
        <w:rPr>
          <w:rFonts w:ascii="Times New Roman"/>
          <w:b w:val="false"/>
          <w:i w:val="false"/>
          <w:color w:val="000000"/>
          <w:sz w:val="28"/>
        </w:rPr>
        <w:t>№ 488</w:t>
      </w:r>
      <w:r>
        <w:rPr>
          <w:rFonts w:ascii="Times New Roman"/>
          <w:b w:val="false"/>
          <w:i w:val="false"/>
          <w:color w:val="ff0000"/>
          <w:sz w:val="28"/>
        </w:rPr>
        <w:t xml:space="preserve">; жаңа редакцияда - ҚР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41-2-бап. Кепілге салынған астықты сату </w:t>
      </w:r>
    </w:p>
    <w:p>
      <w:pPr>
        <w:spacing w:after="0"/>
        <w:ind w:left="0"/>
        <w:jc w:val="both"/>
      </w:pPr>
      <w:r>
        <w:rPr>
          <w:rFonts w:ascii="Times New Roman"/>
          <w:b w:val="false"/>
          <w:i w:val="false"/>
          <w:color w:val="000000"/>
          <w:sz w:val="28"/>
        </w:rPr>
        <w:t>
      1. Кепіл ұстаушы астық кепілімен қамтамасыз етілген өзінің талабы мерзімінде қанағаттандырылмаған жағдайда, кепілге салынған астықты Қазақстан Республикасының заңнамасында белгіленген тәртіппен сатуға және кепіл берушінің басқа кредиторлары алдындағы өзінің талаптарын басымдықта жабуға құқылы.</w:t>
      </w:r>
    </w:p>
    <w:bookmarkStart w:name="z137" w:id="339"/>
    <w:p>
      <w:pPr>
        <w:spacing w:after="0"/>
        <w:ind w:left="0"/>
        <w:jc w:val="both"/>
      </w:pPr>
      <w:r>
        <w:rPr>
          <w:rFonts w:ascii="Times New Roman"/>
          <w:b w:val="false"/>
          <w:i w:val="false"/>
          <w:color w:val="000000"/>
          <w:sz w:val="28"/>
        </w:rPr>
        <w:t>
      Кепіл ұстаушының талабын кепілге салынған астықтың құнынан қанағаттандыру, егер шартта өзгеше белгіленбесе, кепіл ұстаушының сенім білдірген тұлғасы ұйымдастыратын және өткізетін сауда-саттықта кепілге салынған астықты мәжбүрлеп соттан тыс тәртіппен сату арқылы жүргізіледі.</w:t>
      </w:r>
    </w:p>
    <w:bookmarkEnd w:id="339"/>
    <w:bookmarkStart w:name="z138" w:id="340"/>
    <w:p>
      <w:pPr>
        <w:spacing w:after="0"/>
        <w:ind w:left="0"/>
        <w:jc w:val="both"/>
      </w:pPr>
      <w:r>
        <w:rPr>
          <w:rFonts w:ascii="Times New Roman"/>
          <w:b w:val="false"/>
          <w:i w:val="false"/>
          <w:color w:val="000000"/>
          <w:sz w:val="28"/>
        </w:rPr>
        <w:t>
      Кепіл ұстаушының сенім білдірген тұлғасы кепіл берушіге кепіл туралы шартта көзделген міндеттемелердің орындалмағаны туралы хабарлама жасайды және сонымен бір мезгілде тіркеуші цифрлық жүйенің веб-порталында және бұқаралық ақпарат құралдарында сауда-саттықтың өткізілетін уақыты, орны, сауда-саттық нысанасы, оны өткізу тәртібі, сауда-саттыққа қатысуды ресімдеу туралы және кепілге салынған астықтың бастапқы бағасы туралы мәліметтерді қоса алғанда, сауда-саттық өткізу туралы хабарлама жариялайды.</w:t>
      </w:r>
    </w:p>
    <w:bookmarkEnd w:id="340"/>
    <w:bookmarkStart w:name="z139" w:id="341"/>
    <w:p>
      <w:pPr>
        <w:spacing w:after="0"/>
        <w:ind w:left="0"/>
        <w:jc w:val="both"/>
      </w:pPr>
      <w:r>
        <w:rPr>
          <w:rFonts w:ascii="Times New Roman"/>
          <w:b w:val="false"/>
          <w:i w:val="false"/>
          <w:color w:val="000000"/>
          <w:sz w:val="28"/>
        </w:rPr>
        <w:t>
      Сауда-саттық туралы хабарландыру бұқаралық ақпарат құралдарында жарияланған күнінен бастап күнтізбелік он төрт күннен кейін өткізіледі.</w:t>
      </w:r>
    </w:p>
    <w:bookmarkEnd w:id="341"/>
    <w:bookmarkStart w:name="z2772" w:id="342"/>
    <w:p>
      <w:pPr>
        <w:spacing w:after="0"/>
        <w:ind w:left="0"/>
        <w:jc w:val="both"/>
      </w:pPr>
      <w:r>
        <w:rPr>
          <w:rFonts w:ascii="Times New Roman"/>
          <w:b w:val="false"/>
          <w:i w:val="false"/>
          <w:color w:val="000000"/>
          <w:sz w:val="28"/>
        </w:rPr>
        <w:t>
      2. Сауда-саттықта астық сатудан түскен сома мынадай кезекпен бөлінеді:</w:t>
      </w:r>
    </w:p>
    <w:bookmarkEnd w:id="342"/>
    <w:bookmarkStart w:name="z2773" w:id="343"/>
    <w:p>
      <w:pPr>
        <w:spacing w:after="0"/>
        <w:ind w:left="0"/>
        <w:jc w:val="both"/>
      </w:pPr>
      <w:r>
        <w:rPr>
          <w:rFonts w:ascii="Times New Roman"/>
          <w:b w:val="false"/>
          <w:i w:val="false"/>
          <w:color w:val="000000"/>
          <w:sz w:val="28"/>
        </w:rPr>
        <w:t>
      1) бірінші кезекте сауда-саттықты өткізуге және ұйымдастыруға байланысты шығындар жабылады;</w:t>
      </w:r>
    </w:p>
    <w:bookmarkEnd w:id="343"/>
    <w:bookmarkStart w:name="z2774" w:id="344"/>
    <w:p>
      <w:pPr>
        <w:spacing w:after="0"/>
        <w:ind w:left="0"/>
        <w:jc w:val="both"/>
      </w:pPr>
      <w:r>
        <w:rPr>
          <w:rFonts w:ascii="Times New Roman"/>
          <w:b w:val="false"/>
          <w:i w:val="false"/>
          <w:color w:val="000000"/>
          <w:sz w:val="28"/>
        </w:rPr>
        <w:t>
      2) екінші кезекте астық қабылдау кәсіпорнына сақтау жөнінде көрсеткен қызметі үшін сыйақы төленеді;</w:t>
      </w:r>
    </w:p>
    <w:bookmarkEnd w:id="344"/>
    <w:bookmarkStart w:name="z2775" w:id="345"/>
    <w:p>
      <w:pPr>
        <w:spacing w:after="0"/>
        <w:ind w:left="0"/>
        <w:jc w:val="both"/>
      </w:pPr>
      <w:r>
        <w:rPr>
          <w:rFonts w:ascii="Times New Roman"/>
          <w:b w:val="false"/>
          <w:i w:val="false"/>
          <w:color w:val="000000"/>
          <w:sz w:val="28"/>
        </w:rPr>
        <w:t>
      3) үшінші кезекте кепіл ұстаушының талаптары қанағаттандырылады;</w:t>
      </w:r>
    </w:p>
    <w:bookmarkEnd w:id="345"/>
    <w:bookmarkStart w:name="z2776" w:id="346"/>
    <w:p>
      <w:pPr>
        <w:spacing w:after="0"/>
        <w:ind w:left="0"/>
        <w:jc w:val="both"/>
      </w:pPr>
      <w:r>
        <w:rPr>
          <w:rFonts w:ascii="Times New Roman"/>
          <w:b w:val="false"/>
          <w:i w:val="false"/>
          <w:color w:val="000000"/>
          <w:sz w:val="28"/>
        </w:rPr>
        <w:t>
      4) төртінші кезекте астықты сатудан қалған сома астық қолхатын ұстаушыға қайтарылады.</w:t>
      </w:r>
    </w:p>
    <w:bookmarkEnd w:id="346"/>
    <w:bookmarkStart w:name="z2777" w:id="347"/>
    <w:p>
      <w:pPr>
        <w:spacing w:after="0"/>
        <w:ind w:left="0"/>
        <w:jc w:val="both"/>
      </w:pPr>
      <w:r>
        <w:rPr>
          <w:rFonts w:ascii="Times New Roman"/>
          <w:b w:val="false"/>
          <w:i w:val="false"/>
          <w:color w:val="000000"/>
          <w:sz w:val="28"/>
        </w:rPr>
        <w:t xml:space="preserve">
      3. Әрбір кезектің талаптары алдыңғы кезектің талаптары толық қанағаттандырылғаннан кейін қанағаттандырылады. </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41-2-баппен толықтырылды - ҚР 2003.10.13 </w:t>
      </w:r>
      <w:r>
        <w:rPr>
          <w:rFonts w:ascii="Times New Roman"/>
          <w:b w:val="false"/>
          <w:i w:val="false"/>
          <w:color w:val="000000"/>
          <w:sz w:val="28"/>
        </w:rPr>
        <w:t>№ 488</w:t>
      </w:r>
      <w:r>
        <w:rPr>
          <w:rFonts w:ascii="Times New Roman"/>
          <w:b w:val="false"/>
          <w:i w:val="false"/>
          <w:color w:val="ff0000"/>
          <w:sz w:val="28"/>
        </w:rPr>
        <w:t xml:space="preserve">; өзгерістер енгізілді - ҚР 09.04.2016 </w:t>
      </w:r>
      <w:r>
        <w:rPr>
          <w:rFonts w:ascii="Times New Roman"/>
          <w:b w:val="false"/>
          <w:i w:val="false"/>
          <w:color w:val="00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41-3-бап. Астық қолхатының жоғалуы немесе бүлінуі </w:t>
      </w:r>
    </w:p>
    <w:p>
      <w:pPr>
        <w:spacing w:after="0"/>
        <w:ind w:left="0"/>
        <w:jc w:val="both"/>
      </w:pPr>
      <w:r>
        <w:rPr>
          <w:rFonts w:ascii="Times New Roman"/>
          <w:b w:val="false"/>
          <w:i w:val="false"/>
          <w:color w:val="ff0000"/>
          <w:sz w:val="28"/>
        </w:rPr>
        <w:t xml:space="preserve">
      Ескерту. 41-3-баппен толықтырылды - ҚР 2003.10.13. </w:t>
      </w:r>
      <w:r>
        <w:rPr>
          <w:rFonts w:ascii="Times New Roman"/>
          <w:b w:val="false"/>
          <w:i w:val="false"/>
          <w:color w:val="ff0000"/>
          <w:sz w:val="28"/>
        </w:rPr>
        <w:t>№ 488</w:t>
      </w:r>
      <w:r>
        <w:rPr>
          <w:rFonts w:ascii="Times New Roman"/>
          <w:b w:val="false"/>
          <w:i w:val="false"/>
          <w:color w:val="ff0000"/>
          <w:sz w:val="28"/>
        </w:rPr>
        <w:t xml:space="preserve">; алып тасталды - ҚР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p>
    <w:p>
      <w:pPr>
        <w:spacing w:after="0"/>
        <w:ind w:left="0"/>
        <w:jc w:val="both"/>
      </w:pPr>
      <w:r>
        <w:rPr>
          <w:rFonts w:ascii="Times New Roman"/>
          <w:b/>
          <w:i w:val="false"/>
          <w:color w:val="000000"/>
          <w:sz w:val="28"/>
        </w:rPr>
        <w:t xml:space="preserve"> </w:t>
      </w:r>
      <w:r>
        <w:rPr>
          <w:rFonts w:ascii="Times New Roman"/>
          <w:b/>
          <w:i w:val="false"/>
          <w:color w:val="000000"/>
          <w:sz w:val="28"/>
        </w:rPr>
        <w:t>41-4-бап. Қазақстан Республикасының астық туралы заңнамасын бұзғаны үшін жауаптылық</w:t>
      </w:r>
    </w:p>
    <w:bookmarkStart w:name="z189" w:id="348"/>
    <w:p>
      <w:pPr>
        <w:spacing w:after="0"/>
        <w:ind w:left="0"/>
        <w:jc w:val="both"/>
      </w:pPr>
      <w:r>
        <w:rPr>
          <w:rFonts w:ascii="Times New Roman"/>
          <w:b w:val="false"/>
          <w:i w:val="false"/>
          <w:color w:val="000000"/>
          <w:sz w:val="28"/>
        </w:rPr>
        <w:t>
      Қазақстан Республикасының астық туралы заңнамасын бұзу Қазақстан Республикасының заңдарында белгіленген жауаптылыққа әкеп соғады.</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41-4-баппен толықтырылды - ҚР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9-тарау. Қорытынды ережелер</w:t>
      </w:r>
    </w:p>
    <w:p>
      <w:pPr>
        <w:spacing w:after="0"/>
        <w:ind w:left="0"/>
        <w:jc w:val="both"/>
      </w:pPr>
      <w:r>
        <w:rPr>
          <w:rFonts w:ascii="Times New Roman"/>
          <w:b/>
          <w:i w:val="false"/>
          <w:color w:val="000000"/>
          <w:sz w:val="28"/>
        </w:rPr>
        <w:t xml:space="preserve">42-бап. Осы Заңның қолданысқа енгізілу тәртібі </w:t>
      </w:r>
    </w:p>
    <w:p>
      <w:pPr>
        <w:spacing w:after="0"/>
        <w:ind w:left="0"/>
        <w:jc w:val="both"/>
      </w:pPr>
      <w:r>
        <w:rPr>
          <w:rFonts w:ascii="Times New Roman"/>
          <w:b w:val="false"/>
          <w:i w:val="false"/>
          <w:color w:val="000000"/>
          <w:sz w:val="28"/>
        </w:rPr>
        <w:t xml:space="preserve">
      Осы заң ресми жарияланған күнінен бастап қолданысқа енгізіледі.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Президенті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