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44a4" w14:textId="a564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Коммерциялық емес ұйымдар туралы</w:t>
      </w:r>
    </w:p>
    <w:p>
      <w:pPr>
        <w:spacing w:after="0"/>
        <w:ind w:left="0"/>
        <w:jc w:val="both"/>
      </w:pPr>
      <w:r>
        <w:rPr>
          <w:rFonts w:ascii="Times New Roman"/>
          <w:b w:val="false"/>
          <w:i w:val="false"/>
          <w:color w:val="000000"/>
          <w:sz w:val="28"/>
        </w:rPr>
        <w:t>Қазақстан Республикасының 2001 жылғы 16 қаңтардағы N 142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"заң актілерінен", "заң актілерімен", "заң актілерінде", "Қазақстан Республикасының заң актілеріне", "Қазақстан Республикасының басқа да заң актілерін", "Заң актілерінде", "заңнамалық актілерде", "Қазақстан Республикасының басқа да заң актілерінде", "Қазақстан Республикасының заң актілерінде", "заң актілеріне", "заңнамалық актілеріне" деген сөздер тиісінше "заңдардан", "заңдармен", "заңдарда", "Қазақстан Республикасының заңдарына", "Қазақстан Республикасының басқа да заңдарын", "Заңдарда", "заңдарда", "Қазақстан Республикасының басқа да заңдарында", "Қазақстан Республикасының заңдарында", "заңдарға", "заңдарына" деген сөздермен ауыстырылды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28"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Заңмен реттелетін мәселелер </w:t>
      </w:r>
    </w:p>
    <w:p>
      <w:pPr>
        <w:spacing w:after="0"/>
        <w:ind w:left="0"/>
        <w:jc w:val="both"/>
      </w:pPr>
      <w:r>
        <w:rPr>
          <w:rFonts w:ascii="Times New Roman"/>
          <w:b w:val="false"/>
          <w:i w:val="false"/>
          <w:color w:val="000000"/>
          <w:sz w:val="28"/>
        </w:rPr>
        <w:t xml:space="preserve">
      Осы Заңмен реттелетін мәселелер коммерциялық емес ұйымдардың құрылуына, қызметіне, қайта ұйымдастырылуына және таратылуына байланысты туындайтын қатынастар болып табылады. </w:t>
      </w:r>
    </w:p>
    <w:p>
      <w:pPr>
        <w:spacing w:after="0"/>
        <w:ind w:left="0"/>
        <w:jc w:val="both"/>
      </w:pPr>
      <w:r>
        <w:rPr>
          <w:rFonts w:ascii="Times New Roman"/>
          <w:b w:val="false"/>
          <w:i w:val="false"/>
          <w:color w:val="000000"/>
          <w:sz w:val="28"/>
        </w:rPr>
        <w:t xml:space="preserve">
      Саяси партиялардың, кәсіптік одақтардың құқықтық жағдайларының, құрылуының, қызметінің, қайта ұйымдастырылуының және таратылуының ерекшеліктері арнайы заңдармен регламенттеледі. </w:t>
      </w:r>
    </w:p>
    <w:p>
      <w:pPr>
        <w:spacing w:after="0"/>
        <w:ind w:left="0"/>
        <w:jc w:val="both"/>
      </w:pPr>
      <w:r>
        <w:rPr>
          <w:rFonts w:ascii="Times New Roman"/>
          <w:b/>
          <w:i w:val="false"/>
          <w:color w:val="000000"/>
          <w:sz w:val="28"/>
        </w:rPr>
        <w:t xml:space="preserve">2-бап. Коммерциялық емес ұйым ұғымы </w:t>
      </w:r>
    </w:p>
    <w:p>
      <w:pPr>
        <w:spacing w:after="0"/>
        <w:ind w:left="0"/>
        <w:jc w:val="both"/>
      </w:pPr>
      <w:r>
        <w:rPr>
          <w:rFonts w:ascii="Times New Roman"/>
          <w:b w:val="false"/>
          <w:i w:val="false"/>
          <w:color w:val="000000"/>
          <w:sz w:val="28"/>
        </w:rPr>
        <w:t xml:space="preserve">
      Кіріс түсіру негізгі мақсаты болып табылмайтын және алынған таза кірісті қатысушылар арасында бөлмейтін заңды тұлға коммерциялық емес ұйым деп танылады. </w:t>
      </w:r>
    </w:p>
    <w:p>
      <w:pPr>
        <w:spacing w:after="0"/>
        <w:ind w:left="0"/>
        <w:jc w:val="both"/>
      </w:pPr>
      <w:r>
        <w:rPr>
          <w:rFonts w:ascii="Times New Roman"/>
          <w:b/>
          <w:i w:val="false"/>
          <w:color w:val="000000"/>
          <w:sz w:val="28"/>
        </w:rPr>
        <w:t xml:space="preserve">3-бап. Коммерциялық емес ұйымдар туралы заңдар </w:t>
      </w:r>
    </w:p>
    <w:bookmarkStart w:name="z56" w:id="1"/>
    <w:p>
      <w:pPr>
        <w:spacing w:after="0"/>
        <w:ind w:left="0"/>
        <w:jc w:val="both"/>
      </w:pPr>
      <w:r>
        <w:rPr>
          <w:rFonts w:ascii="Times New Roman"/>
          <w:b w:val="false"/>
          <w:i w:val="false"/>
          <w:color w:val="000000"/>
          <w:sz w:val="28"/>
        </w:rPr>
        <w:t>
      1. Қазақстан Республикасының коммерциялық емес ұйымдар туралы заңдары Қазақстан Республикасының Конституциясына негізделеді және Азаматтық кодекстен, осы Заңнан және басқа да заң актілерінен тұрады.</w:t>
      </w:r>
    </w:p>
    <w:bookmarkEnd w:id="1"/>
    <w:bookmarkStart w:name="z57" w:id="2"/>
    <w:p>
      <w:pPr>
        <w:spacing w:after="0"/>
        <w:ind w:left="0"/>
        <w:jc w:val="both"/>
      </w:pPr>
      <w:r>
        <w:rPr>
          <w:rFonts w:ascii="Times New Roman"/>
          <w:b w:val="false"/>
          <w:i w:val="false"/>
          <w:color w:val="000000"/>
          <w:sz w:val="28"/>
        </w:rPr>
        <w:t>
      2. Осы Заңның күші Қазақстан Республикасының аумағында құрылған және әрекет ететін шетелдік және халықаралық коммерциялық емес ұйымдардың филиалдары мен өкілдіктерінің (оқшауланған бөлімшелерінің) кез-келген ұйымдық-құқықтық нысандағы коммерциялық емес ұйымының қызметіне қолданылады.</w:t>
      </w:r>
    </w:p>
    <w:bookmarkEnd w:id="2"/>
    <w:bookmarkStart w:name="z58" w:id="3"/>
    <w:p>
      <w:pPr>
        <w:spacing w:after="0"/>
        <w:ind w:left="0"/>
        <w:jc w:val="both"/>
      </w:pPr>
      <w:r>
        <w:rPr>
          <w:rFonts w:ascii="Times New Roman"/>
          <w:b w:val="false"/>
          <w:i w:val="false"/>
          <w:color w:val="000000"/>
          <w:sz w:val="28"/>
        </w:rPr>
        <w:t>
      3. Жекелеген коммерциялық емес ұйымдардың құрылуына, қызметіне, қайта ұйымдастырылуына және таратылуына байланысты ерекшеліктер осы Заңмен және өзге де заңдармен реттеледі.</w:t>
      </w:r>
    </w:p>
    <w:bookmarkEnd w:id="3"/>
    <w:bookmarkStart w:name="z235" w:id="4"/>
    <w:p>
      <w:pPr>
        <w:spacing w:after="0"/>
        <w:ind w:left="0"/>
        <w:jc w:val="both"/>
      </w:pPr>
      <w:r>
        <w:rPr>
          <w:rFonts w:ascii="Times New Roman"/>
          <w:b w:val="false"/>
          <w:i w:val="false"/>
          <w:color w:val="000000"/>
          <w:sz w:val="28"/>
        </w:rPr>
        <w:t>
      4.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4-тармақпен толықтырылды – ҚР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Коммерциялық емес ұйымдар қызметінің мақсаттары </w:t>
      </w:r>
    </w:p>
    <w:p>
      <w:pPr>
        <w:spacing w:after="0"/>
        <w:ind w:left="0"/>
        <w:jc w:val="both"/>
      </w:pPr>
      <w:r>
        <w:rPr>
          <w:rFonts w:ascii="Times New Roman"/>
          <w:b w:val="false"/>
          <w:i w:val="false"/>
          <w:color w:val="000000"/>
          <w:sz w:val="28"/>
        </w:rPr>
        <w:t xml:space="preserve">
      Коммерциялық емес ұйымдар әлеуметтік, мәдени, ғылыми, білім беру, қайырымдылық, басқару мақсаттарына қол жеткізу; жалпыұлттық бірлік пен ынтымақ, этносаралық және конфессияаралық татулық қағидаттарын нығайту; азаматтардың және ұйымдардың құқықтарын, заңды мүдделерін қорғау; даулар мен жанжалдарды шешу; азаматтардың рухани және өзге қажеттіліктерін қанағаттандыру; азаматтардың денсаулығын сақтау, қоршаған ортаны қорғау, дене шынықтыру мен спортты дамыту заң көмегін көрсету үшін, сондай-ақ қоғамдық игіліктерді және өз мүшелерінің (қатысушылардың) игіліктерін қамтамасыз етуге бағытталған басқа да мақсаттарда құрылуы мүмкін. </w:t>
      </w:r>
    </w:p>
    <w:p>
      <w:pPr>
        <w:spacing w:after="0"/>
        <w:ind w:left="0"/>
        <w:jc w:val="both"/>
      </w:pPr>
      <w:r>
        <w:rPr>
          <w:rFonts w:ascii="Times New Roman"/>
          <w:b w:val="false"/>
          <w:i w:val="false"/>
          <w:color w:val="000000"/>
          <w:sz w:val="28"/>
        </w:rPr>
        <w:t xml:space="preserve">
      Коммерциялық емес ұйымдар қызметінің мақсаттары құрылтай құжаттармен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Коммерциялық емес ұйымдардың құқықтары мен міндеттері </w:t>
      </w:r>
    </w:p>
    <w:bookmarkStart w:name="z59" w:id="5"/>
    <w:p>
      <w:pPr>
        <w:spacing w:after="0"/>
        <w:ind w:left="0"/>
        <w:jc w:val="both"/>
      </w:pPr>
      <w:r>
        <w:rPr>
          <w:rFonts w:ascii="Times New Roman"/>
          <w:b w:val="false"/>
          <w:i w:val="false"/>
          <w:color w:val="000000"/>
          <w:sz w:val="28"/>
        </w:rPr>
        <w:t>
      1. Жарғылық мақсаттарды жүзеге асыру үшін коммерциялық емес ұйымдардың:</w:t>
      </w:r>
    </w:p>
    <w:bookmarkEnd w:id="5"/>
    <w:bookmarkStart w:name="z60" w:id="6"/>
    <w:p>
      <w:pPr>
        <w:spacing w:after="0"/>
        <w:ind w:left="0"/>
        <w:jc w:val="both"/>
      </w:pPr>
      <w:r>
        <w:rPr>
          <w:rFonts w:ascii="Times New Roman"/>
          <w:b w:val="false"/>
          <w:i w:val="false"/>
          <w:color w:val="000000"/>
          <w:sz w:val="28"/>
        </w:rPr>
        <w:t>
      1) заңдарда белгіленген тәртіппен банктерде шоттар ашуға;</w:t>
      </w:r>
    </w:p>
    <w:bookmarkEnd w:id="6"/>
    <w:bookmarkStart w:name="z61" w:id="7"/>
    <w:p>
      <w:pPr>
        <w:spacing w:after="0"/>
        <w:ind w:left="0"/>
        <w:jc w:val="both"/>
      </w:pPr>
      <w:r>
        <w:rPr>
          <w:rFonts w:ascii="Times New Roman"/>
          <w:b w:val="false"/>
          <w:i w:val="false"/>
          <w:color w:val="000000"/>
          <w:sz w:val="28"/>
        </w:rPr>
        <w:t>
      2) мемлекеттік және орыс тілдерінде ұйымның толық атауы бар мөрі, мөртабаны және бланкілері, сондай-ақ белгіленген тәртіппен тіркелген эмблемасы (нышаны) болуына;</w:t>
      </w:r>
    </w:p>
    <w:bookmarkEnd w:id="7"/>
    <w:bookmarkStart w:name="z62" w:id="8"/>
    <w:p>
      <w:pPr>
        <w:spacing w:after="0"/>
        <w:ind w:left="0"/>
        <w:jc w:val="both"/>
      </w:pPr>
      <w:r>
        <w:rPr>
          <w:rFonts w:ascii="Times New Roman"/>
          <w:b w:val="false"/>
          <w:i w:val="false"/>
          <w:color w:val="000000"/>
          <w:sz w:val="28"/>
        </w:rPr>
        <w:t>
      3) меншігінде немесе оралымды басқаруында оқшауланған мүлкі, сондай-ақ дербес балансы немесе сметасы болуға;</w:t>
      </w:r>
    </w:p>
    <w:bookmarkEnd w:id="8"/>
    <w:bookmarkStart w:name="z63" w:id="9"/>
    <w:p>
      <w:pPr>
        <w:spacing w:after="0"/>
        <w:ind w:left="0"/>
        <w:jc w:val="both"/>
      </w:pPr>
      <w:r>
        <w:rPr>
          <w:rFonts w:ascii="Times New Roman"/>
          <w:b w:val="false"/>
          <w:i w:val="false"/>
          <w:color w:val="000000"/>
          <w:sz w:val="28"/>
        </w:rPr>
        <w:t>
      4) мүліктік және жеке мүліктік емес құқықтарды иемденіп алуға және жүзеге асыруға;</w:t>
      </w:r>
    </w:p>
    <w:bookmarkEnd w:id="9"/>
    <w:bookmarkStart w:name="z64" w:id="10"/>
    <w:p>
      <w:pPr>
        <w:spacing w:after="0"/>
        <w:ind w:left="0"/>
        <w:jc w:val="both"/>
      </w:pPr>
      <w:r>
        <w:rPr>
          <w:rFonts w:ascii="Times New Roman"/>
          <w:b w:val="false"/>
          <w:i w:val="false"/>
          <w:color w:val="000000"/>
          <w:sz w:val="28"/>
        </w:rPr>
        <w:t>
      5) егер заңдарда өзгеше көзделмесе, басқа заңды тұлғалар құруға;</w:t>
      </w:r>
    </w:p>
    <w:bookmarkEnd w:id="10"/>
    <w:bookmarkStart w:name="z65" w:id="11"/>
    <w:p>
      <w:pPr>
        <w:spacing w:after="0"/>
        <w:ind w:left="0"/>
        <w:jc w:val="both"/>
      </w:pPr>
      <w:r>
        <w:rPr>
          <w:rFonts w:ascii="Times New Roman"/>
          <w:b w:val="false"/>
          <w:i w:val="false"/>
          <w:color w:val="000000"/>
          <w:sz w:val="28"/>
        </w:rPr>
        <w:t>
      6) филиалдар мен өкілдіктер ашуға;</w:t>
      </w:r>
    </w:p>
    <w:bookmarkEnd w:id="11"/>
    <w:bookmarkStart w:name="z66" w:id="12"/>
    <w:p>
      <w:pPr>
        <w:spacing w:after="0"/>
        <w:ind w:left="0"/>
        <w:jc w:val="both"/>
      </w:pPr>
      <w:r>
        <w:rPr>
          <w:rFonts w:ascii="Times New Roman"/>
          <w:b w:val="false"/>
          <w:i w:val="false"/>
          <w:color w:val="000000"/>
          <w:sz w:val="28"/>
        </w:rPr>
        <w:t>
      7) қауымдастықтар мен одақтарға кіруге, сондай-ақ олардың қызметіне қатысуға;</w:t>
      </w:r>
    </w:p>
    <w:bookmarkEnd w:id="12"/>
    <w:bookmarkStart w:name="z67" w:id="13"/>
    <w:p>
      <w:pPr>
        <w:spacing w:after="0"/>
        <w:ind w:left="0"/>
        <w:jc w:val="both"/>
      </w:pPr>
      <w:r>
        <w:rPr>
          <w:rFonts w:ascii="Times New Roman"/>
          <w:b w:val="false"/>
          <w:i w:val="false"/>
          <w:color w:val="000000"/>
          <w:sz w:val="28"/>
        </w:rPr>
        <w:t>
      8) жарғыда көзделген мақсаттарды жүзеге асыруға қаражаттарды пайдалануға;</w:t>
      </w:r>
    </w:p>
    <w:bookmarkEnd w:id="13"/>
    <w:bookmarkStart w:name="z68" w:id="14"/>
    <w:p>
      <w:pPr>
        <w:spacing w:after="0"/>
        <w:ind w:left="0"/>
        <w:jc w:val="both"/>
      </w:pPr>
      <w:r>
        <w:rPr>
          <w:rFonts w:ascii="Times New Roman"/>
          <w:b w:val="false"/>
          <w:i w:val="false"/>
          <w:color w:val="000000"/>
          <w:sz w:val="28"/>
        </w:rPr>
        <w:t>
      9) сотта талап қоюшы және жауапкер болуға;</w:t>
      </w:r>
    </w:p>
    <w:bookmarkEnd w:id="14"/>
    <w:bookmarkStart w:name="z69" w:id="15"/>
    <w:p>
      <w:pPr>
        <w:spacing w:after="0"/>
        <w:ind w:left="0"/>
        <w:jc w:val="both"/>
      </w:pPr>
      <w:r>
        <w:rPr>
          <w:rFonts w:ascii="Times New Roman"/>
          <w:b w:val="false"/>
          <w:i w:val="false"/>
          <w:color w:val="000000"/>
          <w:sz w:val="28"/>
        </w:rPr>
        <w:t>
      10) Қазақстан Республикасының заңдарына қайшы келмейтін өзге де құқықтарды жүзеге асыруға құқығы бар.</w:t>
      </w:r>
    </w:p>
    <w:bookmarkEnd w:id="15"/>
    <w:bookmarkStart w:name="z70" w:id="16"/>
    <w:p>
      <w:pPr>
        <w:spacing w:after="0"/>
        <w:ind w:left="0"/>
        <w:jc w:val="both"/>
      </w:pPr>
      <w:r>
        <w:rPr>
          <w:rFonts w:ascii="Times New Roman"/>
          <w:b w:val="false"/>
          <w:i w:val="false"/>
          <w:color w:val="000000"/>
          <w:sz w:val="28"/>
        </w:rPr>
        <w:t>
      2. Коммерциялық емес ұйымдар:</w:t>
      </w:r>
    </w:p>
    <w:bookmarkEnd w:id="16"/>
    <w:bookmarkStart w:name="z71" w:id="17"/>
    <w:p>
      <w:pPr>
        <w:spacing w:after="0"/>
        <w:ind w:left="0"/>
        <w:jc w:val="both"/>
      </w:pPr>
      <w:r>
        <w:rPr>
          <w:rFonts w:ascii="Times New Roman"/>
          <w:b w:val="false"/>
          <w:i w:val="false"/>
          <w:color w:val="000000"/>
          <w:sz w:val="28"/>
        </w:rPr>
        <w:t>
      1) Қазақстан Республикасының заңдарын сақтауға;</w:t>
      </w:r>
    </w:p>
    <w:bookmarkEnd w:id="17"/>
    <w:bookmarkStart w:name="z72" w:id="18"/>
    <w:p>
      <w:pPr>
        <w:spacing w:after="0"/>
        <w:ind w:left="0"/>
        <w:jc w:val="both"/>
      </w:pPr>
      <w:r>
        <w:rPr>
          <w:rFonts w:ascii="Times New Roman"/>
          <w:b w:val="false"/>
          <w:i w:val="false"/>
          <w:color w:val="000000"/>
          <w:sz w:val="28"/>
        </w:rPr>
        <w:t xml:space="preserve">
      2) белгіленген тәртіппен салық және бюджетке төленетін басқа </w:t>
      </w:r>
    </w:p>
    <w:bookmarkEnd w:id="18"/>
    <w:p>
      <w:pPr>
        <w:spacing w:after="0"/>
        <w:ind w:left="0"/>
        <w:jc w:val="both"/>
      </w:pPr>
      <w:r>
        <w:rPr>
          <w:rFonts w:ascii="Times New Roman"/>
          <w:b w:val="false"/>
          <w:i w:val="false"/>
          <w:color w:val="000000"/>
          <w:sz w:val="28"/>
        </w:rPr>
        <w:t>
      да міндетті төлемдерді төлеуге;</w:t>
      </w:r>
    </w:p>
    <w:bookmarkStart w:name="z73" w:id="19"/>
    <w:p>
      <w:pPr>
        <w:spacing w:after="0"/>
        <w:ind w:left="0"/>
        <w:jc w:val="both"/>
      </w:pPr>
      <w:r>
        <w:rPr>
          <w:rFonts w:ascii="Times New Roman"/>
          <w:b w:val="false"/>
          <w:i w:val="false"/>
          <w:color w:val="000000"/>
          <w:sz w:val="28"/>
        </w:rPr>
        <w:t>
      3) өз міндеттемелері бойынша өзіне тиесілі барлық мүлкімен (мекемелерді қоспағанда) жауап беруге;</w:t>
      </w:r>
    </w:p>
    <w:bookmarkEnd w:id="19"/>
    <w:bookmarkStart w:name="z74" w:id="20"/>
    <w:p>
      <w:pPr>
        <w:spacing w:after="0"/>
        <w:ind w:left="0"/>
        <w:jc w:val="both"/>
      </w:pPr>
      <w:r>
        <w:rPr>
          <w:rFonts w:ascii="Times New Roman"/>
          <w:b w:val="false"/>
          <w:i w:val="false"/>
          <w:color w:val="000000"/>
          <w:sz w:val="28"/>
        </w:rPr>
        <w:t xml:space="preserve">
      4) Қазақстан Республикасының заңдарына сәйкес жауапкершілікте болуға міндетті. </w:t>
      </w:r>
    </w:p>
    <w:bookmarkEnd w:id="20"/>
    <w:p>
      <w:pPr>
        <w:spacing w:after="0"/>
        <w:ind w:left="0"/>
        <w:jc w:val="both"/>
      </w:pPr>
      <w:r>
        <w:rPr>
          <w:rFonts w:ascii="Times New Roman"/>
          <w:b/>
          <w:i w:val="false"/>
          <w:color w:val="000000"/>
          <w:sz w:val="28"/>
        </w:rPr>
        <w:t xml:space="preserve">6-бап. Коммерциялық емес ұйымдардың нысандары </w:t>
      </w:r>
    </w:p>
    <w:p>
      <w:pPr>
        <w:spacing w:after="0"/>
        <w:ind w:left="0"/>
        <w:jc w:val="both"/>
      </w:pPr>
      <w:r>
        <w:rPr>
          <w:rFonts w:ascii="Times New Roman"/>
          <w:b w:val="false"/>
          <w:i w:val="false"/>
          <w:color w:val="000000"/>
          <w:sz w:val="28"/>
        </w:rPr>
        <w:t xml:space="preserve">
      Коммерциялық емес ұйымдар мекеме, қоғамдық бірлестік, акционерлік қоғам, тұтыну кооперативі, қор, діни бірлестік, қауымдастық (одақ) нысанындағы заңды тұлғалардың бірлестігі нысанында және заңдарда көзделген өзге де нысанда құрылуы мүмкін. </w:t>
      </w:r>
    </w:p>
    <w:p>
      <w:pPr>
        <w:spacing w:after="0"/>
        <w:ind w:left="0"/>
        <w:jc w:val="both"/>
      </w:pPr>
      <w:r>
        <w:rPr>
          <w:rFonts w:ascii="Times New Roman"/>
          <w:b/>
          <w:i w:val="false"/>
          <w:color w:val="000000"/>
          <w:sz w:val="28"/>
        </w:rPr>
        <w:t xml:space="preserve">7-бап. Коммерциялық емес ұйымның атауы және орналасқан жері </w:t>
      </w:r>
    </w:p>
    <w:bookmarkStart w:name="z75" w:id="21"/>
    <w:p>
      <w:pPr>
        <w:spacing w:after="0"/>
        <w:ind w:left="0"/>
        <w:jc w:val="both"/>
      </w:pPr>
      <w:r>
        <w:rPr>
          <w:rFonts w:ascii="Times New Roman"/>
          <w:b w:val="false"/>
          <w:i w:val="false"/>
          <w:color w:val="000000"/>
          <w:sz w:val="28"/>
        </w:rPr>
        <w:t xml:space="preserve">
      1. Коммерциялық емес ұйымның атауы оның атын және ұйымдық-құқықтық нысанының көрсетпесін қамтиды. Ол заңдарда көзделген қосымша ақпаратты қамтуы мүмкін.  </w:t>
      </w:r>
    </w:p>
    <w:bookmarkEnd w:id="21"/>
    <w:p>
      <w:pPr>
        <w:spacing w:after="0"/>
        <w:ind w:left="0"/>
        <w:jc w:val="both"/>
      </w:pPr>
      <w:r>
        <w:rPr>
          <w:rFonts w:ascii="Times New Roman"/>
          <w:b w:val="false"/>
          <w:i w:val="false"/>
          <w:color w:val="000000"/>
          <w:sz w:val="28"/>
        </w:rPr>
        <w:t>
      Коммерциялық емес ұйымның атауында заңдардың талаптарына немесе қоғамдық мораль нормаларына қайшы келетін атауларды; егер (қатысушылардың есімімен үйлесімді болмаса не егер жеке есімін пайдалануға бұл адамдардың (олардың мұрагерлерінің) рұқсатын қатысушылар алмаған болса, адамдардың өз аттарын пайдалануға жол берілмейді.</w:t>
      </w:r>
    </w:p>
    <w:bookmarkStart w:name="z76" w:id="22"/>
    <w:p>
      <w:pPr>
        <w:spacing w:after="0"/>
        <w:ind w:left="0"/>
        <w:jc w:val="both"/>
      </w:pPr>
      <w:r>
        <w:rPr>
          <w:rFonts w:ascii="Times New Roman"/>
          <w:b w:val="false"/>
          <w:i w:val="false"/>
          <w:color w:val="000000"/>
          <w:sz w:val="28"/>
        </w:rPr>
        <w:t>
      2. Коммерциялық емес ұйымның тұрақты қызмет істейтін органы орналасқан жер оның орналасқан жері деп танылады.</w:t>
      </w:r>
    </w:p>
    <w:bookmarkEnd w:id="22"/>
    <w:bookmarkStart w:name="z77" w:id="23"/>
    <w:p>
      <w:pPr>
        <w:spacing w:after="0"/>
        <w:ind w:left="0"/>
        <w:jc w:val="both"/>
      </w:pPr>
      <w:r>
        <w:rPr>
          <w:rFonts w:ascii="Times New Roman"/>
          <w:b w:val="false"/>
          <w:i w:val="false"/>
          <w:color w:val="000000"/>
          <w:sz w:val="28"/>
        </w:rPr>
        <w:t xml:space="preserve">
      3. Коммерциялық емес ұйымның атауы мен орналасқан жері оның құрылтай құжаттарында көрсетіледі. </w:t>
      </w:r>
    </w:p>
    <w:bookmarkEnd w:id="23"/>
    <w:bookmarkStart w:name="z8" w:id="24"/>
    <w:p>
      <w:pPr>
        <w:spacing w:after="0"/>
        <w:ind w:left="0"/>
        <w:jc w:val="left"/>
      </w:pPr>
      <w:r>
        <w:rPr>
          <w:rFonts w:ascii="Times New Roman"/>
          <w:b/>
          <w:i w:val="false"/>
          <w:color w:val="000000"/>
        </w:rPr>
        <w:t xml:space="preserve"> 2-тарау. КОММЕРЦИЯЛЫҚ ЕМЕС ҰЙЫМДАРДЫҢ ҰЙЫМДЫҚ-ҚҰҚЫҚТЫҚ НЫСАНДАРЫ</w:t>
      </w:r>
    </w:p>
    <w:bookmarkEnd w:id="24"/>
    <w:p>
      <w:pPr>
        <w:spacing w:after="0"/>
        <w:ind w:left="0"/>
        <w:jc w:val="both"/>
      </w:pPr>
      <w:r>
        <w:rPr>
          <w:rFonts w:ascii="Times New Roman"/>
          <w:b/>
          <w:i w:val="false"/>
          <w:color w:val="000000"/>
          <w:sz w:val="28"/>
        </w:rPr>
        <w:t xml:space="preserve">8-бап. Мекеме </w:t>
      </w:r>
    </w:p>
    <w:bookmarkStart w:name="z78" w:id="25"/>
    <w:p>
      <w:pPr>
        <w:spacing w:after="0"/>
        <w:ind w:left="0"/>
        <w:jc w:val="both"/>
      </w:pPr>
      <w:r>
        <w:rPr>
          <w:rFonts w:ascii="Times New Roman"/>
          <w:b w:val="false"/>
          <w:i w:val="false"/>
          <w:color w:val="000000"/>
          <w:sz w:val="28"/>
        </w:rPr>
        <w:t xml:space="preserve">
      1. Құрылтайшысы басқару, әлеуметтік-мәдени немесе коммерциялық емес сипаттағы өзге де қызметтерді жүзеге асыру үшін құрған және қаржыландыратын ұйым мекеме деп танылады. </w:t>
      </w:r>
    </w:p>
    <w:bookmarkEnd w:id="25"/>
    <w:p>
      <w:pPr>
        <w:spacing w:after="0"/>
        <w:ind w:left="0"/>
        <w:jc w:val="both"/>
      </w:pPr>
      <w:r>
        <w:rPr>
          <w:rFonts w:ascii="Times New Roman"/>
          <w:b w:val="false"/>
          <w:i w:val="false"/>
          <w:color w:val="000000"/>
          <w:sz w:val="28"/>
        </w:rPr>
        <w:t>
      Мекеменің өзіне бекітіліп берілген мүлікке құқығы азаматтық  заңдарға сәйкес айқындалады.</w:t>
      </w:r>
    </w:p>
    <w:bookmarkStart w:name="z79" w:id="26"/>
    <w:p>
      <w:pPr>
        <w:spacing w:after="0"/>
        <w:ind w:left="0"/>
        <w:jc w:val="both"/>
      </w:pPr>
      <w:r>
        <w:rPr>
          <w:rFonts w:ascii="Times New Roman"/>
          <w:b w:val="false"/>
          <w:i w:val="false"/>
          <w:color w:val="000000"/>
          <w:sz w:val="28"/>
        </w:rPr>
        <w:t>
      2. Меншік нысанына байланысты мекемелер мемлекеттік және жеке меншік мекемелер болып бөлінеді.</w:t>
      </w:r>
    </w:p>
    <w:bookmarkEnd w:id="26"/>
    <w:bookmarkStart w:name="z80" w:id="27"/>
    <w:p>
      <w:pPr>
        <w:spacing w:after="0"/>
        <w:ind w:left="0"/>
        <w:jc w:val="both"/>
      </w:pPr>
      <w:r>
        <w:rPr>
          <w:rFonts w:ascii="Times New Roman"/>
          <w:b w:val="false"/>
          <w:i w:val="false"/>
          <w:color w:val="000000"/>
          <w:sz w:val="28"/>
        </w:rPr>
        <w:t xml:space="preserve">
      3. Мекемелердің жекелеген түрлерінің құқықтық жағдайының ерекшеліктері заң актілерімен реттеледі. </w:t>
      </w:r>
    </w:p>
    <w:bookmarkEnd w:id="27"/>
    <w:p>
      <w:pPr>
        <w:spacing w:after="0"/>
        <w:ind w:left="0"/>
        <w:jc w:val="both"/>
      </w:pPr>
      <w:r>
        <w:rPr>
          <w:rFonts w:ascii="Times New Roman"/>
          <w:b/>
          <w:i w:val="false"/>
          <w:color w:val="000000"/>
          <w:sz w:val="28"/>
        </w:rPr>
        <w:t xml:space="preserve">9-бап. Мемлекеттік мекеме </w:t>
      </w:r>
    </w:p>
    <w:p>
      <w:pPr>
        <w:spacing w:after="0"/>
        <w:ind w:left="0"/>
        <w:jc w:val="both"/>
      </w:pPr>
      <w:r>
        <w:rPr>
          <w:rFonts w:ascii="Times New Roman"/>
          <w:b w:val="false"/>
          <w:i w:val="false"/>
          <w:color w:val="ff0000"/>
          <w:sz w:val="28"/>
        </w:rPr>
        <w:t xml:space="preserve">
      Ескерту. 9-бап алып тасталды - ҚР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Жеке меншік мекеме </w:t>
      </w:r>
    </w:p>
    <w:bookmarkStart w:name="z86" w:id="28"/>
    <w:p>
      <w:pPr>
        <w:spacing w:after="0"/>
        <w:ind w:left="0"/>
        <w:jc w:val="both"/>
      </w:pPr>
      <w:r>
        <w:rPr>
          <w:rFonts w:ascii="Times New Roman"/>
          <w:b w:val="false"/>
          <w:i w:val="false"/>
          <w:color w:val="000000"/>
          <w:sz w:val="28"/>
        </w:rPr>
        <w:t>
      1. Басқарушылық, әлеуметтік-мәдени немесе коммерциялық емес сипаттағы өзге де қызметтерді жүзеге асыру үшін жеке және (немесе) мемлекеттік емес заңды тұлғалар құрған, мемлекеттік құрылымның бөлігі болып табылмайтын ұйым жеке меншік мекеме деп танылады.</w:t>
      </w:r>
    </w:p>
    <w:bookmarkEnd w:id="28"/>
    <w:bookmarkStart w:name="z87" w:id="29"/>
    <w:p>
      <w:pPr>
        <w:spacing w:after="0"/>
        <w:ind w:left="0"/>
        <w:jc w:val="both"/>
      </w:pPr>
      <w:r>
        <w:rPr>
          <w:rFonts w:ascii="Times New Roman"/>
          <w:b w:val="false"/>
          <w:i w:val="false"/>
          <w:color w:val="000000"/>
          <w:sz w:val="28"/>
        </w:rPr>
        <w:t>
      2. Жеке меншік мекеменің мүлкі оған оралымды басқару құқығымен бекітіліп беріледі.</w:t>
      </w:r>
    </w:p>
    <w:bookmarkEnd w:id="29"/>
    <w:bookmarkStart w:name="z88" w:id="30"/>
    <w:p>
      <w:pPr>
        <w:spacing w:after="0"/>
        <w:ind w:left="0"/>
        <w:jc w:val="both"/>
      </w:pPr>
      <w:r>
        <w:rPr>
          <w:rFonts w:ascii="Times New Roman"/>
          <w:b w:val="false"/>
          <w:i w:val="false"/>
          <w:color w:val="000000"/>
          <w:sz w:val="28"/>
        </w:rPr>
        <w:t xml:space="preserve">
      3. Жеке меншік мекеме өз міндеттемелері бойынша өзінің билігіндегі ақшамен жауап береді. Ақшасы жеткіліксіз болған жағдайда мемлекеттік емес мекеменің міндеттемелері бойынша оның құрылтайшысы жауапты болады. </w:t>
      </w:r>
    </w:p>
    <w:bookmarkEnd w:id="30"/>
    <w:p>
      <w:pPr>
        <w:spacing w:after="0"/>
        <w:ind w:left="0"/>
        <w:jc w:val="both"/>
      </w:pPr>
      <w:r>
        <w:rPr>
          <w:rFonts w:ascii="Times New Roman"/>
          <w:b/>
          <w:i w:val="false"/>
          <w:color w:val="000000"/>
          <w:sz w:val="28"/>
        </w:rPr>
        <w:t xml:space="preserve">11-бап. Қоғамдық бірлестік </w:t>
      </w:r>
    </w:p>
    <w:bookmarkStart w:name="z89" w:id="31"/>
    <w:p>
      <w:pPr>
        <w:spacing w:after="0"/>
        <w:ind w:left="0"/>
        <w:jc w:val="both"/>
      </w:pPr>
      <w:r>
        <w:rPr>
          <w:rFonts w:ascii="Times New Roman"/>
          <w:b w:val="false"/>
          <w:i w:val="false"/>
          <w:color w:val="000000"/>
          <w:sz w:val="28"/>
        </w:rPr>
        <w:t>
      1. Қазақстан Республикасының заңдарына қайшы келмейтін ортақ мақсаттарға жету үшін азаматтардың ерікті бірігуі нәтижесінде құрылған ұйым, егер заңдарда өзгеше белгіленбесе қоғамдық бірлестік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21.12.2023 </w:t>
      </w:r>
      <w:r>
        <w:rPr>
          <w:rFonts w:ascii="Times New Roman"/>
          <w:b w:val="false"/>
          <w:i w:val="false"/>
          <w:color w:val="000000"/>
          <w:sz w:val="28"/>
        </w:rPr>
        <w:t>№ 49-VIII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1" w:id="32"/>
    <w:p>
      <w:pPr>
        <w:spacing w:after="0"/>
        <w:ind w:left="0"/>
        <w:jc w:val="both"/>
      </w:pPr>
      <w:r>
        <w:rPr>
          <w:rFonts w:ascii="Times New Roman"/>
          <w:b w:val="false"/>
          <w:i w:val="false"/>
          <w:color w:val="000000"/>
          <w:sz w:val="28"/>
        </w:rPr>
        <w:t xml:space="preserve">
      3. Қоғамдық бірлестіктердің құқықтық жағдайының ерекшеліктері "Қоғамдық бірлестіктер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32"/>
    <w:bookmarkStart w:name="z227" w:id="33"/>
    <w:p>
      <w:pPr>
        <w:spacing w:after="0"/>
        <w:ind w:left="0"/>
        <w:jc w:val="both"/>
      </w:pPr>
      <w:r>
        <w:rPr>
          <w:rFonts w:ascii="Times New Roman"/>
          <w:b w:val="false"/>
          <w:i w:val="false"/>
          <w:color w:val="000000"/>
          <w:sz w:val="28"/>
        </w:rPr>
        <w:t>
      4. Қоғамдық бірлестік "Өзін-өзі реттеу туралы" Қазақстан Республикасының Заңына сәйкес, қызметін ерікті мүше болуға (қатысуға) негізделген өзін-өзі реттейтін ұйым ретінде жүзеге асыра 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Қор </w:t>
      </w:r>
    </w:p>
    <w:bookmarkStart w:name="z92" w:id="34"/>
    <w:p>
      <w:pPr>
        <w:spacing w:after="0"/>
        <w:ind w:left="0"/>
        <w:jc w:val="both"/>
      </w:pPr>
      <w:r>
        <w:rPr>
          <w:rFonts w:ascii="Times New Roman"/>
          <w:b w:val="false"/>
          <w:i w:val="false"/>
          <w:color w:val="000000"/>
          <w:sz w:val="28"/>
        </w:rPr>
        <w:t xml:space="preserve">
      1. Азаматтар және (немесе) заңды тұлғалар ерікті мүліктік жарналар негізінде құрған, әлеуметтік, қайырымдылық, мәдени, білім беру және өзге де қоғамдық пайдалы мақсаттарды көздейтін, мүшелігі жоқ коммерциялық емес ұйым қор деп танылады. </w:t>
      </w:r>
    </w:p>
    <w:bookmarkEnd w:id="34"/>
    <w:bookmarkStart w:name="z232" w:id="35"/>
    <w:p>
      <w:pPr>
        <w:spacing w:after="0"/>
        <w:ind w:left="0"/>
        <w:jc w:val="both"/>
      </w:pPr>
      <w:r>
        <w:rPr>
          <w:rFonts w:ascii="Times New Roman"/>
          <w:b w:val="false"/>
          <w:i w:val="false"/>
          <w:color w:val="000000"/>
          <w:sz w:val="28"/>
        </w:rPr>
        <w:t>
      1-1. Қазақстан Республикасының заңдарында көзделген жағдайларда қордың мүлкін осы баптың 1-тармағында көрсетілген мақсаттар үшін міндетті мүліктік жарналар негізінде қалыптастыруға жол беріледі.</w:t>
      </w:r>
    </w:p>
    <w:bookmarkEnd w:id="35"/>
    <w:bookmarkStart w:name="z50" w:id="36"/>
    <w:p>
      <w:pPr>
        <w:spacing w:after="0"/>
        <w:ind w:left="0"/>
        <w:jc w:val="both"/>
      </w:pPr>
      <w:r>
        <w:rPr>
          <w:rFonts w:ascii="Times New Roman"/>
          <w:b w:val="false"/>
          <w:i w:val="false"/>
          <w:color w:val="000000"/>
          <w:sz w:val="28"/>
        </w:rPr>
        <w:t xml:space="preserve">
      2. Қорды құрған кезде құрылтайшылардың (құрылтайшының) шешімімен тұрақты жұмыс істейтін алқалы басқару органы - қордың атқарушы органы тағайындайтын қамқоршылық кеңесі құрылады, ол қор қызметінің оның жарғылық мақсаттарына сай келуіне бақылау жасайды, сондай-ақ қордың жарғысында бекітілген өзге де өкілеттіктерді жүзеге асырады. </w:t>
      </w:r>
    </w:p>
    <w:bookmarkEnd w:id="36"/>
    <w:p>
      <w:pPr>
        <w:spacing w:after="0"/>
        <w:ind w:left="0"/>
        <w:jc w:val="both"/>
      </w:pPr>
      <w:r>
        <w:rPr>
          <w:rFonts w:ascii="Times New Roman"/>
          <w:b w:val="false"/>
          <w:i w:val="false"/>
          <w:color w:val="000000"/>
          <w:sz w:val="28"/>
        </w:rPr>
        <w:t xml:space="preserve">
      Жұбайлық және жақын туыстық байланысы бар адамдар қордың қамқоршылық кеңесінің көпшілік мүшесі, сондай-ақ осы қордың штаттағы қызметкерлері бола алмайды. </w:t>
      </w:r>
    </w:p>
    <w:bookmarkStart w:name="z51" w:id="37"/>
    <w:p>
      <w:pPr>
        <w:spacing w:after="0"/>
        <w:ind w:left="0"/>
        <w:jc w:val="both"/>
      </w:pPr>
      <w:r>
        <w:rPr>
          <w:rFonts w:ascii="Times New Roman"/>
          <w:b w:val="false"/>
          <w:i w:val="false"/>
          <w:color w:val="000000"/>
          <w:sz w:val="28"/>
        </w:rPr>
        <w:t xml:space="preserve">
      3. Қордың атқарушы органы қордың жоғары басқару органының және тұрақты жұмыс істейтін алқалы басқару органының (қамқоршылық кеңестің) шешімдері негізінде және оларды орындау мақсатында жұмыс істейді және соларға есеп береді. </w:t>
      </w:r>
    </w:p>
    <w:bookmarkEnd w:id="37"/>
    <w:p>
      <w:pPr>
        <w:spacing w:after="0"/>
        <w:ind w:left="0"/>
        <w:jc w:val="both"/>
      </w:pPr>
      <w:r>
        <w:rPr>
          <w:rFonts w:ascii="Times New Roman"/>
          <w:b w:val="false"/>
          <w:i w:val="false"/>
          <w:color w:val="000000"/>
          <w:sz w:val="28"/>
        </w:rPr>
        <w:t xml:space="preserve">
      Қордың атқарушы органының басшысы мен мүшелері қордың құрылтай құжаттарын, осы заңды және Қазақстан Республикасының басқа да заңдарын бұза отырып өздері қабылдаған шешімдерінің салдарынан келтірілген шығынның орнын бірлесе толтыруға міндетті. Мұндай шешім қабылданған кезде қарсы дауыс берген, қалыс қалған немесе отырысқа қатыспаған адамдар шығынның орнын толтыру міндетінен босатылады. </w:t>
      </w:r>
    </w:p>
    <w:bookmarkStart w:name="z52" w:id="38"/>
    <w:p>
      <w:pPr>
        <w:spacing w:after="0"/>
        <w:ind w:left="0"/>
        <w:jc w:val="both"/>
      </w:pPr>
      <w:r>
        <w:rPr>
          <w:rFonts w:ascii="Times New Roman"/>
          <w:b w:val="false"/>
          <w:i w:val="false"/>
          <w:color w:val="000000"/>
          <w:sz w:val="28"/>
        </w:rPr>
        <w:t xml:space="preserve">
      4. Қордың некеде тұрумен, жақын туыстықпен немесе жекжаттықпен байланыспаған басшысы мен бухгалтері болуға тиіс. Бір адамның екі қызметті қатар істеуіне болмайды. Басшы құрылтай құжаттарының, қорды басқару органының шешімдері негізінде қордың атынан мәмілелер жасауға құқылы. Қордың жарғысында өз бетінше әрекет етіп, мәмілелер жасай алатын басқа уәкілетті адамдардың қызмет аясы белгіленуі мүмкін. Қор басшысының сотта, мемлекеттік органдарда, сондай-ақ ұйымдарда қордың атынан сенімхатсыз өкілдік етуге құқығы бар. </w:t>
      </w:r>
    </w:p>
    <w:bookmarkEnd w:id="38"/>
    <w:bookmarkStart w:name="z53" w:id="39"/>
    <w:p>
      <w:pPr>
        <w:spacing w:after="0"/>
        <w:ind w:left="0"/>
        <w:jc w:val="both"/>
      </w:pPr>
      <w:r>
        <w:rPr>
          <w:rFonts w:ascii="Times New Roman"/>
          <w:b w:val="false"/>
          <w:i w:val="false"/>
          <w:color w:val="000000"/>
          <w:sz w:val="28"/>
        </w:rPr>
        <w:t xml:space="preserve">
      5. Қорға оның құрылтайшылары берген мүлік қордың меншігі болып табылады. </w:t>
      </w:r>
    </w:p>
    <w:bookmarkEnd w:id="39"/>
    <w:p>
      <w:pPr>
        <w:spacing w:after="0"/>
        <w:ind w:left="0"/>
        <w:jc w:val="both"/>
      </w:pPr>
      <w:r>
        <w:rPr>
          <w:rFonts w:ascii="Times New Roman"/>
          <w:b w:val="false"/>
          <w:i w:val="false"/>
          <w:color w:val="000000"/>
          <w:sz w:val="28"/>
        </w:rPr>
        <w:t xml:space="preserve">
      Қор құрылтайшыларының қордың мүлкіне мүліктік құқығы жоқ және оларды міндеттемелерін орындамағаны үшін жарғыда белгіленген тәртіппен құрылтайшылардың жалпы жиналысы қордан шығаруы мүмкін. </w:t>
      </w:r>
    </w:p>
    <w:bookmarkStart w:name="z54" w:id="40"/>
    <w:p>
      <w:pPr>
        <w:spacing w:after="0"/>
        <w:ind w:left="0"/>
        <w:jc w:val="both"/>
      </w:pPr>
      <w:r>
        <w:rPr>
          <w:rFonts w:ascii="Times New Roman"/>
          <w:b w:val="false"/>
          <w:i w:val="false"/>
          <w:color w:val="000000"/>
          <w:sz w:val="28"/>
        </w:rPr>
        <w:t xml:space="preserve">
      6. Қор жарғыда белгіленген мерзімде қаржы қызметін тексеруді жүзеге асыруға міндетті. Тексеруді тексеруші немесе аудиторлық ұйым жүзеге асырады. Тексерушіні сайлау тәртібі жарғыда белгіленеді; аудиторлық ұйымдар заңдарда белгіленген тәртіппен тартылады. </w:t>
      </w:r>
    </w:p>
    <w:bookmarkEnd w:id="40"/>
    <w:bookmarkStart w:name="z55" w:id="41"/>
    <w:p>
      <w:pPr>
        <w:spacing w:after="0"/>
        <w:ind w:left="0"/>
        <w:jc w:val="both"/>
      </w:pPr>
      <w:r>
        <w:rPr>
          <w:rFonts w:ascii="Times New Roman"/>
          <w:b w:val="false"/>
          <w:i w:val="false"/>
          <w:color w:val="000000"/>
          <w:sz w:val="28"/>
        </w:rPr>
        <w:t>
      7. Қор өз мүлкін пайдалануы туралы есептерді жыл сайын интернет-ресурстарда орналастыруға және (немесе) оларды Қазақстан Республикасының бүкіл аумағында таратылатын мерзімді баспасөз басылымдарында жариялауға міндетті.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2006.05.05 № </w:t>
      </w:r>
      <w:r>
        <w:rPr>
          <w:rFonts w:ascii="Times New Roman"/>
          <w:b w:val="false"/>
          <w:i w:val="false"/>
          <w:color w:val="000000"/>
          <w:sz w:val="28"/>
        </w:rPr>
        <w:t>139</w:t>
      </w:r>
      <w:r>
        <w:rPr>
          <w:rFonts w:ascii="Times New Roman"/>
          <w:b w:val="false"/>
          <w:i w:val="false"/>
          <w:color w:val="ff0000"/>
          <w:sz w:val="28"/>
        </w:rPr>
        <w:t xml:space="preserve">; 02.12.2015 </w:t>
      </w:r>
      <w:r>
        <w:rPr>
          <w:rFonts w:ascii="Times New Roman"/>
          <w:b w:val="false"/>
          <w:i w:val="false"/>
          <w:color w:val="ff0000"/>
          <w:sz w:val="28"/>
        </w:rPr>
        <w:t>№ 429-V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Қордың түрлері </w:t>
      </w:r>
    </w:p>
    <w:bookmarkStart w:name="z93" w:id="42"/>
    <w:p>
      <w:pPr>
        <w:spacing w:after="0"/>
        <w:ind w:left="0"/>
        <w:jc w:val="both"/>
      </w:pPr>
      <w:r>
        <w:rPr>
          <w:rFonts w:ascii="Times New Roman"/>
          <w:b w:val="false"/>
          <w:i w:val="false"/>
          <w:color w:val="000000"/>
          <w:sz w:val="28"/>
        </w:rPr>
        <w:t xml:space="preserve">
      1. Құрылтайшылардың құрамына, сондай-ақ қызмет саласына қарай жеке, корпоративтік, қоғамдық, мемлекеттік қорлар құрылуы мүмкін. </w:t>
      </w:r>
    </w:p>
    <w:bookmarkEnd w:id="42"/>
    <w:p>
      <w:pPr>
        <w:spacing w:after="0"/>
        <w:ind w:left="0"/>
        <w:jc w:val="both"/>
      </w:pPr>
      <w:r>
        <w:rPr>
          <w:rFonts w:ascii="Times New Roman"/>
          <w:b w:val="false"/>
          <w:i w:val="false"/>
          <w:color w:val="000000"/>
          <w:sz w:val="28"/>
        </w:rPr>
        <w:t xml:space="preserve">
      Қызмет мақсаттарына қарай әлеуметтік, қайырымдылық, мәдени, білім қорлары және өзге де қорлар құрылуы мүмкін. </w:t>
      </w:r>
    </w:p>
    <w:bookmarkStart w:name="z94" w:id="43"/>
    <w:p>
      <w:pPr>
        <w:spacing w:after="0"/>
        <w:ind w:left="0"/>
        <w:jc w:val="both"/>
      </w:pPr>
      <w:r>
        <w:rPr>
          <w:rFonts w:ascii="Times New Roman"/>
          <w:b w:val="false"/>
          <w:i w:val="false"/>
          <w:color w:val="000000"/>
          <w:sz w:val="28"/>
        </w:rPr>
        <w:t xml:space="preserve">
      2. Бір жеке адамның немесе жеке адамдардың - бір отбасы мүшелерінің өзінің (өздерінің) жеке қаражаттары есебінен құрған қоры жеке қор деп танылады. Жеке қор, сондай-ақ жеке адамның нотариалды куәландырылған өсиеті бойынша да құрылуы мүмкін. </w:t>
      </w:r>
    </w:p>
    <w:bookmarkEnd w:id="43"/>
    <w:p>
      <w:pPr>
        <w:spacing w:after="0"/>
        <w:ind w:left="0"/>
        <w:jc w:val="both"/>
      </w:pPr>
      <w:r>
        <w:rPr>
          <w:rFonts w:ascii="Times New Roman"/>
          <w:b w:val="false"/>
          <w:i w:val="false"/>
          <w:color w:val="000000"/>
          <w:sz w:val="28"/>
        </w:rPr>
        <w:t>
      Жеке қордың мүлкі жеке тұлғадан (құрылтайшыдан) немесе жеке тұлғалардан - бір отбасы мүшелерінен (құрылтайшылардан) бір жолғы және (немесе) тұрақты түсетін түсімдер есебінен, өсиет бойынша түскен мүліктен, сондай-ақ осы Заңның 35-бабында көзделген және жеке қор қызметінің мақсаттарына сай келетін басқа да көздерден құралады.</w:t>
      </w:r>
    </w:p>
    <w:p>
      <w:pPr>
        <w:spacing w:after="0"/>
        <w:ind w:left="0"/>
        <w:jc w:val="both"/>
      </w:pPr>
      <w:r>
        <w:rPr>
          <w:rFonts w:ascii="Times New Roman"/>
          <w:b w:val="false"/>
          <w:i w:val="false"/>
          <w:color w:val="000000"/>
          <w:sz w:val="28"/>
        </w:rPr>
        <w:t>
      Жеке меншік қор құрылтайшысының (құрылтайшыларының) құқықтары, егер ол құрылтай құжаттарында көзделген жағдайда, мұраның құрамына кіргізілуі мүмкін.</w:t>
      </w:r>
    </w:p>
    <w:bookmarkStart w:name="z95" w:id="44"/>
    <w:p>
      <w:pPr>
        <w:spacing w:after="0"/>
        <w:ind w:left="0"/>
        <w:jc w:val="both"/>
      </w:pPr>
      <w:r>
        <w:rPr>
          <w:rFonts w:ascii="Times New Roman"/>
          <w:b w:val="false"/>
          <w:i w:val="false"/>
          <w:color w:val="000000"/>
          <w:sz w:val="28"/>
        </w:rPr>
        <w:t xml:space="preserve">
      3. Бір заңды тұлғаның немесе бірнеше заңды тұлғалардың - коммерциялық және (немесе) коммерциялық емес ұйымдардың осы ұйымдардың қаражаттары есебінен құрған қоры корпоративтік қор деп танылады. </w:t>
      </w:r>
    </w:p>
    <w:bookmarkEnd w:id="44"/>
    <w:p>
      <w:pPr>
        <w:spacing w:after="0"/>
        <w:ind w:left="0"/>
        <w:jc w:val="both"/>
      </w:pPr>
      <w:r>
        <w:rPr>
          <w:rFonts w:ascii="Times New Roman"/>
          <w:b w:val="false"/>
          <w:i w:val="false"/>
          <w:color w:val="000000"/>
          <w:sz w:val="28"/>
        </w:rPr>
        <w:t xml:space="preserve">
      Корпоративтік қордың мүлкі бір немесе бірнеше заңды тұлғалардан - коммерциялық және (немесе) коммерциялық емес ұйымдардан (құрылтайшылардан) бір жолғы және (немесе) тұрақты түсетін түсімдер есебінен, сондай-ақ осы Заңның 35-бабында көзделген және корпоративтік қор қызметінің мақсаттарына сай келетін басқа да көздерден құралады. </w:t>
      </w:r>
    </w:p>
    <w:bookmarkStart w:name="z96" w:id="45"/>
    <w:p>
      <w:pPr>
        <w:spacing w:after="0"/>
        <w:ind w:left="0"/>
        <w:jc w:val="both"/>
      </w:pPr>
      <w:r>
        <w:rPr>
          <w:rFonts w:ascii="Times New Roman"/>
          <w:b w:val="false"/>
          <w:i w:val="false"/>
          <w:color w:val="000000"/>
          <w:sz w:val="28"/>
        </w:rPr>
        <w:t xml:space="preserve">
      4. Бір отбасының мүшелері болып табылмайтын жеке адамдардың және (немесе) заңды тұлғалардың - қоғамдық бірлестіктердің құрған қоры қоғамдық қор деп танылады. </w:t>
      </w:r>
    </w:p>
    <w:bookmarkEnd w:id="45"/>
    <w:p>
      <w:pPr>
        <w:spacing w:after="0"/>
        <w:ind w:left="0"/>
        <w:jc w:val="both"/>
      </w:pPr>
      <w:r>
        <w:rPr>
          <w:rFonts w:ascii="Times New Roman"/>
          <w:b w:val="false"/>
          <w:i w:val="false"/>
          <w:color w:val="000000"/>
          <w:sz w:val="28"/>
        </w:rPr>
        <w:t xml:space="preserve">
      Қоғамдық қордың мүлкі заңды тұлғалардан - қоғамдық бірлестіктер мен жеке тұлғалардан бір жолғы және (немесе) тұрақты түсетін түсімдер есебінен, сондай-ақ осы Заңның 35-бабында көзделген және қоғамдық қор қызметінің мақсаттарына сай келетін басқа да көздерден құралады. </w:t>
      </w:r>
    </w:p>
    <w:p>
      <w:pPr>
        <w:spacing w:after="0"/>
        <w:ind w:left="0"/>
        <w:jc w:val="both"/>
      </w:pPr>
      <w:r>
        <w:rPr>
          <w:rFonts w:ascii="Times New Roman"/>
          <w:b w:val="false"/>
          <w:i w:val="false"/>
          <w:color w:val="000000"/>
          <w:sz w:val="28"/>
        </w:rPr>
        <w:t xml:space="preserve">
      Қоғамдық қордың мүлкі бір отбасы мүшелерінен - аталған қордың бірден бір қатысушыларынан түсетін түсімдер есебінен құрала алмайды. </w:t>
      </w:r>
    </w:p>
    <w:bookmarkStart w:name="z97" w:id="46"/>
    <w:p>
      <w:pPr>
        <w:spacing w:after="0"/>
        <w:ind w:left="0"/>
        <w:jc w:val="both"/>
      </w:pPr>
      <w:r>
        <w:rPr>
          <w:rFonts w:ascii="Times New Roman"/>
          <w:b w:val="false"/>
          <w:i w:val="false"/>
          <w:color w:val="000000"/>
          <w:sz w:val="28"/>
        </w:rPr>
        <w:t xml:space="preserve">
      5. Мемлекеттік органдардың шешімімен құрылған, белгіленген тәртіппен мемлекеттік меншікті иелену, пайдалану және оған билік ету құқығы берілген; қордың мақсаттары мен міндеттерін мемлекеттік бюджет қаражаты есебінен жүзеге асыратын қор мемлекеттік қор деп танылады. </w:t>
      </w:r>
    </w:p>
    <w:bookmarkEnd w:id="46"/>
    <w:p>
      <w:pPr>
        <w:spacing w:after="0"/>
        <w:ind w:left="0"/>
        <w:jc w:val="both"/>
      </w:pPr>
      <w:r>
        <w:rPr>
          <w:rFonts w:ascii="Times New Roman"/>
          <w:b w:val="false"/>
          <w:i w:val="false"/>
          <w:color w:val="000000"/>
          <w:sz w:val="28"/>
        </w:rPr>
        <w:t xml:space="preserve">
      Мемлекеттік қордың мүлкі заңдарда белгіленген тәртіппен Қазақстан Республикасы мемлекеттік бюджетінің қаражаты есебінен, сондай-ақ осы Заңның 35-бабында көзделген және мемлекеттік қор қызметінің мақсаттарына сай келетін басқа да көздерден құралады. </w:t>
      </w:r>
    </w:p>
    <w:bookmarkStart w:name="z98" w:id="47"/>
    <w:p>
      <w:pPr>
        <w:spacing w:after="0"/>
        <w:ind w:left="0"/>
        <w:jc w:val="both"/>
      </w:pPr>
      <w:r>
        <w:rPr>
          <w:rFonts w:ascii="Times New Roman"/>
          <w:b w:val="false"/>
          <w:i w:val="false"/>
          <w:color w:val="000000"/>
          <w:sz w:val="28"/>
        </w:rPr>
        <w:t>
      6. Қазақстан Республикасының заңдарымен белгіленген міндетті төлемдер есебінен құрылған қорлардың құрылуына, қызметіне, қайта ұйымдастырылуына және (немесе) таратылуына байланысты туындайтын қатынастар осы Заңмен реттелетін мәселелер болып табылмайды.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Тұтыну кооперативі </w:t>
      </w:r>
    </w:p>
    <w:bookmarkStart w:name="z99" w:id="48"/>
    <w:p>
      <w:pPr>
        <w:spacing w:after="0"/>
        <w:ind w:left="0"/>
        <w:jc w:val="both"/>
      </w:pPr>
      <w:r>
        <w:rPr>
          <w:rFonts w:ascii="Times New Roman"/>
          <w:b w:val="false"/>
          <w:i w:val="false"/>
          <w:color w:val="000000"/>
          <w:sz w:val="28"/>
        </w:rPr>
        <w:t xml:space="preserve">
      1. Мүшелік негізде қатысушыларының материалдық және өзге де қажеттіліктерін қанағаттандыру үшін өз мүшелерінің мүліктік (пайлық) жарналарын біріктіру жолымен жүзеге асырылатын азаматтардың ерікті бірлестігі тұтыну кооперативі деп танылады. </w:t>
      </w:r>
    </w:p>
    <w:bookmarkEnd w:id="48"/>
    <w:p>
      <w:pPr>
        <w:spacing w:after="0"/>
        <w:ind w:left="0"/>
        <w:jc w:val="both"/>
      </w:pPr>
      <w:r>
        <w:rPr>
          <w:rFonts w:ascii="Times New Roman"/>
          <w:b w:val="false"/>
          <w:i w:val="false"/>
          <w:color w:val="000000"/>
          <w:sz w:val="28"/>
        </w:rPr>
        <w:t xml:space="preserve">
      Заң актілерінде көзделген жағдайларда тұтыну кооперативіне заңды тұлғалар да кіре алады. </w:t>
      </w:r>
    </w:p>
    <w:bookmarkStart w:name="z100"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29.10.2015 </w:t>
      </w:r>
      <w:r>
        <w:rPr>
          <w:rFonts w:ascii="Times New Roman"/>
          <w:b w:val="false"/>
          <w:i w:val="false"/>
          <w:color w:val="000000"/>
          <w:sz w:val="28"/>
        </w:rPr>
        <w:t>№ 373-V</w:t>
      </w:r>
      <w:r>
        <w:rPr>
          <w:rFonts w:ascii="Times New Roman"/>
          <w:b w:val="false"/>
          <w:i w:val="false"/>
          <w:color w:val="000000"/>
          <w:sz w:val="28"/>
        </w:rPr>
        <w:t xml:space="preserve"> Заңымен (01.01.2016 бастап қолданысқа енгізіледі).</w:t>
      </w:r>
    </w:p>
    <w:bookmarkEnd w:id="49"/>
    <w:bookmarkStart w:name="z101" w:id="50"/>
    <w:p>
      <w:pPr>
        <w:spacing w:after="0"/>
        <w:ind w:left="0"/>
        <w:jc w:val="both"/>
      </w:pPr>
      <w:r>
        <w:rPr>
          <w:rFonts w:ascii="Times New Roman"/>
          <w:b w:val="false"/>
          <w:i w:val="false"/>
          <w:color w:val="000000"/>
          <w:sz w:val="28"/>
        </w:rPr>
        <w:t xml:space="preserve">
      3. Тұтыну кооперативтерінің мүшелері оның міндеттемелері бойынша кооператив мүшелерінің қосымша жарнасының енгізілмеген бөлігі шегінде ортақ субсидиарлық жауаптылықта болады. </w:t>
      </w:r>
    </w:p>
    <w:bookmarkEnd w:id="50"/>
    <w:bookmarkStart w:name="z102" w:id="51"/>
    <w:p>
      <w:pPr>
        <w:spacing w:after="0"/>
        <w:ind w:left="0"/>
        <w:jc w:val="both"/>
      </w:pPr>
      <w:r>
        <w:rPr>
          <w:rFonts w:ascii="Times New Roman"/>
          <w:b w:val="false"/>
          <w:i w:val="false"/>
          <w:color w:val="000000"/>
          <w:sz w:val="28"/>
        </w:rPr>
        <w:t xml:space="preserve">
      4. Тұтыну кооперативі алған кірістерді оның мүшелері арасында бөлуге болмайды және олар жарғылық мақсаттарға жұмсалады. </w:t>
      </w:r>
    </w:p>
    <w:bookmarkEnd w:id="51"/>
    <w:bookmarkStart w:name="z103" w:id="52"/>
    <w:p>
      <w:pPr>
        <w:spacing w:after="0"/>
        <w:ind w:left="0"/>
        <w:jc w:val="both"/>
      </w:pPr>
      <w:r>
        <w:rPr>
          <w:rFonts w:ascii="Times New Roman"/>
          <w:b w:val="false"/>
          <w:i w:val="false"/>
          <w:color w:val="000000"/>
          <w:sz w:val="28"/>
        </w:rPr>
        <w:t xml:space="preserve">
      5. Тұтыну кооперативінің мүшелері жинақталып қалған шығынды жыл сайынғы баланс бекітілгеннен кейін үш ай ішінде қосымша жарналар арқылы жабуға міндетті. Бұл міндеттеме орындалмаған жағдайда кооператив кредит берушілердің талабы бойынша сот тәртібімен таратылуы мүмкін. </w:t>
      </w:r>
    </w:p>
    <w:bookmarkEnd w:id="52"/>
    <w:bookmarkStart w:name="z104" w:id="53"/>
    <w:p>
      <w:pPr>
        <w:spacing w:after="0"/>
        <w:ind w:left="0"/>
        <w:jc w:val="both"/>
      </w:pPr>
      <w:r>
        <w:rPr>
          <w:rFonts w:ascii="Times New Roman"/>
          <w:b w:val="false"/>
          <w:i w:val="false"/>
          <w:color w:val="000000"/>
          <w:sz w:val="28"/>
        </w:rPr>
        <w:t>
      6. Тұтыну кооперативтерін құқықтық реттеу ерекшеліктері арнаулы заңнамалық актілерде реттеледі.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29.10.2015 </w:t>
      </w:r>
      <w:r>
        <w:rPr>
          <w:rFonts w:ascii="Times New Roman"/>
          <w:b w:val="false"/>
          <w:i w:val="false"/>
          <w:color w:val="ff0000"/>
          <w:sz w:val="28"/>
        </w:rPr>
        <w:t>№ 373-V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Діни бірлестік </w:t>
      </w:r>
    </w:p>
    <w:bookmarkStart w:name="z105" w:id="54"/>
    <w:p>
      <w:pPr>
        <w:spacing w:after="0"/>
        <w:ind w:left="0"/>
        <w:jc w:val="both"/>
      </w:pPr>
      <w:r>
        <w:rPr>
          <w:rFonts w:ascii="Times New Roman"/>
          <w:b w:val="false"/>
          <w:i w:val="false"/>
          <w:color w:val="000000"/>
          <w:sz w:val="28"/>
        </w:rPr>
        <w:t xml:space="preserve">
      1. Рухани қажеттіліктерін қанағаттандыру үшін өз мүдделерінің ортақтығы негізінде заңдарда белгіленген тәртіппен біріккен азаматтардың ерікті бірлестігі діни бірлестік деп танылады. </w:t>
      </w:r>
    </w:p>
    <w:bookmarkEnd w:id="54"/>
    <w:bookmarkStart w:name="z106" w:id="55"/>
    <w:p>
      <w:pPr>
        <w:spacing w:after="0"/>
        <w:ind w:left="0"/>
        <w:jc w:val="both"/>
      </w:pPr>
      <w:r>
        <w:rPr>
          <w:rFonts w:ascii="Times New Roman"/>
          <w:b w:val="false"/>
          <w:i w:val="false"/>
          <w:color w:val="000000"/>
          <w:sz w:val="28"/>
        </w:rPr>
        <w:t xml:space="preserve">
      2. Діни бірлестік қатысушыларының (мүшелерінің) осы ұйымға өздері берген мүлікке, соның ішінде мүшелік жарналарға құқықтары сақталмайды. Олар діни бірлестіктің міндеттемелері бойынша жауап бермейді, ал діни бірлестік өз мүшелерінің міндеттемелері бойынша жауап бермейді. </w:t>
      </w:r>
    </w:p>
    <w:bookmarkEnd w:id="55"/>
    <w:bookmarkStart w:name="z107" w:id="56"/>
    <w:p>
      <w:pPr>
        <w:spacing w:after="0"/>
        <w:ind w:left="0"/>
        <w:jc w:val="both"/>
      </w:pPr>
      <w:r>
        <w:rPr>
          <w:rFonts w:ascii="Times New Roman"/>
          <w:b w:val="false"/>
          <w:i w:val="false"/>
          <w:color w:val="000000"/>
          <w:sz w:val="28"/>
        </w:rPr>
        <w:t xml:space="preserve">
      3. Діни бірлестіктің құқықтық жағдайының ерекшеліктері заңмен реттеледі. </w:t>
      </w:r>
    </w:p>
    <w:bookmarkEnd w:id="56"/>
    <w:p>
      <w:pPr>
        <w:spacing w:after="0"/>
        <w:ind w:left="0"/>
        <w:jc w:val="both"/>
      </w:pPr>
      <w:r>
        <w:rPr>
          <w:rFonts w:ascii="Times New Roman"/>
          <w:b/>
          <w:i w:val="false"/>
          <w:color w:val="000000"/>
          <w:sz w:val="28"/>
        </w:rPr>
        <w:t xml:space="preserve">16-бап. Коммерциялық емес акционерлік қоғам </w:t>
      </w:r>
    </w:p>
    <w:bookmarkStart w:name="z108" w:id="57"/>
    <w:p>
      <w:pPr>
        <w:spacing w:after="0"/>
        <w:ind w:left="0"/>
        <w:jc w:val="both"/>
      </w:pPr>
      <w:r>
        <w:rPr>
          <w:rFonts w:ascii="Times New Roman"/>
          <w:b w:val="false"/>
          <w:i w:val="false"/>
          <w:color w:val="000000"/>
          <w:sz w:val="28"/>
        </w:rPr>
        <w:t xml:space="preserve">
      1. Өзінің қызметін жүзеге асыру үшін қаражат тарту мақсатымен акциялар шығаратын, кірістері тек қана осы қоғамды дамытуға пайдаланылатын заңды тұлға коммерциялық емес акционерлік қоғам деп танылады. </w:t>
      </w:r>
    </w:p>
    <w:bookmarkEnd w:id="57"/>
    <w:bookmarkStart w:name="z109" w:id="58"/>
    <w:p>
      <w:pPr>
        <w:spacing w:after="0"/>
        <w:ind w:left="0"/>
        <w:jc w:val="both"/>
      </w:pPr>
      <w:r>
        <w:rPr>
          <w:rFonts w:ascii="Times New Roman"/>
          <w:b w:val="false"/>
          <w:i w:val="false"/>
          <w:color w:val="000000"/>
          <w:sz w:val="28"/>
        </w:rPr>
        <w:t xml:space="preserve">
      2. Коммерциялық емес акционерлік қоғамдардың артықшылықты акциялар, туынды және айырбасталатын бағалы қағаздар шығаруды жүзеге асыруға құқығы жоқ. </w:t>
      </w:r>
    </w:p>
    <w:bookmarkEnd w:id="58"/>
    <w:bookmarkStart w:name="z110" w:id="59"/>
    <w:p>
      <w:pPr>
        <w:spacing w:after="0"/>
        <w:ind w:left="0"/>
        <w:jc w:val="both"/>
      </w:pPr>
      <w:r>
        <w:rPr>
          <w:rFonts w:ascii="Times New Roman"/>
          <w:b w:val="false"/>
          <w:i w:val="false"/>
          <w:color w:val="000000"/>
          <w:sz w:val="28"/>
        </w:rPr>
        <w:t xml:space="preserve">
      3. Коммерциялық емес акционерлік қоғамның құрылтай шарты осы шартқа әрбір құрылтайшының немесе оның уәкілетті өкілінің қол қоюы арқылы жасалады. </w:t>
      </w:r>
    </w:p>
    <w:bookmarkEnd w:id="59"/>
    <w:bookmarkStart w:name="z111" w:id="60"/>
    <w:p>
      <w:pPr>
        <w:spacing w:after="0"/>
        <w:ind w:left="0"/>
        <w:jc w:val="both"/>
      </w:pPr>
      <w:r>
        <w:rPr>
          <w:rFonts w:ascii="Times New Roman"/>
          <w:b w:val="false"/>
          <w:i w:val="false"/>
          <w:color w:val="000000"/>
          <w:sz w:val="28"/>
        </w:rPr>
        <w:t xml:space="preserve">
      4. Коммерциялық емес ұйым ретінде құрылған қоғамның коммерциялық ұйым болып қайта құрыла алмайтыны сияқты коммерциялық ұйым ретінде құрылған қоғам да коммерциялық емес ұйым болып қайта құрыла алмайды. </w:t>
      </w:r>
    </w:p>
    <w:bookmarkEnd w:id="60"/>
    <w:p>
      <w:pPr>
        <w:spacing w:after="0"/>
        <w:ind w:left="0"/>
        <w:jc w:val="both"/>
      </w:pPr>
      <w:r>
        <w:rPr>
          <w:rFonts w:ascii="Times New Roman"/>
          <w:b w:val="false"/>
          <w:i w:val="false"/>
          <w:color w:val="000000"/>
          <w:sz w:val="28"/>
        </w:rPr>
        <w:t>
      Осы тармақтың бірінші бөлігіндегі талаптар:</w:t>
      </w:r>
    </w:p>
    <w:p>
      <w:pPr>
        <w:spacing w:after="0"/>
        <w:ind w:left="0"/>
        <w:jc w:val="both"/>
      </w:pPr>
      <w:r>
        <w:rPr>
          <w:rFonts w:ascii="Times New Roman"/>
          <w:b w:val="false"/>
          <w:i w:val="false"/>
          <w:color w:val="000000"/>
          <w:sz w:val="28"/>
        </w:rPr>
        <w:t>
      1) Қазақстан Республикасының бағалы қағаздар рыногы туралы заңнамасына сәйкес құрылған қор биржаларының қайта құрылу;</w:t>
      </w:r>
    </w:p>
    <w:p>
      <w:pPr>
        <w:spacing w:after="0"/>
        <w:ind w:left="0"/>
        <w:jc w:val="both"/>
      </w:pPr>
      <w:r>
        <w:rPr>
          <w:rFonts w:ascii="Times New Roman"/>
          <w:b w:val="false"/>
          <w:i w:val="false"/>
          <w:color w:val="000000"/>
          <w:sz w:val="28"/>
        </w:rPr>
        <w:t xml:space="preserve">
      2) коммерциялық акционерлік қоғамдардың "Назарбаев Университеті", "Назарбаев Зияткерлік мектептері" және "Назарбаев Қоры"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білім беру ұйымдары болып, сондай-ақ "Астана Хаб" инновациялық кластері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дербес кластерлік қор болып қайта құрылуы;</w:t>
      </w:r>
    </w:p>
    <w:p>
      <w:pPr>
        <w:spacing w:after="0"/>
        <w:ind w:left="0"/>
        <w:jc w:val="both"/>
      </w:pPr>
      <w:r>
        <w:rPr>
          <w:rFonts w:ascii="Times New Roman"/>
          <w:b w:val="false"/>
          <w:i w:val="false"/>
          <w:color w:val="000000"/>
          <w:sz w:val="28"/>
        </w:rPr>
        <w:t>
      2-1) коммерциялық ұйымдар ретінде құрылған жоғары және (немесе) жоғары оқу орнынан кейінгі білім беру ұйымдарының қайта құрылуы;</w:t>
      </w:r>
    </w:p>
    <w:p>
      <w:pPr>
        <w:spacing w:after="0"/>
        <w:ind w:left="0"/>
        <w:jc w:val="both"/>
      </w:pPr>
      <w:r>
        <w:rPr>
          <w:rFonts w:ascii="Times New Roman"/>
          <w:b w:val="false"/>
          <w:i w:val="false"/>
          <w:color w:val="000000"/>
          <w:sz w:val="28"/>
        </w:rPr>
        <w:t>
      3) Қазақстан Республикасының кредиттік бюролар және кредиттік тарихты қалыптастыру туралы заңнамасына сәйкес құрылған кредиттік бюролардың қайта құрылуы;</w:t>
      </w:r>
    </w:p>
    <w:p>
      <w:pPr>
        <w:spacing w:after="0"/>
        <w:ind w:left="0"/>
        <w:jc w:val="both"/>
      </w:pPr>
      <w:r>
        <w:rPr>
          <w:rFonts w:ascii="Times New Roman"/>
          <w:b w:val="false"/>
          <w:i w:val="false"/>
          <w:color w:val="000000"/>
          <w:sz w:val="28"/>
        </w:rPr>
        <w:t>
      4) мемлекет қатысатын жинақтаушы зейнетақы қорының бірыңғай жинақтаушы зейнетақы қоры болып қайта құрылуы;</w:t>
      </w:r>
    </w:p>
    <w:bookmarkStart w:name="z229" w:id="61"/>
    <w:p>
      <w:pPr>
        <w:spacing w:after="0"/>
        <w:ind w:left="0"/>
        <w:jc w:val="both"/>
      </w:pPr>
      <w:r>
        <w:rPr>
          <w:rFonts w:ascii="Times New Roman"/>
          <w:b w:val="false"/>
          <w:i w:val="false"/>
          <w:color w:val="000000"/>
          <w:sz w:val="28"/>
        </w:rPr>
        <w:t>
      5) кепілдік беру жағдайы басталған кезде құрылысты аяқтауға және көппәтерлі тұрғын үйдегі немесе жеке тұрғын үйлер кешеніндегі үлесті үлескерлерге беруге кепілдік беретін, жарғылық капиталына мемлекет тікелей немесе жанама қатысатын, акционерлік қоғамның ұйымдық-құқықтық нысанындағы коммерциялық емес ұйымның қайта құрылуы жағдайларына қолданылмайды.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2007.07.21 </w:t>
      </w:r>
      <w:r>
        <w:rPr>
          <w:rFonts w:ascii="Times New Roman"/>
          <w:b w:val="false"/>
          <w:i w:val="false"/>
          <w:color w:val="ff0000"/>
          <w:sz w:val="28"/>
        </w:rPr>
        <w:t>№ 309</w:t>
      </w:r>
      <w:r>
        <w:rPr>
          <w:rFonts w:ascii="Times New Roman"/>
          <w:b w:val="false"/>
          <w:i w:val="false"/>
          <w:color w:val="ff0000"/>
          <w:sz w:val="28"/>
        </w:rPr>
        <w:t xml:space="preserve">, 2011.01.19 </w:t>
      </w:r>
      <w:r>
        <w:rPr>
          <w:rFonts w:ascii="Times New Roman"/>
          <w:b w:val="false"/>
          <w:i w:val="false"/>
          <w:color w:val="ff0000"/>
          <w:sz w:val="28"/>
        </w:rPr>
        <w:t>№ 395-IV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ff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09.06.2020 </w:t>
      </w:r>
      <w:r>
        <w:rPr>
          <w:rFonts w:ascii="Times New Roman"/>
          <w:b w:val="false"/>
          <w:i w:val="false"/>
          <w:color w:val="000000"/>
          <w:sz w:val="28"/>
        </w:rPr>
        <w:t>№ 341-VI</w:t>
      </w:r>
      <w:r>
        <w:rPr>
          <w:rFonts w:ascii="Times New Roman"/>
          <w:b w:val="false"/>
          <w:i w:val="false"/>
          <w:color w:val="ff0000"/>
          <w:sz w:val="28"/>
        </w:rPr>
        <w:t xml:space="preserve"> (01.07.2020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Коммерциялық емес ұйымның өзге де ұйымдық-құқықтық нысаны </w:t>
      </w:r>
    </w:p>
    <w:bookmarkStart w:name="z112" w:id="62"/>
    <w:p>
      <w:pPr>
        <w:spacing w:after="0"/>
        <w:ind w:left="0"/>
        <w:jc w:val="both"/>
      </w:pPr>
      <w:r>
        <w:rPr>
          <w:rFonts w:ascii="Times New Roman"/>
          <w:b w:val="false"/>
          <w:i w:val="false"/>
          <w:color w:val="000000"/>
          <w:sz w:val="28"/>
        </w:rPr>
        <w:t>
      1. Коммерциялық емес ұйымдар өзге де ұйымдық-құқықтық нысанда құрылуы мүмкін.</w:t>
      </w:r>
    </w:p>
    <w:bookmarkEnd w:id="62"/>
    <w:bookmarkStart w:name="z113" w:id="63"/>
    <w:p>
      <w:pPr>
        <w:spacing w:after="0"/>
        <w:ind w:left="0"/>
        <w:jc w:val="both"/>
      </w:pPr>
      <w:r>
        <w:rPr>
          <w:rFonts w:ascii="Times New Roman"/>
          <w:b w:val="false"/>
          <w:i w:val="false"/>
          <w:color w:val="000000"/>
          <w:sz w:val="28"/>
        </w:rPr>
        <w:t>
      2. Дербес білім беру ұйымдары, дербес кластерлік қор, нотариаттық палаталар, адвокаттар алқалары, адвокаттық кеңселер, Республикалық заң консультанттары алқасы, Қазақстан Республикасының Ұлттық кәсіпкерлер палатасы, Қазақстан Республикасының Сот сарапшылары палатасы, Жеке сот орындаушыларының республикалық палатасы, Қазақстанның төрелік палатасы, кәсіби аудиторлық ұйымдар, аудиторлық қызмет жөніндегі кәсіби кеңес, пәтерлер (тұрғын емес үй-жайлар) меншік иелерінің кооперативі, көппәтерлі тұрғын үйлер мүлкінің меншік иелері бірлестіктері, жоғары ғылыми ұйым және басқа да коммерциялық емес ұйымдар өзге ұйымдық-құқықтық нысанда құрылуы мүмкін.</w:t>
      </w:r>
    </w:p>
    <w:bookmarkEnd w:id="63"/>
    <w:bookmarkStart w:name="z114" w:id="64"/>
    <w:p>
      <w:pPr>
        <w:spacing w:after="0"/>
        <w:ind w:left="0"/>
        <w:jc w:val="both"/>
      </w:pPr>
      <w:r>
        <w:rPr>
          <w:rFonts w:ascii="Times New Roman"/>
          <w:b w:val="false"/>
          <w:i w:val="false"/>
          <w:color w:val="000000"/>
          <w:sz w:val="28"/>
        </w:rPr>
        <w:t xml:space="preserve">
      3. Өзге де ұйымдық-құқықтық нысандардың құқықтық жағдайының ерекшеліктері заңдармен реттеледі.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2006.05.05 </w:t>
      </w:r>
      <w:r>
        <w:rPr>
          <w:rFonts w:ascii="Times New Roman"/>
          <w:b w:val="false"/>
          <w:i w:val="false"/>
          <w:color w:val="ff0000"/>
          <w:sz w:val="28"/>
        </w:rPr>
        <w:t>№ 139</w:t>
      </w:r>
      <w:r>
        <w:rPr>
          <w:rFonts w:ascii="Times New Roman"/>
          <w:b w:val="false"/>
          <w:i w:val="false"/>
          <w:color w:val="ff0000"/>
          <w:sz w:val="28"/>
        </w:rPr>
        <w:t xml:space="preserve">, 2003.07.09 </w:t>
      </w:r>
      <w:r>
        <w:rPr>
          <w:rFonts w:ascii="Times New Roman"/>
          <w:b w:val="false"/>
          <w:i w:val="false"/>
          <w:color w:val="ff0000"/>
          <w:sz w:val="28"/>
        </w:rPr>
        <w:t>№ 482</w:t>
      </w:r>
      <w:r>
        <w:rPr>
          <w:rFonts w:ascii="Times New Roman"/>
          <w:b w:val="false"/>
          <w:i w:val="false"/>
          <w:color w:val="ff0000"/>
          <w:sz w:val="28"/>
        </w:rPr>
        <w:t xml:space="preserve">, 2010.04.02 </w:t>
      </w:r>
      <w:r>
        <w:rPr>
          <w:rFonts w:ascii="Times New Roman"/>
          <w:b w:val="false"/>
          <w:i w:val="false"/>
          <w:color w:val="ff0000"/>
          <w:sz w:val="28"/>
        </w:rPr>
        <w:t>№ 262-IV</w:t>
      </w:r>
      <w:r>
        <w:rPr>
          <w:rFonts w:ascii="Times New Roman"/>
          <w:b w:val="false"/>
          <w:i w:val="false"/>
          <w:color w:val="ff0000"/>
          <w:sz w:val="28"/>
        </w:rPr>
        <w:t xml:space="preserve"> (2010.10.21 бастап қолданысқа енгізіледі), 2011.01.19 </w:t>
      </w:r>
      <w:r>
        <w:rPr>
          <w:rFonts w:ascii="Times New Roman"/>
          <w:b w:val="false"/>
          <w:i w:val="false"/>
          <w:color w:val="ff0000"/>
          <w:sz w:val="28"/>
        </w:rPr>
        <w:t>№ 395-IV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ff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бір жыл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08.04.2016 </w:t>
      </w:r>
      <w:r>
        <w:rPr>
          <w:rFonts w:ascii="Times New Roman"/>
          <w:b w:val="false"/>
          <w:i w:val="false"/>
          <w:color w:val="ff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10.02.2017 </w:t>
      </w:r>
      <w:r>
        <w:rPr>
          <w:rFonts w:ascii="Times New Roman"/>
          <w:b w:val="false"/>
          <w:i w:val="false"/>
          <w:color w:val="ff0000"/>
          <w:sz w:val="28"/>
        </w:rPr>
        <w:t>№ 45-VI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18-бап. Дара кәсіпкерлердің және (немесе) заңды тұлғалардың қауымдастық (одақ) нысанында бірігуі</w:t>
      </w:r>
    </w:p>
    <w:p>
      <w:pPr>
        <w:spacing w:after="0"/>
        <w:ind w:left="0"/>
        <w:jc w:val="both"/>
      </w:pPr>
      <w:r>
        <w:rPr>
          <w:rFonts w:ascii="Times New Roman"/>
          <w:b w:val="false"/>
          <w:i w:val="false"/>
          <w:color w:val="ff0000"/>
          <w:sz w:val="28"/>
        </w:rPr>
        <w:t xml:space="preserve">
      Ескерту. Тақырып жаңа редакцияда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15" w:id="65"/>
    <w:p>
      <w:pPr>
        <w:spacing w:after="0"/>
        <w:ind w:left="0"/>
        <w:jc w:val="both"/>
      </w:pPr>
      <w:r>
        <w:rPr>
          <w:rFonts w:ascii="Times New Roman"/>
          <w:b w:val="false"/>
          <w:i w:val="false"/>
          <w:color w:val="000000"/>
          <w:sz w:val="28"/>
        </w:rPr>
        <w:t>
       1. Дара кәсіпкерлер және (немесе) заңды тұлғалар өздерінің кәсіпкерлік қызметін үйлестіру, сондай-ақ ортақ мүдделерін білдіру және қорғау мақсатында қауымдастықтар (одақтар) құра алады.</w:t>
      </w:r>
    </w:p>
    <w:bookmarkEnd w:id="65"/>
    <w:bookmarkStart w:name="z116" w:id="66"/>
    <w:p>
      <w:pPr>
        <w:spacing w:after="0"/>
        <w:ind w:left="0"/>
        <w:jc w:val="both"/>
      </w:pPr>
      <w:r>
        <w:rPr>
          <w:rFonts w:ascii="Times New Roman"/>
          <w:b w:val="false"/>
          <w:i w:val="false"/>
          <w:color w:val="000000"/>
          <w:sz w:val="28"/>
        </w:rPr>
        <w:t xml:space="preserve">
      2. Коммерциялық емес ұйымдар осы ұйымдардың қауымдастықтарына (одақтарына) ерікті түрде біріге алады. </w:t>
      </w:r>
    </w:p>
    <w:bookmarkEnd w:id="66"/>
    <w:bookmarkStart w:name="z117" w:id="67"/>
    <w:p>
      <w:pPr>
        <w:spacing w:after="0"/>
        <w:ind w:left="0"/>
        <w:jc w:val="both"/>
      </w:pPr>
      <w:r>
        <w:rPr>
          <w:rFonts w:ascii="Times New Roman"/>
          <w:b w:val="false"/>
          <w:i w:val="false"/>
          <w:color w:val="000000"/>
          <w:sz w:val="28"/>
        </w:rPr>
        <w:t xml:space="preserve">
      3. Қауымдастықтың (одақтың) мүшелері өзінің дербестігін және заңды тұлға құқықтарын сақтап қалады. </w:t>
      </w:r>
    </w:p>
    <w:bookmarkEnd w:id="67"/>
    <w:bookmarkStart w:name="z118" w:id="68"/>
    <w:p>
      <w:pPr>
        <w:spacing w:after="0"/>
        <w:ind w:left="0"/>
        <w:jc w:val="both"/>
      </w:pPr>
      <w:r>
        <w:rPr>
          <w:rFonts w:ascii="Times New Roman"/>
          <w:b w:val="false"/>
          <w:i w:val="false"/>
          <w:color w:val="000000"/>
          <w:sz w:val="28"/>
        </w:rPr>
        <w:t>
      4. Егер Қазақстан Республикасының заңдарында және құрылтай құжаттарында өзгеше көзделмесе, қауымдастық (одақ) өз мүшелерінің міндеттемелері бойынша жауап бермейді. Егер Қазақстан Республикасының заңдарында өзгеше белгіленбесе, қауымдастықтың (одақтың) мүшелері оның міндеттемелері бойынша қауымдастықтың (одақтың) құрылтай құжаттарында көзделген мөлшерде және тәртіппен субсидиарлық жауаптылықта болады.</w:t>
      </w:r>
    </w:p>
    <w:bookmarkEnd w:id="68"/>
    <w:bookmarkStart w:name="z119" w:id="69"/>
    <w:p>
      <w:pPr>
        <w:spacing w:after="0"/>
        <w:ind w:left="0"/>
        <w:jc w:val="both"/>
      </w:pPr>
      <w:r>
        <w:rPr>
          <w:rFonts w:ascii="Times New Roman"/>
          <w:b w:val="false"/>
          <w:i w:val="false"/>
          <w:color w:val="000000"/>
          <w:sz w:val="28"/>
        </w:rPr>
        <w:t xml:space="preserve">
      5. Қауымдастық (одақ) мүшелері, егер құрылтай құжаттарында өзгеше көзделмесе, қаржы жылы аяқталған соң өзінің қалауы бойынша қауымдастықтан (одақтан) шығуға құқылы. Бұл жағдайда қауымдастық (одақ) мүшесі өзі қауымдастықтан шыққанға дейін туындаған міндеттемелері бойынша шыққан кезінен бастап екі жыл бойына оның өзінің жарнасына бара-бар субсидиарлық жауаптылықта болады. </w:t>
      </w:r>
    </w:p>
    <w:bookmarkEnd w:id="69"/>
    <w:p>
      <w:pPr>
        <w:spacing w:after="0"/>
        <w:ind w:left="0"/>
        <w:jc w:val="both"/>
      </w:pPr>
      <w:r>
        <w:rPr>
          <w:rFonts w:ascii="Times New Roman"/>
          <w:b w:val="false"/>
          <w:i w:val="false"/>
          <w:color w:val="000000"/>
          <w:sz w:val="28"/>
        </w:rPr>
        <w:t>
      Егер Қазақстан Республикасының заңдарында өзгеше белгіленбесе, қауымдастықтың (одақтың) мүшесі қауымдастықтың (одақтың) құрылтай құжаттарында белгіленген жағдайларда және тәртіппен қауымдастық (одақ) мүшелерінің шешімі бойынша одан шығарылуы мүмкін. Қауымдастықтың (одақтың) шығарылған мүшесінің жауапкершілігіне қатысты қауымдастықтан (одақтан) шығуға қатысты қағидалар қолданылады.</w:t>
      </w:r>
    </w:p>
    <w:bookmarkStart w:name="z120" w:id="70"/>
    <w:p>
      <w:pPr>
        <w:spacing w:after="0"/>
        <w:ind w:left="0"/>
        <w:jc w:val="both"/>
      </w:pPr>
      <w:r>
        <w:rPr>
          <w:rFonts w:ascii="Times New Roman"/>
          <w:b w:val="false"/>
          <w:i w:val="false"/>
          <w:color w:val="000000"/>
          <w:sz w:val="28"/>
        </w:rPr>
        <w:t xml:space="preserve">
      6. Қауымдастық (одақ) мүшелерінің келісімімен оған қауымдастықтың жаңа мүшесі кіре алады. Қауымдастыққа (одаққа) жаңа мүшенің кіруі қауымдастықтың (одақтың) ол кіргенге дейін туындаған міндеттемелері бойынша оның субсидиарлық жауаптылықта байланыстырылуы мүмкін. </w:t>
      </w:r>
    </w:p>
    <w:bookmarkEnd w:id="70"/>
    <w:bookmarkStart w:name="z121" w:id="71"/>
    <w:p>
      <w:pPr>
        <w:spacing w:after="0"/>
        <w:ind w:left="0"/>
        <w:jc w:val="both"/>
      </w:pPr>
      <w:r>
        <w:rPr>
          <w:rFonts w:ascii="Times New Roman"/>
          <w:b w:val="false"/>
          <w:i w:val="false"/>
          <w:color w:val="000000"/>
          <w:sz w:val="28"/>
        </w:rPr>
        <w:t>
      7. Қауымдастықтың (одақтың) атауында "қауымдастық" немесе "одақ" деген сөздерді қоса отырып, осы қауымдастық (одақ) мүшелері қызметінің негізгі мәніне көрсетпе болуға тиіс.</w:t>
      </w:r>
    </w:p>
    <w:bookmarkEnd w:id="71"/>
    <w:bookmarkStart w:name="z84" w:id="72"/>
    <w:p>
      <w:pPr>
        <w:spacing w:after="0"/>
        <w:ind w:left="0"/>
        <w:jc w:val="both"/>
      </w:pPr>
      <w:r>
        <w:rPr>
          <w:rFonts w:ascii="Times New Roman"/>
          <w:b w:val="false"/>
          <w:i w:val="false"/>
          <w:color w:val="000000"/>
          <w:sz w:val="28"/>
        </w:rPr>
        <w:t xml:space="preserve">
      8. Қауымдастық (одақ) қызметін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өзін-өзі реттейтін ұйым ретінде жүзеге асыра алады.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12.11.2015 </w:t>
      </w:r>
      <w:r>
        <w:rPr>
          <w:rFonts w:ascii="Times New Roman"/>
          <w:b w:val="false"/>
          <w:i w:val="false"/>
          <w:color w:val="ff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20" w:id="73"/>
    <w:p>
      <w:pPr>
        <w:spacing w:after="0"/>
        <w:ind w:left="0"/>
        <w:jc w:val="left"/>
      </w:pPr>
      <w:r>
        <w:rPr>
          <w:rFonts w:ascii="Times New Roman"/>
          <w:b/>
          <w:i w:val="false"/>
          <w:color w:val="000000"/>
        </w:rPr>
        <w:t xml:space="preserve">  3-тарау. КОММЕРЦИЯЛЫҚ ЕМЕС ҰЙЫМДЫ ҚҰРУ, ҚАЙТА ҰЙЫМДАСТЫРУ ЖӘНЕ ТАРАТУ</w:t>
      </w:r>
    </w:p>
    <w:bookmarkEnd w:id="73"/>
    <w:p>
      <w:pPr>
        <w:spacing w:after="0"/>
        <w:ind w:left="0"/>
        <w:jc w:val="both"/>
      </w:pPr>
      <w:r>
        <w:rPr>
          <w:rFonts w:ascii="Times New Roman"/>
          <w:b/>
          <w:i w:val="false"/>
          <w:color w:val="000000"/>
          <w:sz w:val="28"/>
        </w:rPr>
        <w:t xml:space="preserve">19-бап. Коммерциялық емес ұйымды құру </w:t>
      </w:r>
    </w:p>
    <w:bookmarkStart w:name="z122" w:id="74"/>
    <w:p>
      <w:pPr>
        <w:spacing w:after="0"/>
        <w:ind w:left="0"/>
        <w:jc w:val="both"/>
      </w:pPr>
      <w:r>
        <w:rPr>
          <w:rFonts w:ascii="Times New Roman"/>
          <w:b w:val="false"/>
          <w:i w:val="false"/>
          <w:color w:val="000000"/>
          <w:sz w:val="28"/>
        </w:rPr>
        <w:t>
      1. Коммерциялық емес ұйым, оны қалыптастыру арқылы, сондай-ақ бұрын бар коммерциялық емес ұйымды қайта ұйымдастыру нәтижесінде құрылуы мүмкін.</w:t>
      </w:r>
    </w:p>
    <w:bookmarkEnd w:id="74"/>
    <w:p>
      <w:pPr>
        <w:spacing w:after="0"/>
        <w:ind w:left="0"/>
        <w:jc w:val="both"/>
      </w:pPr>
      <w:r>
        <w:rPr>
          <w:rFonts w:ascii="Times New Roman"/>
          <w:b w:val="false"/>
          <w:i w:val="false"/>
          <w:color w:val="000000"/>
          <w:sz w:val="28"/>
        </w:rPr>
        <w:t>
      Жоғары ғылыми ұйымның немесе дербес білім беру ұйымының ұйымдық-құқықтық нысанындағы коммерциялық емес ұйым "Ғылым және технологиялық саясат туралы" немесе "Назарбаев Университеті", "Назарбаев Зияткерлік мектептері" және "Назарбаев Қоры" мәртебесі туралы" Қазақстан Республикасының заңдарында көзделген жағдайларда акционерлік қоғам болып қайта құрылуы нәтижесінде құрылуы мүмкін.</w:t>
      </w:r>
    </w:p>
    <w:p>
      <w:pPr>
        <w:spacing w:after="0"/>
        <w:ind w:left="0"/>
        <w:jc w:val="both"/>
      </w:pPr>
      <w:r>
        <w:rPr>
          <w:rFonts w:ascii="Times New Roman"/>
          <w:b w:val="false"/>
          <w:i w:val="false"/>
          <w:color w:val="000000"/>
          <w:sz w:val="28"/>
        </w:rPr>
        <w:t>
      Коммерциялық емес акционерлік қоғамның немесе мекеменің ұйымдық-құқықтық нысанындағы коммерциялық емес ұйым коммерциялық ұйым ретінде құрылған жоғары және (немесе) жоғары оқу орнынан кейінгі білім беру ұйымын қайта құру нәтижесінде құрылуы мүмкін.</w:t>
      </w:r>
    </w:p>
    <w:p>
      <w:pPr>
        <w:spacing w:after="0"/>
        <w:ind w:left="0"/>
        <w:jc w:val="both"/>
      </w:pPr>
      <w:r>
        <w:rPr>
          <w:rFonts w:ascii="Times New Roman"/>
          <w:b w:val="false"/>
          <w:i w:val="false"/>
          <w:color w:val="000000"/>
          <w:sz w:val="28"/>
        </w:rPr>
        <w:t xml:space="preserve">
      Дербес кластерлік қор ұйымдық-құқықтық нысанындағы коммерциялық емес ұйым "Астана Хаб" инновациялық кластері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акционерлік қоғам болып қайта құрылуы нәтижесінде құрыла алады.</w:t>
      </w:r>
    </w:p>
    <w:bookmarkStart w:name="z123" w:id="75"/>
    <w:p>
      <w:pPr>
        <w:spacing w:after="0"/>
        <w:ind w:left="0"/>
        <w:jc w:val="both"/>
      </w:pPr>
      <w:r>
        <w:rPr>
          <w:rFonts w:ascii="Times New Roman"/>
          <w:b w:val="false"/>
          <w:i w:val="false"/>
          <w:color w:val="000000"/>
          <w:sz w:val="28"/>
        </w:rPr>
        <w:t>
      2. Коммерциялық емес ұйымды (қоғамдық және діни бірлестіктерді қоспағанда) оны қалыптастыру арқылы құру құрылтайшылардың (құрылтайшының) шешімі бойынша жүзеге асырылады.</w:t>
      </w:r>
    </w:p>
    <w:bookmarkEnd w:id="75"/>
    <w:p>
      <w:pPr>
        <w:spacing w:after="0"/>
        <w:ind w:left="0"/>
        <w:jc w:val="both"/>
      </w:pPr>
      <w:r>
        <w:rPr>
          <w:rFonts w:ascii="Times New Roman"/>
          <w:b w:val="false"/>
          <w:i w:val="false"/>
          <w:color w:val="000000"/>
          <w:sz w:val="28"/>
        </w:rPr>
        <w:t>
      Қоғамдық және діни бірлестіктерді құру Қазақстан Республикасының заңдарына сәйкес жүзеге асырылады.</w:t>
      </w:r>
    </w:p>
    <w:bookmarkStart w:name="z124" w:id="76"/>
    <w:p>
      <w:pPr>
        <w:spacing w:after="0"/>
        <w:ind w:left="0"/>
        <w:jc w:val="both"/>
      </w:pPr>
      <w:r>
        <w:rPr>
          <w:rFonts w:ascii="Times New Roman"/>
          <w:b w:val="false"/>
          <w:i w:val="false"/>
          <w:color w:val="000000"/>
          <w:sz w:val="28"/>
        </w:rPr>
        <w:t xml:space="preserve">
      3. Заңды тұлға ретінде коммерциялық емес ұйымның құқық қабілеттілігі ол мемлекеттік тіркелуден өткен кезден бастап туындайды. </w:t>
      </w:r>
    </w:p>
    <w:bookmarkEnd w:id="76"/>
    <w:p>
      <w:pPr>
        <w:spacing w:after="0"/>
        <w:ind w:left="0"/>
        <w:jc w:val="both"/>
      </w:pPr>
      <w:r>
        <w:rPr>
          <w:rFonts w:ascii="Times New Roman"/>
          <w:b w:val="false"/>
          <w:i w:val="false"/>
          <w:color w:val="000000"/>
          <w:sz w:val="28"/>
        </w:rPr>
        <w:t>
      Коммерциялық емес ұйымның айналысуға лицензия алу қажет болатын қызмет саласындағы құқық қабілеттілігі осындай лицензияны алған кезден бастап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2011.01.19 </w:t>
      </w:r>
      <w:r>
        <w:rPr>
          <w:rFonts w:ascii="Times New Roman"/>
          <w:b w:val="false"/>
          <w:i w:val="false"/>
          <w:color w:val="ff0000"/>
          <w:sz w:val="28"/>
        </w:rPr>
        <w:t>№ 395-IV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ҚР 2011.10.11 </w:t>
      </w:r>
      <w:r>
        <w:rPr>
          <w:rFonts w:ascii="Times New Roman"/>
          <w:b w:val="false"/>
          <w:i w:val="false"/>
          <w:color w:val="ff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ff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27.06.2014 </w:t>
      </w:r>
      <w:r>
        <w:rPr>
          <w:rFonts w:ascii="Times New Roman"/>
          <w:b w:val="false"/>
          <w:i w:val="false"/>
          <w:color w:val="ff0000"/>
          <w:sz w:val="28"/>
        </w:rPr>
        <w:t>№ 212-V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21.12.2023 </w:t>
      </w:r>
      <w:r>
        <w:rPr>
          <w:rFonts w:ascii="Times New Roman"/>
          <w:b w:val="false"/>
          <w:i w:val="false"/>
          <w:color w:val="000000"/>
          <w:sz w:val="28"/>
        </w:rPr>
        <w:t>№ 49-VIII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Коммерциялық емес ұйымның құрылтайшылары (қатысушылары)</w:t>
      </w:r>
    </w:p>
    <w:p>
      <w:pPr>
        <w:spacing w:after="0"/>
        <w:ind w:left="0"/>
        <w:jc w:val="both"/>
      </w:pPr>
      <w:r>
        <w:rPr>
          <w:rFonts w:ascii="Times New Roman"/>
          <w:b w:val="false"/>
          <w:i w:val="false"/>
          <w:color w:val="ff0000"/>
          <w:sz w:val="28"/>
        </w:rPr>
        <w:t xml:space="preserve">
      Ескерту. 20-баптың тақырыбы жаңа редакцияда - ҚР 02.08.2015 </w:t>
      </w:r>
      <w:r>
        <w:rPr>
          <w:rFonts w:ascii="Times New Roman"/>
          <w:b w:val="false"/>
          <w:i w:val="false"/>
          <w:color w:val="ff0000"/>
          <w:sz w:val="28"/>
        </w:rPr>
        <w:t>№ 343-V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25" w:id="77"/>
    <w:p>
      <w:pPr>
        <w:spacing w:after="0"/>
        <w:ind w:left="0"/>
        <w:jc w:val="both"/>
      </w:pPr>
      <w:r>
        <w:rPr>
          <w:rFonts w:ascii="Times New Roman"/>
          <w:b w:val="false"/>
          <w:i w:val="false"/>
          <w:color w:val="000000"/>
          <w:sz w:val="28"/>
        </w:rPr>
        <w:t xml:space="preserve">
       1. Коммерциялық емес ұйымның ұйымдық-құқықтық нысанына қарай, егер осы Заңда, Қазақстан Республикасының басқа да заңдарынде өзгеше белгіленбесе, жеке және (немесе) заңды тұлғалар оның құрылтайшылары бола алады. </w:t>
      </w:r>
    </w:p>
    <w:bookmarkEnd w:id="77"/>
    <w:bookmarkStart w:name="z126" w:id="78"/>
    <w:p>
      <w:pPr>
        <w:spacing w:after="0"/>
        <w:ind w:left="0"/>
        <w:jc w:val="both"/>
      </w:pPr>
      <w:r>
        <w:rPr>
          <w:rFonts w:ascii="Times New Roman"/>
          <w:b w:val="false"/>
          <w:i w:val="false"/>
          <w:color w:val="000000"/>
          <w:sz w:val="28"/>
        </w:rPr>
        <w:t>
      2. Коммерциялық емес ұйымды, тұтыну кооперативін, қауымдастықтарды (одақтарды) құру жағдайларын және коммерциялық емес ұйымдардың жекелеген түрлері туралы заң актілерінде көзделген өзге де жағдайларды қоспағанда, жеке тұлға құруы мүмкін.</w:t>
      </w:r>
    </w:p>
    <w:bookmarkEnd w:id="78"/>
    <w:bookmarkStart w:name="z83" w:id="79"/>
    <w:p>
      <w:pPr>
        <w:spacing w:after="0"/>
        <w:ind w:left="0"/>
        <w:jc w:val="both"/>
      </w:pPr>
      <w:r>
        <w:rPr>
          <w:rFonts w:ascii="Times New Roman"/>
          <w:b w:val="false"/>
          <w:i w:val="false"/>
          <w:color w:val="000000"/>
          <w:sz w:val="28"/>
        </w:rPr>
        <w:t>
      3.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тұлға коммерциялық емес ұйымның құрылтайшысы (қатысушысы) бола алмайды.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02.08.2015 </w:t>
      </w:r>
      <w:r>
        <w:rPr>
          <w:rFonts w:ascii="Times New Roman"/>
          <w:b w:val="false"/>
          <w:i w:val="false"/>
          <w:color w:val="ff0000"/>
          <w:sz w:val="28"/>
        </w:rPr>
        <w:t>№ 343-V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Коммерциялық емес ұйымның құрылтай құжаттары </w:t>
      </w:r>
    </w:p>
    <w:bookmarkStart w:name="z127" w:id="80"/>
    <w:p>
      <w:pPr>
        <w:spacing w:after="0"/>
        <w:ind w:left="0"/>
        <w:jc w:val="both"/>
      </w:pPr>
      <w:r>
        <w:rPr>
          <w:rFonts w:ascii="Times New Roman"/>
          <w:b w:val="false"/>
          <w:i w:val="false"/>
          <w:color w:val="000000"/>
          <w:sz w:val="28"/>
        </w:rPr>
        <w:t xml:space="preserve">
      1. Коммерциялық емес ұйымдардың құрылтай құжаттары: </w:t>
      </w:r>
    </w:p>
    <w:bookmarkEnd w:id="80"/>
    <w:bookmarkStart w:name="z128" w:id="81"/>
    <w:p>
      <w:pPr>
        <w:spacing w:after="0"/>
        <w:ind w:left="0"/>
        <w:jc w:val="both"/>
      </w:pPr>
      <w:r>
        <w:rPr>
          <w:rFonts w:ascii="Times New Roman"/>
          <w:b w:val="false"/>
          <w:i w:val="false"/>
          <w:color w:val="000000"/>
          <w:sz w:val="28"/>
        </w:rPr>
        <w:t xml:space="preserve">
      1) мекеме үшін - меншік иесі (меншік иелері) бекіткен ереже (жарғы) және меншік иесінің (меншік иелерінің) құру туралы шешімі; </w:t>
      </w:r>
    </w:p>
    <w:bookmarkEnd w:id="81"/>
    <w:bookmarkStart w:name="z129" w:id="82"/>
    <w:p>
      <w:pPr>
        <w:spacing w:after="0"/>
        <w:ind w:left="0"/>
        <w:jc w:val="both"/>
      </w:pPr>
      <w:r>
        <w:rPr>
          <w:rFonts w:ascii="Times New Roman"/>
          <w:b w:val="false"/>
          <w:i w:val="false"/>
          <w:color w:val="000000"/>
          <w:sz w:val="28"/>
        </w:rPr>
        <w:t xml:space="preserve">
      2) қор, тұтыну кооперативі, коммерциялық емес акционерлік қоғам қауымдастық (одақ) нысанындағы, өзге де ұйымдық-құқықтық нысандардағы заңды тұлғалар бірлестіктері үшін - құрылтайшылар бекіткен жарғы және құрылтай шарты; </w:t>
      </w:r>
    </w:p>
    <w:bookmarkEnd w:id="82"/>
    <w:bookmarkStart w:name="z130" w:id="83"/>
    <w:p>
      <w:pPr>
        <w:spacing w:after="0"/>
        <w:ind w:left="0"/>
        <w:jc w:val="both"/>
      </w:pPr>
      <w:r>
        <w:rPr>
          <w:rFonts w:ascii="Times New Roman"/>
          <w:b w:val="false"/>
          <w:i w:val="false"/>
          <w:color w:val="000000"/>
          <w:sz w:val="28"/>
        </w:rPr>
        <w:t xml:space="preserve">
      3) қоғамдық бірлестік, діни бірлестік үшін - жарғы болып табылады. </w:t>
      </w:r>
    </w:p>
    <w:bookmarkEnd w:id="83"/>
    <w:bookmarkStart w:name="z131" w:id="84"/>
    <w:p>
      <w:pPr>
        <w:spacing w:after="0"/>
        <w:ind w:left="0"/>
        <w:jc w:val="both"/>
      </w:pPr>
      <w:r>
        <w:rPr>
          <w:rFonts w:ascii="Times New Roman"/>
          <w:b w:val="false"/>
          <w:i w:val="false"/>
          <w:color w:val="000000"/>
          <w:sz w:val="28"/>
        </w:rPr>
        <w:t xml:space="preserve">
      2. Коммерциялық емес ұйымның құрылтай құжаттарының талаптары коммерциялық емес ұйымның өзінің, оның құрылтайшыларының (қатысушыларының) орындауы үшін міндетті. </w:t>
      </w:r>
    </w:p>
    <w:bookmarkEnd w:id="84"/>
    <w:bookmarkStart w:name="z132" w:id="85"/>
    <w:p>
      <w:pPr>
        <w:spacing w:after="0"/>
        <w:ind w:left="0"/>
        <w:jc w:val="both"/>
      </w:pPr>
      <w:r>
        <w:rPr>
          <w:rFonts w:ascii="Times New Roman"/>
          <w:b w:val="false"/>
          <w:i w:val="false"/>
          <w:color w:val="000000"/>
          <w:sz w:val="28"/>
        </w:rPr>
        <w:t xml:space="preserve">
      3. Коммерциялық емес ұйымның бірінің құрылтай шарты мен жарғысы арасында қарама-қайшылықтар болған жағдайда: </w:t>
      </w:r>
    </w:p>
    <w:bookmarkEnd w:id="85"/>
    <w:bookmarkStart w:name="z133" w:id="86"/>
    <w:p>
      <w:pPr>
        <w:spacing w:after="0"/>
        <w:ind w:left="0"/>
        <w:jc w:val="both"/>
      </w:pPr>
      <w:r>
        <w:rPr>
          <w:rFonts w:ascii="Times New Roman"/>
          <w:b w:val="false"/>
          <w:i w:val="false"/>
          <w:color w:val="000000"/>
          <w:sz w:val="28"/>
        </w:rPr>
        <w:t>
      1) егер олар құрылтайшылардың өзара қатынастарына қатысты болса, құрылтай шартының;</w:t>
      </w:r>
    </w:p>
    <w:bookmarkEnd w:id="86"/>
    <w:bookmarkStart w:name="z134" w:id="87"/>
    <w:p>
      <w:pPr>
        <w:spacing w:after="0"/>
        <w:ind w:left="0"/>
        <w:jc w:val="both"/>
      </w:pPr>
      <w:r>
        <w:rPr>
          <w:rFonts w:ascii="Times New Roman"/>
          <w:b w:val="false"/>
          <w:i w:val="false"/>
          <w:color w:val="000000"/>
          <w:sz w:val="28"/>
        </w:rPr>
        <w:t>
      2) егер олардың қолданылуы заңды тұлғаның үшінші тұлғалармен қатынасы үшін маңызды болса, жарғының талаптары қолданылуға тиіс.</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Коммерциялық емес ұйымның жарғысы </w:t>
      </w:r>
    </w:p>
    <w:bookmarkStart w:name="z135" w:id="88"/>
    <w:p>
      <w:pPr>
        <w:spacing w:after="0"/>
        <w:ind w:left="0"/>
        <w:jc w:val="both"/>
      </w:pPr>
      <w:r>
        <w:rPr>
          <w:rFonts w:ascii="Times New Roman"/>
          <w:b w:val="false"/>
          <w:i w:val="false"/>
          <w:color w:val="000000"/>
          <w:sz w:val="28"/>
        </w:rPr>
        <w:t xml:space="preserve">
      1. Коммерциялық емес ұйымның жарғысы: </w:t>
      </w:r>
    </w:p>
    <w:bookmarkEnd w:id="88"/>
    <w:bookmarkStart w:name="z136" w:id="89"/>
    <w:p>
      <w:pPr>
        <w:spacing w:after="0"/>
        <w:ind w:left="0"/>
        <w:jc w:val="both"/>
      </w:pPr>
      <w:r>
        <w:rPr>
          <w:rFonts w:ascii="Times New Roman"/>
          <w:b w:val="false"/>
          <w:i w:val="false"/>
          <w:color w:val="000000"/>
          <w:sz w:val="28"/>
        </w:rPr>
        <w:t xml:space="preserve">
      1) коммерциялық емес ұйымның атауын, соның ішінде ұйымдық-құқықтық нысанын, қызметінің мәні мен мақсатын; </w:t>
      </w:r>
    </w:p>
    <w:bookmarkEnd w:id="89"/>
    <w:bookmarkStart w:name="z137" w:id="90"/>
    <w:p>
      <w:pPr>
        <w:spacing w:after="0"/>
        <w:ind w:left="0"/>
        <w:jc w:val="both"/>
      </w:pPr>
      <w:r>
        <w:rPr>
          <w:rFonts w:ascii="Times New Roman"/>
          <w:b w:val="false"/>
          <w:i w:val="false"/>
          <w:color w:val="000000"/>
          <w:sz w:val="28"/>
        </w:rPr>
        <w:t xml:space="preserve">
      2) коммерциялық емес ұйымның орналасқан жерін; </w:t>
      </w:r>
    </w:p>
    <w:bookmarkEnd w:id="90"/>
    <w:bookmarkStart w:name="z138" w:id="91"/>
    <w:p>
      <w:pPr>
        <w:spacing w:after="0"/>
        <w:ind w:left="0"/>
        <w:jc w:val="both"/>
      </w:pPr>
      <w:r>
        <w:rPr>
          <w:rFonts w:ascii="Times New Roman"/>
          <w:b w:val="false"/>
          <w:i w:val="false"/>
          <w:color w:val="000000"/>
          <w:sz w:val="28"/>
        </w:rPr>
        <w:t xml:space="preserve">
      3) коммерциялық емес ұйымның басқару органдарының құрылымын, қалыптастыру тәртібін және құзыретін; </w:t>
      </w:r>
    </w:p>
    <w:bookmarkEnd w:id="91"/>
    <w:bookmarkStart w:name="z139" w:id="92"/>
    <w:p>
      <w:pPr>
        <w:spacing w:after="0"/>
        <w:ind w:left="0"/>
        <w:jc w:val="both"/>
      </w:pPr>
      <w:r>
        <w:rPr>
          <w:rFonts w:ascii="Times New Roman"/>
          <w:b w:val="false"/>
          <w:i w:val="false"/>
          <w:color w:val="000000"/>
          <w:sz w:val="28"/>
        </w:rPr>
        <w:t xml:space="preserve">
      4) коммерциялық емес ұйым мүшелерінің (қатысушыларының) құқықтары мен міндеттерін; </w:t>
      </w:r>
    </w:p>
    <w:bookmarkEnd w:id="92"/>
    <w:bookmarkStart w:name="z140" w:id="93"/>
    <w:p>
      <w:pPr>
        <w:spacing w:after="0"/>
        <w:ind w:left="0"/>
        <w:jc w:val="both"/>
      </w:pPr>
      <w:r>
        <w:rPr>
          <w:rFonts w:ascii="Times New Roman"/>
          <w:b w:val="false"/>
          <w:i w:val="false"/>
          <w:color w:val="000000"/>
          <w:sz w:val="28"/>
        </w:rPr>
        <w:t xml:space="preserve">
      5) коммерциялық емес ұйымның мүшелігіне (егер коммерциялық емес ұйымның мүшелігі болған жағдайда) қабылдау және одан шығу шарты мен тәртібін; </w:t>
      </w:r>
    </w:p>
    <w:bookmarkEnd w:id="93"/>
    <w:bookmarkStart w:name="z141" w:id="94"/>
    <w:p>
      <w:pPr>
        <w:spacing w:after="0"/>
        <w:ind w:left="0"/>
        <w:jc w:val="both"/>
      </w:pPr>
      <w:r>
        <w:rPr>
          <w:rFonts w:ascii="Times New Roman"/>
          <w:b w:val="false"/>
          <w:i w:val="false"/>
          <w:color w:val="000000"/>
          <w:sz w:val="28"/>
        </w:rPr>
        <w:t xml:space="preserve">
      6) коммерциялық емес ұйымның мүлкін құрау көздерін; </w:t>
      </w:r>
    </w:p>
    <w:bookmarkEnd w:id="94"/>
    <w:bookmarkStart w:name="z142" w:id="95"/>
    <w:p>
      <w:pPr>
        <w:spacing w:after="0"/>
        <w:ind w:left="0"/>
        <w:jc w:val="both"/>
      </w:pPr>
      <w:r>
        <w:rPr>
          <w:rFonts w:ascii="Times New Roman"/>
          <w:b w:val="false"/>
          <w:i w:val="false"/>
          <w:color w:val="000000"/>
          <w:sz w:val="28"/>
        </w:rPr>
        <w:t xml:space="preserve">
      7) коммерциялық емес ұйымның құрылтай құжаттарына өзгерістер мен толықтырулар енгізу тәртібін; </w:t>
      </w:r>
    </w:p>
    <w:bookmarkEnd w:id="95"/>
    <w:bookmarkStart w:name="z143" w:id="96"/>
    <w:p>
      <w:pPr>
        <w:spacing w:after="0"/>
        <w:ind w:left="0"/>
        <w:jc w:val="both"/>
      </w:pPr>
      <w:r>
        <w:rPr>
          <w:rFonts w:ascii="Times New Roman"/>
          <w:b w:val="false"/>
          <w:i w:val="false"/>
          <w:color w:val="000000"/>
          <w:sz w:val="28"/>
        </w:rPr>
        <w:t xml:space="preserve">
      8) коммерциялық емес ұйымды қайта ұйымдастыру және оның қызметін тоқтату шартын; </w:t>
      </w:r>
    </w:p>
    <w:bookmarkEnd w:id="96"/>
    <w:bookmarkStart w:name="z144" w:id="97"/>
    <w:p>
      <w:pPr>
        <w:spacing w:after="0"/>
        <w:ind w:left="0"/>
        <w:jc w:val="both"/>
      </w:pPr>
      <w:r>
        <w:rPr>
          <w:rFonts w:ascii="Times New Roman"/>
          <w:b w:val="false"/>
          <w:i w:val="false"/>
          <w:color w:val="000000"/>
          <w:sz w:val="28"/>
        </w:rPr>
        <w:t xml:space="preserve">
      9) коммерциялық емес ұйым таратылған жағдайда оның мүлкін пайдалану тәртібін; </w:t>
      </w:r>
    </w:p>
    <w:bookmarkEnd w:id="97"/>
    <w:bookmarkStart w:name="z145" w:id="98"/>
    <w:p>
      <w:pPr>
        <w:spacing w:after="0"/>
        <w:ind w:left="0"/>
        <w:jc w:val="both"/>
      </w:pPr>
      <w:r>
        <w:rPr>
          <w:rFonts w:ascii="Times New Roman"/>
          <w:b w:val="false"/>
          <w:i w:val="false"/>
          <w:color w:val="000000"/>
          <w:sz w:val="28"/>
        </w:rPr>
        <w:t xml:space="preserve">
      10) филиалдар мен өкілдіктер туралы мәліметтерді көздеуге тиіс. </w:t>
      </w:r>
    </w:p>
    <w:bookmarkEnd w:id="98"/>
    <w:bookmarkStart w:name="z146" w:id="99"/>
    <w:p>
      <w:pPr>
        <w:spacing w:after="0"/>
        <w:ind w:left="0"/>
        <w:jc w:val="both"/>
      </w:pPr>
      <w:r>
        <w:rPr>
          <w:rFonts w:ascii="Times New Roman"/>
          <w:b w:val="false"/>
          <w:i w:val="false"/>
          <w:color w:val="000000"/>
          <w:sz w:val="28"/>
        </w:rPr>
        <w:t xml:space="preserve">
      2. Коммерциялық емес ұйымның жарғысы Қазақстан Республикасының заңдарына қайшы келмейтін, өзге де ережелерді көздеуі мүмкін. </w:t>
      </w:r>
    </w:p>
    <w:bookmarkEnd w:id="99"/>
    <w:bookmarkStart w:name="z147" w:id="100"/>
    <w:p>
      <w:pPr>
        <w:spacing w:after="0"/>
        <w:ind w:left="0"/>
        <w:jc w:val="both"/>
      </w:pPr>
      <w:r>
        <w:rPr>
          <w:rFonts w:ascii="Times New Roman"/>
          <w:b w:val="false"/>
          <w:i w:val="false"/>
          <w:color w:val="000000"/>
          <w:sz w:val="28"/>
        </w:rPr>
        <w:t xml:space="preserve">
      3. Егер коммерциялық емес ұйымды бір тұлға құрған болса, онда оның жарғысында мүліктерді құрау және кірістерді пайдалану тәртібі де белгіленеді. </w:t>
      </w:r>
    </w:p>
    <w:bookmarkEnd w:id="100"/>
    <w:bookmarkStart w:name="z148" w:id="101"/>
    <w:p>
      <w:pPr>
        <w:spacing w:after="0"/>
        <w:ind w:left="0"/>
        <w:jc w:val="both"/>
      </w:pPr>
      <w:r>
        <w:rPr>
          <w:rFonts w:ascii="Times New Roman"/>
          <w:b w:val="false"/>
          <w:i w:val="false"/>
          <w:color w:val="000000"/>
          <w:sz w:val="28"/>
        </w:rPr>
        <w:t>
      4. Осы баптың 1-тармағы 4) және 5)-тармақшаларының ережелері қорларға қолданылмайды. Қордың жарғысында осы баптың 1-тармағында көрсетілген мәліметтерден басқа, қор органдары туралы, қордың лауазымды адамдарын тағайындау және оларды қызметінен босату тәртібі туралы, ол таратылған жағдайда қор мүлкінің тағдыры туралы нұсқау болуға тиіс.</w:t>
      </w:r>
    </w:p>
    <w:bookmarkEnd w:id="101"/>
    <w:bookmarkStart w:name="z230" w:id="102"/>
    <w:p>
      <w:pPr>
        <w:spacing w:after="0"/>
        <w:ind w:left="0"/>
        <w:jc w:val="both"/>
      </w:pPr>
      <w:r>
        <w:rPr>
          <w:rFonts w:ascii="Times New Roman"/>
          <w:b w:val="false"/>
          <w:i w:val="false"/>
          <w:color w:val="000000"/>
          <w:sz w:val="28"/>
        </w:rPr>
        <w:t>
      4-1. Осы баптың 1-тармағы 4), 5) және 6) тармақшаларының ережелері аудиторлық қызмет жөніндегі кәсіби кеңеске қолданылмайды. Аудиторлық қызмет жөніндегі кәсіби кеңестің жарғысы "Аудиторлық қызмет туралы" Қазақстан Республикасының Заңына сәйкес мәліметтерді қамтуға тиіс.</w:t>
      </w:r>
    </w:p>
    <w:bookmarkEnd w:id="102"/>
    <w:bookmarkStart w:name="z149" w:id="103"/>
    <w:p>
      <w:pPr>
        <w:spacing w:after="0"/>
        <w:ind w:left="0"/>
        <w:jc w:val="both"/>
      </w:pPr>
      <w:r>
        <w:rPr>
          <w:rFonts w:ascii="Times New Roman"/>
          <w:b w:val="false"/>
          <w:i w:val="false"/>
          <w:color w:val="000000"/>
          <w:sz w:val="28"/>
        </w:rPr>
        <w:t xml:space="preserve">
      5. Тұтыну кооперативінің жарғысында осы баптың 1-тармағында көрсетілген мәліметтерден басқа, кооператив мүшелері пайларының мөлшері туралы; кооператив мүшелерінің пайларын енгізу құрамы мен тәртібі және пай енгізу жөніндегі міндеттемелерді бұзғандығы үшін олардың жауапкершілігі туралы; кооперативті басқару органдарының құрамы мен құзыреті және олардың шешімдер қабылдау тәртібі туралы, соның ішінде шешімді бірауыздан немесе басым көпшілік дауыспен қабылдау мәселелері туралы; кооператив мүшелерінің оларға келтірілген шығынның орнын толтыру тәртібі туралы шарттар болуға тиіс. </w:t>
      </w:r>
    </w:p>
    <w:bookmarkEnd w:id="103"/>
    <w:bookmarkStart w:name="z150" w:id="104"/>
    <w:p>
      <w:pPr>
        <w:spacing w:after="0"/>
        <w:ind w:left="0"/>
        <w:jc w:val="both"/>
      </w:pPr>
      <w:r>
        <w:rPr>
          <w:rFonts w:ascii="Times New Roman"/>
          <w:b w:val="false"/>
          <w:i w:val="false"/>
          <w:color w:val="000000"/>
          <w:sz w:val="28"/>
        </w:rPr>
        <w:t>
      6. Адвокаттар алқасының жарғысында мүшелікті тоқтата тұру тәртібі, заң консультацияларын құрудың және олардың қызметінің тәртібі, мүлікті құрайтын көздер және оларға билік ету тәртібі, мүшелік жарналарды төлеу тәртібі, адвокаттардың тегін заң көмегін көрсету тәртібі және соттың, анықтау және алдын ала тергеу органдарының тағайындауы бойынша адвокаттар арасында заң көмегін реттеп бөлу тәртібі, адвокаттарды аттестациядан өткізу тәртібі, адвокаттар алқасы мүшелері мен тағылымдамадан өтуші адвокаттардың тәртіптік жауапкершілігі және жауапкершілікке тарту тәртібі, адвокатты лицензиясынан айыру туралы өтініш қозғау тәртібі болуға тиіс.</w:t>
      </w:r>
    </w:p>
    <w:bookmarkEnd w:id="104"/>
    <w:bookmarkStart w:name="z81" w:id="105"/>
    <w:p>
      <w:pPr>
        <w:spacing w:after="0"/>
        <w:ind w:left="0"/>
        <w:jc w:val="both"/>
      </w:pPr>
      <w:r>
        <w:rPr>
          <w:rFonts w:ascii="Times New Roman"/>
          <w:b w:val="false"/>
          <w:i w:val="false"/>
          <w:color w:val="000000"/>
          <w:sz w:val="28"/>
        </w:rPr>
        <w:t>
      6-1. Республикалық адвокаттар алқасының жарғысы Республикалық адвокаттар алқасының құрылымын, оның органдарының құрылу тәртібі мен құзыретін, мүлкін қалыптастыру көздерін және оған иелік ету тәртібін, адвокаттар алқалары жүзеге асыратын аударымдар мөлшерін, сондай-ақ Республикалық адвокаттар алқасын қайта ұйымдастыру және тарату тәртібін қамтуға тиіс.</w:t>
      </w:r>
    </w:p>
    <w:bookmarkEnd w:id="105"/>
    <w:bookmarkStart w:name="z234" w:id="106"/>
    <w:p>
      <w:pPr>
        <w:spacing w:after="0"/>
        <w:ind w:left="0"/>
        <w:jc w:val="both"/>
      </w:pPr>
      <w:r>
        <w:rPr>
          <w:rFonts w:ascii="Times New Roman"/>
          <w:b w:val="false"/>
          <w:i w:val="false"/>
          <w:color w:val="000000"/>
          <w:sz w:val="28"/>
        </w:rPr>
        <w:t>
      6-2. Жоғары ғылыми ұйымның жарғысында жоғары ғылыми ұйым қызметінің нысанасы мен мақсаттары, құрылымы, оның органдарын қалыптастыру тәртібі мен құзыреті, мүлкінің пайда болу көздері және оған билік ету тәртібі, қызметтер көрсету және функцияларды жүзеге асыру шарттары мен тәртібі қамтылуға тиіс.</w:t>
      </w:r>
    </w:p>
    <w:bookmarkEnd w:id="106"/>
    <w:bookmarkStart w:name="z151" w:id="107"/>
    <w:p>
      <w:pPr>
        <w:spacing w:after="0"/>
        <w:ind w:left="0"/>
        <w:jc w:val="both"/>
      </w:pPr>
      <w:r>
        <w:rPr>
          <w:rFonts w:ascii="Times New Roman"/>
          <w:b w:val="false"/>
          <w:i w:val="false"/>
          <w:color w:val="000000"/>
          <w:sz w:val="28"/>
        </w:rPr>
        <w:t xml:space="preserve">
      7. Қауымдастықтың (одақтың) құрылтай құжаттарында олардың органдарының құрамы және құзыреті, олардың шешімдер қабылдау тәртібі туралы және қауымдастық (одақ) таратылғаннан кейін қалған мүлікті бөлу тәртібі туралы шарттар да болуға тиіс. </w:t>
      </w:r>
    </w:p>
    <w:bookmarkEnd w:id="107"/>
    <w:bookmarkStart w:name="z152" w:id="108"/>
    <w:p>
      <w:pPr>
        <w:spacing w:after="0"/>
        <w:ind w:left="0"/>
        <w:jc w:val="both"/>
      </w:pPr>
      <w:r>
        <w:rPr>
          <w:rFonts w:ascii="Times New Roman"/>
          <w:b w:val="false"/>
          <w:i w:val="false"/>
          <w:color w:val="000000"/>
          <w:sz w:val="28"/>
        </w:rPr>
        <w:t xml:space="preserve">
      8. Коммерциялық емес ұйымның жарғысына өзгерістер мен толықтырулар оның жоғары органының (жалпы жиналыс, съезд, конференция, құрылтайшы) шешімі бойынша енгізіледі. Қор жарғысына өзгерістер мен толықтыруларды, егер қор жарғысында оған осындай құқық берілген болса, қордың басқару органы енгізеді. </w:t>
      </w:r>
    </w:p>
    <w:bookmarkEnd w:id="108"/>
    <w:bookmarkStart w:name="z153" w:id="109"/>
    <w:p>
      <w:pPr>
        <w:spacing w:after="0"/>
        <w:ind w:left="0"/>
        <w:jc w:val="both"/>
      </w:pPr>
      <w:r>
        <w:rPr>
          <w:rFonts w:ascii="Times New Roman"/>
          <w:b w:val="false"/>
          <w:i w:val="false"/>
          <w:color w:val="000000"/>
          <w:sz w:val="28"/>
        </w:rPr>
        <w:t xml:space="preserve">
      9. Коммерциялық емес акционерлік қоғам жарғысында қоғамның коммерциялық емес ұйым екендігі де, дауыс беру рәсімі, дивидендтерді төлемеу туралы ережелер де, Қазақстан Республикасының заңдарында белгіленген басқа талаптар да көрсетілуге тиіс.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2007.01.12 </w:t>
      </w:r>
      <w:r>
        <w:rPr>
          <w:rFonts w:ascii="Times New Roman"/>
          <w:b w:val="false"/>
          <w:i w:val="false"/>
          <w:color w:val="ff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2012.01.01 </w:t>
      </w:r>
      <w:r>
        <w:rPr>
          <w:rFonts w:ascii="Times New Roman"/>
          <w:b w:val="false"/>
          <w:i w:val="false"/>
          <w:color w:val="ff0000"/>
          <w:sz w:val="28"/>
        </w:rPr>
        <w:t>№ 523-IV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Құрылтай шарты </w:t>
      </w:r>
    </w:p>
    <w:bookmarkStart w:name="z154" w:id="110"/>
    <w:p>
      <w:pPr>
        <w:spacing w:after="0"/>
        <w:ind w:left="0"/>
        <w:jc w:val="both"/>
      </w:pPr>
      <w:r>
        <w:rPr>
          <w:rFonts w:ascii="Times New Roman"/>
          <w:b w:val="false"/>
          <w:i w:val="false"/>
          <w:color w:val="000000"/>
          <w:sz w:val="28"/>
        </w:rPr>
        <w:t xml:space="preserve">
      1. Құрылтай шарты - коммерциялық емес ұйым құру туралы құрылтайшылардың келісімі, мұнда оны құру жөніндегі бірлескен қызмет тәртібі, оның меншігіне (жедел басқару) өз мүлкін беру және оның қызметіне қатысу шарттары айқындалады. Мұнда, егер коммерциялық емес ұйымдардың жекелеген түрлері туралы заңдарда өзгеше көзделмесе, коммерциялық емес ұйымның қызметін басқару, құрылтайшылардың оның құрамынан шығу шарты мен тәртібі де белгіленеді. </w:t>
      </w:r>
    </w:p>
    <w:bookmarkEnd w:id="110"/>
    <w:p>
      <w:pPr>
        <w:spacing w:after="0"/>
        <w:ind w:left="0"/>
        <w:jc w:val="both"/>
      </w:pPr>
      <w:r>
        <w:rPr>
          <w:rFonts w:ascii="Times New Roman"/>
          <w:b w:val="false"/>
          <w:i w:val="false"/>
          <w:color w:val="000000"/>
          <w:sz w:val="28"/>
        </w:rPr>
        <w:t xml:space="preserve">
      Құрылтай шартына құрылтайшылардың келісімі бойынша Қазақстан Республикасының қолданылып жүрген заңдарына қайшы келмейтін басқа да ережелер енгізілуі мүмкін. </w:t>
      </w:r>
    </w:p>
    <w:bookmarkStart w:name="z155" w:id="111"/>
    <w:p>
      <w:pPr>
        <w:spacing w:after="0"/>
        <w:ind w:left="0"/>
        <w:jc w:val="both"/>
      </w:pPr>
      <w:r>
        <w:rPr>
          <w:rFonts w:ascii="Times New Roman"/>
          <w:b w:val="false"/>
          <w:i w:val="false"/>
          <w:color w:val="000000"/>
          <w:sz w:val="28"/>
        </w:rPr>
        <w:t xml:space="preserve">
      2. Құрылтай шартына барлық құрылтайшылар немесе олар уәкілеттік берген адамдар қол қояды. </w:t>
      </w:r>
    </w:p>
    <w:bookmarkEnd w:id="111"/>
    <w:bookmarkStart w:name="z156" w:id="112"/>
    <w:p>
      <w:pPr>
        <w:spacing w:after="0"/>
        <w:ind w:left="0"/>
        <w:jc w:val="both"/>
      </w:pPr>
      <w:r>
        <w:rPr>
          <w:rFonts w:ascii="Times New Roman"/>
          <w:b w:val="false"/>
          <w:i w:val="false"/>
          <w:color w:val="000000"/>
          <w:sz w:val="28"/>
        </w:rPr>
        <w:t>
      3. Қорды, жекеше мекемені, дербес білім беру ұйымын, дербес кластерлік қорды бір тұлға құрған жағдайда, онда құрылтай шарты жасалмайды.</w:t>
      </w:r>
    </w:p>
    <w:bookmarkEnd w:id="112"/>
    <w:p>
      <w:pPr>
        <w:spacing w:after="0"/>
        <w:ind w:left="0"/>
        <w:jc w:val="both"/>
      </w:pPr>
      <w:r>
        <w:rPr>
          <w:rFonts w:ascii="Times New Roman"/>
          <w:b w:val="false"/>
          <w:i w:val="false"/>
          <w:color w:val="000000"/>
          <w:sz w:val="28"/>
        </w:rPr>
        <w:t>
      Қазақстан Республикасының Ұлттық кәсіпкерлер палатасы және астананың, облыстың және республикалық маңызы бар қаланың кәсіпкерлер палаталары құрылған кезде құрылтай шарты жасалмайды.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2011.01.19 </w:t>
      </w:r>
      <w:r>
        <w:rPr>
          <w:rFonts w:ascii="Times New Roman"/>
          <w:b w:val="false"/>
          <w:i w:val="false"/>
          <w:color w:val="ff0000"/>
          <w:sz w:val="28"/>
        </w:rPr>
        <w:t>№ 395-IV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ff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24-бап. Коммерциялық емес ұйымның филиалдары мен өкілдіктері </w:t>
      </w:r>
    </w:p>
    <w:bookmarkStart w:name="z157" w:id="113"/>
    <w:p>
      <w:pPr>
        <w:spacing w:after="0"/>
        <w:ind w:left="0"/>
        <w:jc w:val="both"/>
      </w:pPr>
      <w:r>
        <w:rPr>
          <w:rFonts w:ascii="Times New Roman"/>
          <w:b w:val="false"/>
          <w:i w:val="false"/>
          <w:color w:val="000000"/>
          <w:sz w:val="28"/>
        </w:rPr>
        <w:t xml:space="preserve">
      1. Коммерциялық емес ұйым Қазақстан Республикасының заңдарына сәйкес Қазақстан Республикасының аумағында филиалдар құрып, өкілдіктер аша алады. </w:t>
      </w:r>
    </w:p>
    <w:bookmarkEnd w:id="113"/>
    <w:p>
      <w:pPr>
        <w:spacing w:after="0"/>
        <w:ind w:left="0"/>
        <w:jc w:val="both"/>
      </w:pPr>
      <w:r>
        <w:rPr>
          <w:rFonts w:ascii="Times New Roman"/>
          <w:b w:val="false"/>
          <w:i w:val="false"/>
          <w:color w:val="000000"/>
          <w:sz w:val="28"/>
        </w:rPr>
        <w:t xml:space="preserve">
      Қоғамдық және діни бірлестіктер, мекемелер осы ұйымдар туралы заң актілеріне сәйкес өздерінің құрылымдық бөлімшелерін құра алады. </w:t>
      </w:r>
    </w:p>
    <w:bookmarkStart w:name="z158" w:id="114"/>
    <w:p>
      <w:pPr>
        <w:spacing w:after="0"/>
        <w:ind w:left="0"/>
        <w:jc w:val="both"/>
      </w:pPr>
      <w:r>
        <w:rPr>
          <w:rFonts w:ascii="Times New Roman"/>
          <w:b w:val="false"/>
          <w:i w:val="false"/>
          <w:color w:val="000000"/>
          <w:sz w:val="28"/>
        </w:rPr>
        <w:t xml:space="preserve">
      2. Коммерциялық емес ұйымның филиалы оның тұрған жерінен тыс орналасқан және оның міндеттерінің бәрін немесе бір бөлігін, соның ішінде өкілдіктің міндетін жүзеге асыратын коммерциялық емес ұйымның оқшауланған бөлімшесі болып табылады. </w:t>
      </w:r>
    </w:p>
    <w:bookmarkEnd w:id="114"/>
    <w:bookmarkStart w:name="z159" w:id="115"/>
    <w:p>
      <w:pPr>
        <w:spacing w:after="0"/>
        <w:ind w:left="0"/>
        <w:jc w:val="both"/>
      </w:pPr>
      <w:r>
        <w:rPr>
          <w:rFonts w:ascii="Times New Roman"/>
          <w:b w:val="false"/>
          <w:i w:val="false"/>
          <w:color w:val="000000"/>
          <w:sz w:val="28"/>
        </w:rPr>
        <w:t xml:space="preserve">
      3. Коммерциялық емес ұйымның өкілдігі оның тұрған жерінен тыс орналасқан және коммерциялық емес ұйымның мүдделерін қорғауды және оның өкілдігін жүзеге асыратын, оның атынан мәмілелер және өзге де құқықтық іс-әрекеттер жасайтын коммерциялық емес ұйымның оқшауланған бөлімшесі болып табылады. </w:t>
      </w:r>
    </w:p>
    <w:bookmarkEnd w:id="115"/>
    <w:bookmarkStart w:name="z160" w:id="116"/>
    <w:p>
      <w:pPr>
        <w:spacing w:after="0"/>
        <w:ind w:left="0"/>
        <w:jc w:val="both"/>
      </w:pPr>
      <w:r>
        <w:rPr>
          <w:rFonts w:ascii="Times New Roman"/>
          <w:b w:val="false"/>
          <w:i w:val="false"/>
          <w:color w:val="000000"/>
          <w:sz w:val="28"/>
        </w:rPr>
        <w:t xml:space="preserve">
      4. Филиалдар мен өкілдіктер заңды тұлғалар болып табылмайды. Олар өздерін құрған коммерциялық емес ұйымның мүлкін иемденеді және ол бекіткен ереже негізінде әрекет етеді. Филиалдың немесе өкілдіктің мүлкі жеке баланста және оларды құрған коммерциялық емес ұйымның балансында ескеріледі. </w:t>
      </w:r>
    </w:p>
    <w:bookmarkEnd w:id="116"/>
    <w:bookmarkStart w:name="z161" w:id="117"/>
    <w:p>
      <w:pPr>
        <w:spacing w:after="0"/>
        <w:ind w:left="0"/>
        <w:jc w:val="both"/>
      </w:pPr>
      <w:r>
        <w:rPr>
          <w:rFonts w:ascii="Times New Roman"/>
          <w:b w:val="false"/>
          <w:i w:val="false"/>
          <w:color w:val="000000"/>
          <w:sz w:val="28"/>
        </w:rPr>
        <w:t xml:space="preserve">
      5. Коммерциялық емес ұйымның филиалдары мен өкілдіктерінің (қоғамдық және діни бірлестіктерді қоспағанда) басшыларын коммерциялық емес ұйымның уәкілетті органы тағайындайды және оның сенімхаты негізінде әрекет етеді. </w:t>
      </w:r>
    </w:p>
    <w:bookmarkEnd w:id="117"/>
    <w:p>
      <w:pPr>
        <w:spacing w:after="0"/>
        <w:ind w:left="0"/>
        <w:jc w:val="both"/>
      </w:pPr>
      <w:r>
        <w:rPr>
          <w:rFonts w:ascii="Times New Roman"/>
          <w:b w:val="false"/>
          <w:i w:val="false"/>
          <w:color w:val="000000"/>
          <w:sz w:val="28"/>
        </w:rPr>
        <w:t xml:space="preserve">
      Қоғамдық бірлестіктердің құрылымдық бөлімшелерінің (филиалдар мен өкілдіктер) басшылары қоғамдық бірлестіктің жарғысында және оның филиалы немесе өкілдігі туралы ережеде көзделген тәртіппен сайланады. </w:t>
      </w:r>
    </w:p>
    <w:p>
      <w:pPr>
        <w:spacing w:after="0"/>
        <w:ind w:left="0"/>
        <w:jc w:val="both"/>
      </w:pPr>
      <w:r>
        <w:rPr>
          <w:rFonts w:ascii="Times New Roman"/>
          <w:b w:val="false"/>
          <w:i w:val="false"/>
          <w:color w:val="000000"/>
          <w:sz w:val="28"/>
        </w:rPr>
        <w:t xml:space="preserve">
      Діни бірлестіктердің құрылымдық бөлімшелерінің (филиалдар мен өкілдіктер) басшылары діни бірлестіктің жарғысында және оның филиалы мен өкілдігі туралы ережеде көзделген тәртіппен сайланады не тағайындалады. </w:t>
      </w:r>
    </w:p>
    <w:bookmarkStart w:name="z162" w:id="118"/>
    <w:p>
      <w:pPr>
        <w:spacing w:after="0"/>
        <w:ind w:left="0"/>
        <w:jc w:val="both"/>
      </w:pPr>
      <w:r>
        <w:rPr>
          <w:rFonts w:ascii="Times New Roman"/>
          <w:b w:val="false"/>
          <w:i w:val="false"/>
          <w:color w:val="000000"/>
          <w:sz w:val="28"/>
        </w:rPr>
        <w:t xml:space="preserve">
      6. Филиал және өкілдік өздерін құрған коммерциялық емес ұйымның атынан қызметін жүзеге асырады. Өз филиалының не өкілдігінің қызметі үшін оларды құрған коммерциялық емес ұйым жауапкершілікте болады. </w:t>
      </w:r>
    </w:p>
    <w:bookmarkEnd w:id="118"/>
    <w:p>
      <w:pPr>
        <w:spacing w:after="0"/>
        <w:ind w:left="0"/>
        <w:jc w:val="both"/>
      </w:pPr>
      <w:r>
        <w:rPr>
          <w:rFonts w:ascii="Times New Roman"/>
          <w:b w:val="false"/>
          <w:i w:val="false"/>
          <w:color w:val="000000"/>
          <w:sz w:val="28"/>
        </w:rPr>
        <w:t xml:space="preserve">
      6-1. Коммерциялық емес ұйымның филиалы мен өкілдігінің атауы өздерін құрған коммерциялық емес ұйымның атауын көрсетуді қамтуға тиіс. </w:t>
      </w:r>
    </w:p>
    <w:bookmarkStart w:name="z163" w:id="119"/>
    <w:p>
      <w:pPr>
        <w:spacing w:after="0"/>
        <w:ind w:left="0"/>
        <w:jc w:val="both"/>
      </w:pPr>
      <w:r>
        <w:rPr>
          <w:rFonts w:ascii="Times New Roman"/>
          <w:b w:val="false"/>
          <w:i w:val="false"/>
          <w:color w:val="000000"/>
          <w:sz w:val="28"/>
        </w:rPr>
        <w:t xml:space="preserve">
      7. Коммерциялық емес ұйымның филиалдары мен өкілдіктері есептік тіркелуге, ал атауын өзгерткен жағдайда - қайта тіркелуге жатады. </w:t>
      </w:r>
    </w:p>
    <w:bookmarkEnd w:id="119"/>
    <w:p>
      <w:pPr>
        <w:spacing w:after="0"/>
        <w:ind w:left="0"/>
        <w:jc w:val="both"/>
      </w:pPr>
      <w:r>
        <w:rPr>
          <w:rFonts w:ascii="Times New Roman"/>
          <w:b w:val="false"/>
          <w:i w:val="false"/>
          <w:color w:val="000000"/>
          <w:sz w:val="28"/>
        </w:rPr>
        <w:t>
      Есептік тіркеудің (қайта тіркеудің) тәртібі мен мерзімдері Қазақстан Республикасының заңды тұлғаларды мемлекеттік тіркеу және филиалдар мен өкілдіктерді есептік тіркеу туралы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2004.03.18 </w:t>
      </w:r>
      <w:r>
        <w:rPr>
          <w:rFonts w:ascii="Times New Roman"/>
          <w:b w:val="false"/>
          <w:i w:val="false"/>
          <w:color w:val="ff0000"/>
          <w:sz w:val="28"/>
        </w:rPr>
        <w:t>№ 537</w:t>
      </w:r>
      <w:r>
        <w:rPr>
          <w:rFonts w:ascii="Times New Roman"/>
          <w:b w:val="false"/>
          <w:i w:val="false"/>
          <w:color w:val="ff0000"/>
          <w:sz w:val="28"/>
        </w:rPr>
        <w:t xml:space="preserve">,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Коммерциялық емес ұйымды қайта ұйымдастыру </w:t>
      </w:r>
    </w:p>
    <w:bookmarkStart w:name="z164" w:id="120"/>
    <w:p>
      <w:pPr>
        <w:spacing w:after="0"/>
        <w:ind w:left="0"/>
        <w:jc w:val="both"/>
      </w:pPr>
      <w:r>
        <w:rPr>
          <w:rFonts w:ascii="Times New Roman"/>
          <w:b w:val="false"/>
          <w:i w:val="false"/>
          <w:color w:val="000000"/>
          <w:sz w:val="28"/>
        </w:rPr>
        <w:t xml:space="preserve">
      1. Коммерциялық емес ұйым Қазақстан Республикасының Азаматтық кодексінде, осы заңда, басқа да заңдарда көзделген тәртіппен қайта ұйымдастырылуы мүмкін. </w:t>
      </w:r>
    </w:p>
    <w:bookmarkEnd w:id="120"/>
    <w:bookmarkStart w:name="z165" w:id="121"/>
    <w:p>
      <w:pPr>
        <w:spacing w:after="0"/>
        <w:ind w:left="0"/>
        <w:jc w:val="both"/>
      </w:pPr>
      <w:r>
        <w:rPr>
          <w:rFonts w:ascii="Times New Roman"/>
          <w:b w:val="false"/>
          <w:i w:val="false"/>
          <w:color w:val="000000"/>
          <w:sz w:val="28"/>
        </w:rPr>
        <w:t xml:space="preserve">
      2. Коммерциялық емес ұйымды қайта ұйымдастыру қосу, біріктіру, бөлу, бөліп шығару, қайта құру нысанында және заңдарда көзделген басқа да нысандарда жүргізілуі мүмкін. </w:t>
      </w:r>
    </w:p>
    <w:bookmarkEnd w:id="121"/>
    <w:bookmarkStart w:name="z166" w:id="122"/>
    <w:p>
      <w:pPr>
        <w:spacing w:after="0"/>
        <w:ind w:left="0"/>
        <w:jc w:val="both"/>
      </w:pPr>
      <w:r>
        <w:rPr>
          <w:rFonts w:ascii="Times New Roman"/>
          <w:b w:val="false"/>
          <w:i w:val="false"/>
          <w:color w:val="000000"/>
          <w:sz w:val="28"/>
        </w:rPr>
        <w:t xml:space="preserve">
      3. Коммерциялық емес ұйым, біріктіру нысанындағы қайта ұйымдастыру жағдайларын қоспағанда, жаңадан пайда болған ұйымның (ұйымдардың) мемлекеттік тіркеуден өткен кезінен бастап қайта ұйымдастырылған болып есептеледі. </w:t>
      </w:r>
    </w:p>
    <w:bookmarkEnd w:id="122"/>
    <w:p>
      <w:pPr>
        <w:spacing w:after="0"/>
        <w:ind w:left="0"/>
        <w:jc w:val="both"/>
      </w:pPr>
      <w:r>
        <w:rPr>
          <w:rFonts w:ascii="Times New Roman"/>
          <w:b w:val="false"/>
          <w:i w:val="false"/>
          <w:color w:val="000000"/>
          <w:sz w:val="28"/>
        </w:rPr>
        <w:t>
      Коммерциялық емес ұйым оған екінші бір ұйымның қосылуы нысанында қайта ұйымдастырылған кезде қосылған ұйым қызметінің тоқтатылғаны туралы мәліметтер Бизнес-сәйкестендіру нөмірлерінің ұлттық тізіліміне енгізілген кезден бастап олардың біріншісі қайта ұйымдастырылды деп есептеледі.</w:t>
      </w:r>
    </w:p>
    <w:bookmarkStart w:name="z167" w:id="123"/>
    <w:p>
      <w:pPr>
        <w:spacing w:after="0"/>
        <w:ind w:left="0"/>
        <w:jc w:val="both"/>
      </w:pPr>
      <w:r>
        <w:rPr>
          <w:rFonts w:ascii="Times New Roman"/>
          <w:b w:val="false"/>
          <w:i w:val="false"/>
          <w:color w:val="000000"/>
          <w:sz w:val="28"/>
        </w:rPr>
        <w:t>
      4. Қайта ұйымдастыру нәтижесінде жаңадан пайда болған ұйымды (ұйымдарды) мемлекеттік тіркеу және қайта ұйымдастырылған ұйым (ұйымдар) қызметінің тоқтатылғаны туралы мәліметтерді Бизнес-сәйкестендіру нөмірлерінің ұлттық тізіліміне енгізу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жүзеге асырылады.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Коммерциялық емес ұйымды тарату </w:t>
      </w:r>
    </w:p>
    <w:bookmarkStart w:name="z168" w:id="124"/>
    <w:p>
      <w:pPr>
        <w:spacing w:after="0"/>
        <w:ind w:left="0"/>
        <w:jc w:val="both"/>
      </w:pPr>
      <w:r>
        <w:rPr>
          <w:rFonts w:ascii="Times New Roman"/>
          <w:b w:val="false"/>
          <w:i w:val="false"/>
          <w:color w:val="000000"/>
          <w:sz w:val="28"/>
        </w:rPr>
        <w:t xml:space="preserve">
      1. Коммерциялық емес ұйым Қазақстан Республикасының Азаматтық кодексінде, осы Заңда және басқа да заңдарда көзделген негізде және тәртіппен ерікті түрде (оның мүлкін иеленушінің немесе меншік иесі уәкілеттік берген органның шешімі бойынша, сондай-ақ бұған құрылтай құжаттарында уәкілеттік берілген заңды тұлға органының шешімі бойынша) және мәжбүрлеп (сот шешімі бойынша) таратылуы мүмкін.  </w:t>
      </w:r>
    </w:p>
    <w:bookmarkEnd w:id="124"/>
    <w:bookmarkStart w:name="z169" w:id="125"/>
    <w:p>
      <w:pPr>
        <w:spacing w:after="0"/>
        <w:ind w:left="0"/>
        <w:jc w:val="both"/>
      </w:pPr>
      <w:r>
        <w:rPr>
          <w:rFonts w:ascii="Times New Roman"/>
          <w:b w:val="false"/>
          <w:i w:val="false"/>
          <w:color w:val="000000"/>
          <w:sz w:val="28"/>
        </w:rPr>
        <w:t xml:space="preserve">
      2. Коммерциялық емес ұйымды тарату туралы шешім қабылдаған коммерциялық емес ұйымның құрылтайшылары (қатысушылары) немесе орган бұл туралы заңды тұлғаларды тіркеуді жүзеге асырған әділет органына дереу жазбаша хабарлауға міндетті. </w:t>
      </w:r>
    </w:p>
    <w:bookmarkEnd w:id="125"/>
    <w:p>
      <w:pPr>
        <w:spacing w:after="0"/>
        <w:ind w:left="0"/>
        <w:jc w:val="both"/>
      </w:pPr>
      <w:r>
        <w:rPr>
          <w:rFonts w:ascii="Times New Roman"/>
          <w:b w:val="false"/>
          <w:i w:val="false"/>
          <w:color w:val="000000"/>
          <w:sz w:val="28"/>
        </w:rPr>
        <w:t xml:space="preserve">
      Коммерциялық емес ұйымды тарату туралы шешім қабылдаған құрылтайшылар немесе орган тарату комиссиясын тағайындайды және Қазақстан Республикасының Азаматтық кодексіне, осы Заңға сәйкес коммерциялық емес ұйымды таратудың тәртібі мен мерзімін белгілейді. </w:t>
      </w:r>
    </w:p>
    <w:bookmarkStart w:name="z170" w:id="126"/>
    <w:p>
      <w:pPr>
        <w:spacing w:after="0"/>
        <w:ind w:left="0"/>
        <w:jc w:val="both"/>
      </w:pPr>
      <w:r>
        <w:rPr>
          <w:rFonts w:ascii="Times New Roman"/>
          <w:b w:val="false"/>
          <w:i w:val="false"/>
          <w:color w:val="000000"/>
          <w:sz w:val="28"/>
        </w:rPr>
        <w:t xml:space="preserve">
      3. Тарату комиссиясы тағайындалған кезден бастап оған коммерциялық емес ұйымның мүлкін және ісін басқару жөніндегі өкілеттік көшеді. Тарату комиссиясы таратылатын коммерциялық емес ұйымның атынан сотта әрекет етеді. </w:t>
      </w:r>
    </w:p>
    <w:bookmarkEnd w:id="126"/>
    <w:p>
      <w:pPr>
        <w:spacing w:after="0"/>
        <w:ind w:left="0"/>
        <w:jc w:val="both"/>
      </w:pPr>
      <w:r>
        <w:rPr>
          <w:rFonts w:ascii="Times New Roman"/>
          <w:b/>
          <w:i w:val="false"/>
          <w:color w:val="000000"/>
          <w:sz w:val="28"/>
        </w:rPr>
        <w:t xml:space="preserve">27-бап. Коммерциялық емес ұйымды тарату тәртібі </w:t>
      </w:r>
    </w:p>
    <w:bookmarkStart w:name="z171" w:id="127"/>
    <w:p>
      <w:pPr>
        <w:spacing w:after="0"/>
        <w:ind w:left="0"/>
        <w:jc w:val="both"/>
      </w:pPr>
      <w:r>
        <w:rPr>
          <w:rFonts w:ascii="Times New Roman"/>
          <w:b w:val="false"/>
          <w:i w:val="false"/>
          <w:color w:val="000000"/>
          <w:sz w:val="28"/>
        </w:rPr>
        <w:t xml:space="preserve">
      1. Тарату комиссиясы орталық әділет органының ресми басылымдарында заңды тұлғаның таратылуы туралы, сондай-ақ оның кредит берушілерінің талаптарын мәлімдеудің тәртібі мен мерзімі туралы ақпарат жариялайды. Талаптарды мәлімдеудің мерзімі коммерциялық емес ұйымды тарату туралы жарияланған кезден бастап екі айдан кем болмауға тиіс. </w:t>
      </w:r>
    </w:p>
    <w:bookmarkEnd w:id="127"/>
    <w:p>
      <w:pPr>
        <w:spacing w:after="0"/>
        <w:ind w:left="0"/>
        <w:jc w:val="both"/>
      </w:pPr>
      <w:r>
        <w:rPr>
          <w:rFonts w:ascii="Times New Roman"/>
          <w:b w:val="false"/>
          <w:i w:val="false"/>
          <w:color w:val="000000"/>
          <w:sz w:val="28"/>
        </w:rPr>
        <w:t xml:space="preserve">
      Тарату комиссиясы кредит берушілерді айқындауға және берешектерін алуға, филиалдар мен өкілдіктерді есептен шығаруға шара қолданады, сондай-ақ кредит берушілерді коммерциялық емес ұйымның таратылғандығы туралы жазбаша хабардар етеді. </w:t>
      </w:r>
    </w:p>
    <w:bookmarkStart w:name="z172" w:id="128"/>
    <w:p>
      <w:pPr>
        <w:spacing w:after="0"/>
        <w:ind w:left="0"/>
        <w:jc w:val="both"/>
      </w:pPr>
      <w:r>
        <w:rPr>
          <w:rFonts w:ascii="Times New Roman"/>
          <w:b w:val="false"/>
          <w:i w:val="false"/>
          <w:color w:val="000000"/>
          <w:sz w:val="28"/>
        </w:rPr>
        <w:t xml:space="preserve">
      2. Кредит берушілердің талаптар қоюына арналған мерзім аяқталған соң тарату комиссиясы аралық тарату балансын жасайды, мұнда таратылатын коммерциялық емес ұйымның мүлік құрамы туралы мәліметтер, кредит берушілер мәлімдеген талаптардың тізбесі, сондай-ақ олардың қаралу нәтижелері туралы мәліметтер болады. </w:t>
      </w:r>
    </w:p>
    <w:bookmarkEnd w:id="128"/>
    <w:p>
      <w:pPr>
        <w:spacing w:after="0"/>
        <w:ind w:left="0"/>
        <w:jc w:val="both"/>
      </w:pPr>
      <w:r>
        <w:rPr>
          <w:rFonts w:ascii="Times New Roman"/>
          <w:b w:val="false"/>
          <w:i w:val="false"/>
          <w:color w:val="000000"/>
          <w:sz w:val="28"/>
        </w:rPr>
        <w:t xml:space="preserve">
      Аралық тарату балансын коммерциялық емес ұйымның мүлкін иеленуші немесе коммерциялық емес ұйымды тарату туралы шешім қабылдаған орган бекітеді. </w:t>
      </w:r>
    </w:p>
    <w:bookmarkStart w:name="z173" w:id="129"/>
    <w:p>
      <w:pPr>
        <w:spacing w:after="0"/>
        <w:ind w:left="0"/>
        <w:jc w:val="both"/>
      </w:pPr>
      <w:r>
        <w:rPr>
          <w:rFonts w:ascii="Times New Roman"/>
          <w:b w:val="false"/>
          <w:i w:val="false"/>
          <w:color w:val="000000"/>
          <w:sz w:val="28"/>
        </w:rPr>
        <w:t xml:space="preserve">
      3. Егер таратылған коммерциялық емес ұйымның (мемлекеттік мекемелерден басқа) ақшасы кредит берушілердің талаптарын қанағаттандыру үшін жеткіліксіз болса, тарату комиссиясы сот шешімдерін орындау үшін белгіленген тәртіппен, коммерциялық емес ұйымның мүлкін ашық сауда арқылы сатуды жүзеге асырады. </w:t>
      </w:r>
    </w:p>
    <w:bookmarkEnd w:id="129"/>
    <w:bookmarkStart w:name="z174" w:id="130"/>
    <w:p>
      <w:pPr>
        <w:spacing w:after="0"/>
        <w:ind w:left="0"/>
        <w:jc w:val="both"/>
      </w:pPr>
      <w:r>
        <w:rPr>
          <w:rFonts w:ascii="Times New Roman"/>
          <w:b w:val="false"/>
          <w:i w:val="false"/>
          <w:color w:val="000000"/>
          <w:sz w:val="28"/>
        </w:rPr>
        <w:t xml:space="preserve">
      4. Таратылатын коммерциялық емес ұйымның кредит берушілеріне ақша төлеуді Қазақстан Республикасы Азаматтық кодексінің </w:t>
      </w:r>
      <w:r>
        <w:rPr>
          <w:rFonts w:ascii="Times New Roman"/>
          <w:b w:val="false"/>
          <w:i w:val="false"/>
          <w:color w:val="000000"/>
          <w:sz w:val="28"/>
        </w:rPr>
        <w:t xml:space="preserve">51-бабында </w:t>
      </w:r>
      <w:r>
        <w:rPr>
          <w:rFonts w:ascii="Times New Roman"/>
          <w:b w:val="false"/>
          <w:i w:val="false"/>
          <w:color w:val="000000"/>
          <w:sz w:val="28"/>
        </w:rPr>
        <w:t xml:space="preserve">белгіленген кезектілік тәртібімен, аралық тарату балансына сәйкес, ол бекітілген күннен бастап тарату комиссиясы жүргізеді. </w:t>
      </w:r>
    </w:p>
    <w:bookmarkEnd w:id="130"/>
    <w:bookmarkStart w:name="z175" w:id="131"/>
    <w:p>
      <w:pPr>
        <w:spacing w:after="0"/>
        <w:ind w:left="0"/>
        <w:jc w:val="both"/>
      </w:pPr>
      <w:r>
        <w:rPr>
          <w:rFonts w:ascii="Times New Roman"/>
          <w:b w:val="false"/>
          <w:i w:val="false"/>
          <w:color w:val="000000"/>
          <w:sz w:val="28"/>
        </w:rPr>
        <w:t xml:space="preserve">
      5. Кредит берушілермен есеп айырысу аяқталған соң тарату комиссиясы тарату балансын жасайды, оны коммерциялық емес ұйымның мүлкін меншіктенуші немесе коммерциялық емес ұйымды тарату туралы шешім қабылдаған орган бекітеді. </w:t>
      </w:r>
    </w:p>
    <w:bookmarkEnd w:id="131"/>
    <w:bookmarkStart w:name="z176" w:id="132"/>
    <w:p>
      <w:pPr>
        <w:spacing w:after="0"/>
        <w:ind w:left="0"/>
        <w:jc w:val="both"/>
      </w:pPr>
      <w:r>
        <w:rPr>
          <w:rFonts w:ascii="Times New Roman"/>
          <w:b w:val="false"/>
          <w:i w:val="false"/>
          <w:color w:val="000000"/>
          <w:sz w:val="28"/>
        </w:rPr>
        <w:t xml:space="preserve">
      6. Таратылатын мекеменің ақшасы кредит берушілердің талаптарын қанағаттандыру үшін жеткіліксіз болған жағдайда, соңғысы талаптардың қалған бөлігін осы мекеменің мүлкін меншіктенушінің есебінен қанағаттандыру туралы шағыммен сотқа жүгінуге құқылы.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Қазақстан Республикасының 2004.03.18. № 537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Таратылатын коммерциялық емес ұйымның мүлкі </w:t>
      </w:r>
    </w:p>
    <w:bookmarkStart w:name="z177" w:id="133"/>
    <w:p>
      <w:pPr>
        <w:spacing w:after="0"/>
        <w:ind w:left="0"/>
        <w:jc w:val="both"/>
      </w:pPr>
      <w:r>
        <w:rPr>
          <w:rFonts w:ascii="Times New Roman"/>
          <w:b w:val="false"/>
          <w:i w:val="false"/>
          <w:color w:val="000000"/>
          <w:sz w:val="28"/>
        </w:rPr>
        <w:t xml:space="preserve">
      1. Коммерциялық емес ұйымның таратылған кезде кредит берушілердің талаптарын қанағаттандырғаннан кейін қалған мүлкі, егер заңдарда өзгеше тәртіп көзделмесе, құрылтай құжаттарында көрсетілген мақсаттарға жұмсалады. </w:t>
      </w:r>
    </w:p>
    <w:bookmarkEnd w:id="133"/>
    <w:p>
      <w:pPr>
        <w:spacing w:after="0"/>
        <w:ind w:left="0"/>
        <w:jc w:val="both"/>
      </w:pPr>
      <w:r>
        <w:rPr>
          <w:rFonts w:ascii="Times New Roman"/>
          <w:b w:val="false"/>
          <w:i w:val="false"/>
          <w:color w:val="000000"/>
          <w:sz w:val="28"/>
        </w:rPr>
        <w:t xml:space="preserve">
      Коммерциялық емес ұйым салық жеңілдіктерін және басқа да жеңілдіктерді пайдаланған және мүшелерінің және (немесе) құрылтайшыларының жарналары мен өз қызметінен түскен кірістері, жұртшылықтың қайырмалдықтары есебінен жұмыс жасаған, мемлекеттен немесе мемлекеттік емес ұйымдардан гранттар алған жағдайда, таратылған кезде кредит берушілермен есеп айырысқаннан кейін қалған мүлікті ұйымның мүшелері, құрылтайшылары, лауазымды адамдары немесе жалдамалы қызметкерлері арасында қайта бөлуге болмайды, ол ұйымның жарғысына сәйкес оның жарғылық мақсаттарына пайдаланылуға тиіс. Егер ұйымның жарғысында мұндай тәртіп көзделмесе, тарату туралы шешім қабылдаған органның ұйғаруы бойынша қалған мүлік таратылатын ұйымдікі сияқты мақсаттарды немесе оларға жақын мақсаттарды ұстанатын коммерциялық емес ұйымға берілуі мүмкін. </w:t>
      </w:r>
    </w:p>
    <w:bookmarkStart w:name="z178" w:id="134"/>
    <w:p>
      <w:pPr>
        <w:spacing w:after="0"/>
        <w:ind w:left="0"/>
        <w:jc w:val="both"/>
      </w:pPr>
      <w:r>
        <w:rPr>
          <w:rFonts w:ascii="Times New Roman"/>
          <w:b w:val="false"/>
          <w:i w:val="false"/>
          <w:color w:val="000000"/>
          <w:sz w:val="28"/>
        </w:rPr>
        <w:t xml:space="preserve">
      2. Тұтыну кооперативі таратылған немесе кооператив мүшесі одан шыққан жағдайда оның тұтыну кооперативінің мүлкінен үлесін өз пайына бара-бар бөліп алуға құқығы бар. </w:t>
      </w:r>
    </w:p>
    <w:bookmarkEnd w:id="134"/>
    <w:p>
      <w:pPr>
        <w:spacing w:after="0"/>
        <w:ind w:left="0"/>
        <w:jc w:val="both"/>
      </w:pPr>
      <w:r>
        <w:rPr>
          <w:rFonts w:ascii="Times New Roman"/>
          <w:b w:val="false"/>
          <w:i w:val="false"/>
          <w:color w:val="000000"/>
          <w:sz w:val="28"/>
        </w:rPr>
        <w:t xml:space="preserve">
      Тұтыну кооперативінің мүшесі қайтыс болған жағдайда, егер заңдарда және кооператив жарғысында өзгеше көзделмесе, оның мұрагерлерінің кооператив мүшелігіне қабылдануға бірінші кезекте құқығы болады. Заңдарда және кооператив жарғысында өзгеше көзделген жағдайда кооператив мұрагерлерге тұтыну кооперативі мүлкінен оның пайына бара-бар үлесін төлейді. </w:t>
      </w:r>
    </w:p>
    <w:bookmarkStart w:name="z179" w:id="135"/>
    <w:p>
      <w:pPr>
        <w:spacing w:after="0"/>
        <w:ind w:left="0"/>
        <w:jc w:val="both"/>
      </w:pPr>
      <w:r>
        <w:rPr>
          <w:rFonts w:ascii="Times New Roman"/>
          <w:b w:val="false"/>
          <w:i w:val="false"/>
          <w:color w:val="000000"/>
          <w:sz w:val="28"/>
        </w:rPr>
        <w:t xml:space="preserve">
      3. Құрылтайшылар мекеменің мүлкіне меншік құқығын сақтайды. </w:t>
      </w:r>
    </w:p>
    <w:bookmarkEnd w:id="135"/>
    <w:bookmarkStart w:name="z180" w:id="136"/>
    <w:p>
      <w:pPr>
        <w:spacing w:after="0"/>
        <w:ind w:left="0"/>
        <w:jc w:val="both"/>
      </w:pPr>
      <w:r>
        <w:rPr>
          <w:rFonts w:ascii="Times New Roman"/>
          <w:b w:val="false"/>
          <w:i w:val="false"/>
          <w:color w:val="000000"/>
          <w:sz w:val="28"/>
        </w:rPr>
        <w:t xml:space="preserve">
      4. Коммерциялық емес акционерлік қоғамның кредит берушілермен есеп айырысқаннан кейін қалған мүлкі барлық акционерлер арасында оларға тиесілі акциялардың санына бара-бар бөлінеді.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өзгерді - ҚР 16.05.2003 № 416 </w:t>
      </w:r>
      <w:r>
        <w:rPr>
          <w:rFonts w:ascii="Times New Roman"/>
          <w:b w:val="false"/>
          <w:i w:val="false"/>
          <w:color w:val="000000"/>
          <w:sz w:val="28"/>
        </w:rPr>
        <w:t>Заңымен</w:t>
      </w:r>
      <w:r>
        <w:rPr>
          <w:rFonts w:ascii="Times New Roman"/>
          <w:b w:val="false"/>
          <w:i w:val="false"/>
          <w:color w:val="ff0000"/>
          <w:sz w:val="28"/>
        </w:rPr>
        <w:t xml:space="preserve">; 29.10.2015 </w:t>
      </w:r>
      <w:r>
        <w:rPr>
          <w:rFonts w:ascii="Times New Roman"/>
          <w:b w:val="false"/>
          <w:i w:val="false"/>
          <w:color w:val="ff0000"/>
          <w:sz w:val="28"/>
        </w:rPr>
        <w:t>№ 373-V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29-бап. Коммерциялық емес ұйымды таратудың аяқталуы </w:t>
      </w:r>
    </w:p>
    <w:p>
      <w:pPr>
        <w:spacing w:after="0"/>
        <w:ind w:left="0"/>
        <w:jc w:val="both"/>
      </w:pPr>
      <w:r>
        <w:rPr>
          <w:rFonts w:ascii="Times New Roman"/>
          <w:b w:val="false"/>
          <w:i w:val="false"/>
          <w:color w:val="000000"/>
          <w:sz w:val="28"/>
        </w:rPr>
        <w:t>
      Коммерциялық емес ұйымның таратылуы аяқталды, ал коммерциялық емес ұйым өз қызметін тоқтатты деп бұл жөнінде мәліметтер Бизнес-сәйкестендіру нөмірлерінің ұлттық тізіліміне енгізілгеннен кейін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30-бап. &lt;*&gt; </w:t>
      </w:r>
    </w:p>
    <w:p>
      <w:pPr>
        <w:spacing w:after="0"/>
        <w:ind w:left="0"/>
        <w:jc w:val="both"/>
      </w:pPr>
      <w:r>
        <w:rPr>
          <w:rFonts w:ascii="Times New Roman"/>
          <w:b w:val="false"/>
          <w:i w:val="false"/>
          <w:color w:val="ff0000"/>
          <w:sz w:val="28"/>
        </w:rPr>
        <w:t xml:space="preserve">
      Ескерту. 30-бап алып тасталды - Қазақстан Республикасының 2004.03.18. № 537 </w:t>
      </w:r>
      <w:r>
        <w:rPr>
          <w:rFonts w:ascii="Times New Roman"/>
          <w:b w:val="false"/>
          <w:i w:val="false"/>
          <w:color w:val="ff0000"/>
          <w:sz w:val="28"/>
        </w:rPr>
        <w:t>Заңымен</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31-бап. Коммерциялық емес ұйымды мемлекеттік тіркеу және қайта тіркеу </w:t>
      </w:r>
    </w:p>
    <w:p>
      <w:pPr>
        <w:spacing w:after="0"/>
        <w:ind w:left="0"/>
        <w:jc w:val="both"/>
      </w:pPr>
      <w:r>
        <w:rPr>
          <w:rFonts w:ascii="Times New Roman"/>
          <w:b w:val="false"/>
          <w:i w:val="false"/>
          <w:color w:val="000000"/>
          <w:sz w:val="28"/>
        </w:rPr>
        <w:t>
      Коммерциялық емес ұйымды мемлекеттік тіркеу және қайта тіркеу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4" w:id="137"/>
    <w:p>
      <w:pPr>
        <w:spacing w:after="0"/>
        <w:ind w:left="0"/>
        <w:jc w:val="left"/>
      </w:pPr>
      <w:r>
        <w:rPr>
          <w:rFonts w:ascii="Times New Roman"/>
          <w:b/>
          <w:i w:val="false"/>
          <w:color w:val="000000"/>
        </w:rPr>
        <w:t xml:space="preserve">  4-тарау. КОММЕРЦИЯЛЫҚ ЕМЕС ҰЙЫМДАРДЫҢ ҚЫЗМЕТI </w:t>
      </w:r>
    </w:p>
    <w:bookmarkEnd w:id="137"/>
    <w:p>
      <w:pPr>
        <w:spacing w:after="0"/>
        <w:ind w:left="0"/>
        <w:jc w:val="both"/>
      </w:pPr>
      <w:r>
        <w:rPr>
          <w:rFonts w:ascii="Times New Roman"/>
          <w:b/>
          <w:i w:val="false"/>
          <w:color w:val="000000"/>
          <w:sz w:val="28"/>
        </w:rPr>
        <w:t xml:space="preserve">32-бап. Коммерциялық емес ұйымның қызмет түрлері </w:t>
      </w:r>
    </w:p>
    <w:bookmarkStart w:name="z181" w:id="138"/>
    <w:p>
      <w:pPr>
        <w:spacing w:after="0"/>
        <w:ind w:left="0"/>
        <w:jc w:val="both"/>
      </w:pPr>
      <w:r>
        <w:rPr>
          <w:rFonts w:ascii="Times New Roman"/>
          <w:b w:val="false"/>
          <w:i w:val="false"/>
          <w:color w:val="000000"/>
          <w:sz w:val="28"/>
        </w:rPr>
        <w:t xml:space="preserve">
      1. Коммерциялық емес ұйым Қазақстан Республикасының заңдарында тыйым салынбаған және коммерциялық емес ұйымның мақсаттарына сәйкес келетін, оның құрылтай құжаттарында көзделген бір немесе бірнеше қызмет түрін жүзеге асыра алады. </w:t>
      </w:r>
    </w:p>
    <w:bookmarkEnd w:id="138"/>
    <w:bookmarkStart w:name="z182" w:id="139"/>
    <w:p>
      <w:pPr>
        <w:spacing w:after="0"/>
        <w:ind w:left="0"/>
        <w:jc w:val="both"/>
      </w:pPr>
      <w:r>
        <w:rPr>
          <w:rFonts w:ascii="Times New Roman"/>
          <w:b w:val="false"/>
          <w:i w:val="false"/>
          <w:color w:val="000000"/>
          <w:sz w:val="28"/>
        </w:rPr>
        <w:t xml:space="preserve">
      2. Жекелеген ұйымдық-құқықтық нысандағы коммерциялық емес ұйымдар айналысуға құқылы қызмет түрлеріне Қазақстан Республикасының заңдарында шектеулер қойылуы мүмкін. </w:t>
      </w:r>
    </w:p>
    <w:bookmarkEnd w:id="139"/>
    <w:bookmarkStart w:name="z183" w:id="140"/>
    <w:p>
      <w:pPr>
        <w:spacing w:after="0"/>
        <w:ind w:left="0"/>
        <w:jc w:val="both"/>
      </w:pPr>
      <w:r>
        <w:rPr>
          <w:rFonts w:ascii="Times New Roman"/>
          <w:b w:val="false"/>
          <w:i w:val="false"/>
          <w:color w:val="000000"/>
          <w:sz w:val="28"/>
        </w:rPr>
        <w:t xml:space="preserve">
      3. Коммерциялық емес ұйымдар заңдарға сәйкес жекелеген қызмет түрлерін лицензиялар негізінде ғана жүзеге асыра алады. </w:t>
      </w:r>
    </w:p>
    <w:bookmarkEnd w:id="140"/>
    <w:p>
      <w:pPr>
        <w:spacing w:after="0"/>
        <w:ind w:left="0"/>
        <w:jc w:val="both"/>
      </w:pPr>
      <w:r>
        <w:rPr>
          <w:rFonts w:ascii="Times New Roman"/>
          <w:b/>
          <w:i w:val="false"/>
          <w:color w:val="000000"/>
          <w:sz w:val="28"/>
        </w:rPr>
        <w:t xml:space="preserve">33-бап. Коммерциялық емес ұйымның кәсіпкерлік қызметпен айналысуға құқығы </w:t>
      </w:r>
    </w:p>
    <w:bookmarkStart w:name="z184" w:id="141"/>
    <w:p>
      <w:pPr>
        <w:spacing w:after="0"/>
        <w:ind w:left="0"/>
        <w:jc w:val="both"/>
      </w:pPr>
      <w:r>
        <w:rPr>
          <w:rFonts w:ascii="Times New Roman"/>
          <w:b w:val="false"/>
          <w:i w:val="false"/>
          <w:color w:val="000000"/>
          <w:sz w:val="28"/>
        </w:rPr>
        <w:t xml:space="preserve">
      1. Коммерциялық емес ұйым өзінің жарғылық мақсаттарына сәйкес келетіндей ғана кәсіпкерлік қызметпен айналыса алады. </w:t>
      </w:r>
    </w:p>
    <w:bookmarkEnd w:id="141"/>
    <w:bookmarkStart w:name="z185" w:id="142"/>
    <w:p>
      <w:pPr>
        <w:spacing w:after="0"/>
        <w:ind w:left="0"/>
        <w:jc w:val="both"/>
      </w:pPr>
      <w:r>
        <w:rPr>
          <w:rFonts w:ascii="Times New Roman"/>
          <w:b w:val="false"/>
          <w:i w:val="false"/>
          <w:color w:val="000000"/>
          <w:sz w:val="28"/>
        </w:rPr>
        <w:t xml:space="preserve">
      2. Жекелеген ұйымдық-құқықтық нысандағы коммерциялық емес ұйымдардың кәсіпкерлік қызметіне Қазақстан Республикасының заңдарда шектеулер қойылуы мүмкін. </w:t>
      </w:r>
    </w:p>
    <w:bookmarkEnd w:id="142"/>
    <w:bookmarkStart w:name="z186" w:id="143"/>
    <w:p>
      <w:pPr>
        <w:spacing w:after="0"/>
        <w:ind w:left="0"/>
        <w:jc w:val="both"/>
      </w:pPr>
      <w:r>
        <w:rPr>
          <w:rFonts w:ascii="Times New Roman"/>
          <w:b w:val="false"/>
          <w:i w:val="false"/>
          <w:color w:val="000000"/>
          <w:sz w:val="28"/>
        </w:rPr>
        <w:t xml:space="preserve">
      3. Коммерциялық емес ұйым кәсіпкерлік қызметі бойынша кірістер мен шығыстардың есебін жүргізеді. </w:t>
      </w:r>
    </w:p>
    <w:bookmarkEnd w:id="143"/>
    <w:bookmarkStart w:name="z187" w:id="144"/>
    <w:p>
      <w:pPr>
        <w:spacing w:after="0"/>
        <w:ind w:left="0"/>
        <w:jc w:val="both"/>
      </w:pPr>
      <w:r>
        <w:rPr>
          <w:rFonts w:ascii="Times New Roman"/>
          <w:b w:val="false"/>
          <w:i w:val="false"/>
          <w:color w:val="000000"/>
          <w:sz w:val="28"/>
        </w:rPr>
        <w:t xml:space="preserve">
      4. Коммерциялық емес ұйымдардың кәсіпкерлік қызметіне салық салу Қазақстан Республикасының салық заңдарына сәйкес жүзеге асырылады.  </w:t>
      </w:r>
    </w:p>
    <w:bookmarkEnd w:id="144"/>
    <w:bookmarkStart w:name="z188" w:id="145"/>
    <w:p>
      <w:pPr>
        <w:spacing w:after="0"/>
        <w:ind w:left="0"/>
        <w:jc w:val="both"/>
      </w:pPr>
      <w:r>
        <w:rPr>
          <w:rFonts w:ascii="Times New Roman"/>
          <w:b w:val="false"/>
          <w:i w:val="false"/>
          <w:color w:val="000000"/>
          <w:sz w:val="28"/>
        </w:rPr>
        <w:t>
      5. Коммерциялық емес ұйымдардың кәсіпкерлік қызметінен алынатын кірістерді коммерциялық емес ұйымдардың мүшелері (қатысушылары) арасында бөлісуге болмайды, ол жарғылық мақсаттарға жұмсалады. Қоғамдық және діни бірлестіктердің, қорлардың өз қаражаттарын қайырымдылық көмекке пайдалануына жол беріледі.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34-бап. Коммерциялық емес ұйымның мүлкі </w:t>
      </w:r>
    </w:p>
    <w:bookmarkStart w:name="z189" w:id="146"/>
    <w:p>
      <w:pPr>
        <w:spacing w:after="0"/>
        <w:ind w:left="0"/>
        <w:jc w:val="both"/>
      </w:pPr>
      <w:r>
        <w:rPr>
          <w:rFonts w:ascii="Times New Roman"/>
          <w:b w:val="false"/>
          <w:i w:val="false"/>
          <w:color w:val="000000"/>
          <w:sz w:val="28"/>
        </w:rPr>
        <w:t xml:space="preserve">
      1. Коммерциялық емес ұйымның меншігінде немесе оралымды басқаруында оның жарғысында көзделген қызметін материалдық жағынан қамтамасыз етуге қажетті, заңдарға сәйкес коммерциялық емес ұйымдардың меншігінде болуға болмайтын мүліктің жекелеген түрлерін қоспағанда, объектілер, мүлік, сондай-ақ өзінің қаражаты есебінен құрылған ұйымдар болуы мүмкін. </w:t>
      </w:r>
    </w:p>
    <w:bookmarkEnd w:id="146"/>
    <w:p>
      <w:pPr>
        <w:spacing w:after="0"/>
        <w:ind w:left="0"/>
        <w:jc w:val="both"/>
      </w:pPr>
      <w:r>
        <w:rPr>
          <w:rFonts w:ascii="Times New Roman"/>
          <w:b w:val="false"/>
          <w:i w:val="false"/>
          <w:color w:val="000000"/>
          <w:sz w:val="28"/>
        </w:rPr>
        <w:t xml:space="preserve">
      Діни бірлестіктердің өз қаражаты есебінен иемденіп алған немесе өздері құрған, азаматтар, ұйымдар қайырмалдық ретінде берген, немесе мемлекет берген және заңдарға қайшы келмейтін басқа да негіздер бойынша иемденіп алынған мүлікке меншік құқығы болады. </w:t>
      </w:r>
    </w:p>
    <w:p>
      <w:pPr>
        <w:spacing w:after="0"/>
        <w:ind w:left="0"/>
        <w:jc w:val="both"/>
      </w:pPr>
      <w:r>
        <w:rPr>
          <w:rFonts w:ascii="Times New Roman"/>
          <w:b w:val="false"/>
          <w:i w:val="false"/>
          <w:color w:val="000000"/>
          <w:sz w:val="28"/>
        </w:rPr>
        <w:t xml:space="preserve">
      Мекеменің өзіне бекітіліп берілген мүлікті және оған смета бойынша бөлінген қаражат есебінен сатып алынған мүлікті өз бетінше иеліктен айыруға немесе өзгеше әдіспен оған билік етуге құқығы жоқ. </w:t>
      </w:r>
    </w:p>
    <w:bookmarkStart w:name="z190" w:id="147"/>
    <w:p>
      <w:pPr>
        <w:spacing w:after="0"/>
        <w:ind w:left="0"/>
        <w:jc w:val="both"/>
      </w:pPr>
      <w:r>
        <w:rPr>
          <w:rFonts w:ascii="Times New Roman"/>
          <w:b w:val="false"/>
          <w:i w:val="false"/>
          <w:color w:val="000000"/>
          <w:sz w:val="28"/>
        </w:rPr>
        <w:t xml:space="preserve">
      2. Коммерциялық емес ұйым (мекемелерді қоспағанда) өз міндеттемелері бойынша өзіне тиесілі барлық мүлкімен жауап береді. </w:t>
      </w:r>
    </w:p>
    <w:bookmarkEnd w:id="147"/>
    <w:p>
      <w:pPr>
        <w:spacing w:after="0"/>
        <w:ind w:left="0"/>
        <w:jc w:val="both"/>
      </w:pPr>
      <w:r>
        <w:rPr>
          <w:rFonts w:ascii="Times New Roman"/>
          <w:b/>
          <w:i w:val="false"/>
          <w:color w:val="000000"/>
          <w:sz w:val="28"/>
        </w:rPr>
        <w:t xml:space="preserve">35-бап. Коммерциялық емес ұйымның мүлкін құрау көздері </w:t>
      </w:r>
    </w:p>
    <w:bookmarkStart w:name="z191" w:id="148"/>
    <w:p>
      <w:pPr>
        <w:spacing w:after="0"/>
        <w:ind w:left="0"/>
        <w:jc w:val="both"/>
      </w:pPr>
      <w:r>
        <w:rPr>
          <w:rFonts w:ascii="Times New Roman"/>
          <w:b w:val="false"/>
          <w:i w:val="false"/>
          <w:color w:val="000000"/>
          <w:sz w:val="28"/>
        </w:rPr>
        <w:t xml:space="preserve">
      1. Мыналар: </w:t>
      </w:r>
    </w:p>
    <w:bookmarkEnd w:id="148"/>
    <w:bookmarkStart w:name="z192" w:id="149"/>
    <w:p>
      <w:pPr>
        <w:spacing w:after="0"/>
        <w:ind w:left="0"/>
        <w:jc w:val="both"/>
      </w:pPr>
      <w:r>
        <w:rPr>
          <w:rFonts w:ascii="Times New Roman"/>
          <w:b w:val="false"/>
          <w:i w:val="false"/>
          <w:color w:val="000000"/>
          <w:sz w:val="28"/>
        </w:rPr>
        <w:t xml:space="preserve">
      1) құрылтайшылардан (қатысушылардан, мүшелерден) түскен түсімдер; </w:t>
      </w:r>
    </w:p>
    <w:bookmarkEnd w:id="149"/>
    <w:bookmarkStart w:name="z193" w:id="150"/>
    <w:p>
      <w:pPr>
        <w:spacing w:after="0"/>
        <w:ind w:left="0"/>
        <w:jc w:val="both"/>
      </w:pPr>
      <w:r>
        <w:rPr>
          <w:rFonts w:ascii="Times New Roman"/>
          <w:b w:val="false"/>
          <w:i w:val="false"/>
          <w:color w:val="000000"/>
          <w:sz w:val="28"/>
        </w:rPr>
        <w:t xml:space="preserve">
      2) ерікті мүліктік жарналар мен қайырмалдықтар; </w:t>
      </w:r>
    </w:p>
    <w:bookmarkEnd w:id="150"/>
    <w:bookmarkStart w:name="z233" w:id="151"/>
    <w:p>
      <w:pPr>
        <w:spacing w:after="0"/>
        <w:ind w:left="0"/>
        <w:jc w:val="both"/>
      </w:pPr>
      <w:r>
        <w:rPr>
          <w:rFonts w:ascii="Times New Roman"/>
          <w:b w:val="false"/>
          <w:i w:val="false"/>
          <w:color w:val="000000"/>
          <w:sz w:val="28"/>
        </w:rPr>
        <w:t>
      2-1) Қазақстан Республикасының заңдарында көзделген жағдайларда міндетті мүліктік жарналар;</w:t>
      </w:r>
    </w:p>
    <w:bookmarkEnd w:id="151"/>
    <w:bookmarkStart w:name="z194" w:id="152"/>
    <w:p>
      <w:pPr>
        <w:spacing w:after="0"/>
        <w:ind w:left="0"/>
        <w:jc w:val="both"/>
      </w:pPr>
      <w:r>
        <w:rPr>
          <w:rFonts w:ascii="Times New Roman"/>
          <w:b w:val="false"/>
          <w:i w:val="false"/>
          <w:color w:val="000000"/>
          <w:sz w:val="28"/>
        </w:rPr>
        <w:t xml:space="preserve">
      3) заңдарда белгіленген жағдайларда тауарлар сатудан, жұмыстардан, қызмет көрсетуден түскен түсімдер (кіріс); </w:t>
      </w:r>
    </w:p>
    <w:bookmarkEnd w:id="152"/>
    <w:bookmarkStart w:name="z195" w:id="153"/>
    <w:p>
      <w:pPr>
        <w:spacing w:after="0"/>
        <w:ind w:left="0"/>
        <w:jc w:val="both"/>
      </w:pPr>
      <w:r>
        <w:rPr>
          <w:rFonts w:ascii="Times New Roman"/>
          <w:b w:val="false"/>
          <w:i w:val="false"/>
          <w:color w:val="000000"/>
          <w:sz w:val="28"/>
        </w:rPr>
        <w:t xml:space="preserve">
      4) акциялар, облигациялар, басқа да бағалы қағаздар және салымдар (депозиттер) бойынша алынған дивидендтер (кірістер, сыйақы (мүдде); </w:t>
      </w:r>
    </w:p>
    <w:bookmarkEnd w:id="153"/>
    <w:bookmarkStart w:name="z196" w:id="154"/>
    <w:p>
      <w:pPr>
        <w:spacing w:after="0"/>
        <w:ind w:left="0"/>
        <w:jc w:val="both"/>
      </w:pPr>
      <w:r>
        <w:rPr>
          <w:rFonts w:ascii="Times New Roman"/>
          <w:b w:val="false"/>
          <w:i w:val="false"/>
          <w:color w:val="000000"/>
          <w:sz w:val="28"/>
        </w:rPr>
        <w:t xml:space="preserve">
      5) заңмен тыйым салынбаған басқа да түсімдер, заңдарға сәйкес, коммерциялық емес ұйымның мүлкін ақшалай және өзге де нысандардағы құрау көздері болып табылады. </w:t>
      </w:r>
    </w:p>
    <w:bookmarkEnd w:id="154"/>
    <w:bookmarkStart w:name="z197" w:id="155"/>
    <w:p>
      <w:pPr>
        <w:spacing w:after="0"/>
        <w:ind w:left="0"/>
        <w:jc w:val="both"/>
      </w:pPr>
      <w:r>
        <w:rPr>
          <w:rFonts w:ascii="Times New Roman"/>
          <w:b w:val="false"/>
          <w:i w:val="false"/>
          <w:color w:val="000000"/>
          <w:sz w:val="28"/>
        </w:rPr>
        <w:t xml:space="preserve">
      2. Коммерциялық емес ұйымдардың жекелеген түрлерінің кіріс көздеріне заңдармен шектеулер қойылуы мүмкін. </w:t>
      </w:r>
    </w:p>
    <w:bookmarkEnd w:id="155"/>
    <w:bookmarkStart w:name="z198" w:id="156"/>
    <w:p>
      <w:pPr>
        <w:spacing w:after="0"/>
        <w:ind w:left="0"/>
        <w:jc w:val="both"/>
      </w:pPr>
      <w:r>
        <w:rPr>
          <w:rFonts w:ascii="Times New Roman"/>
          <w:b w:val="false"/>
          <w:i w:val="false"/>
          <w:color w:val="000000"/>
          <w:sz w:val="28"/>
        </w:rPr>
        <w:t xml:space="preserve">
      3. Құрылтайшылардан (қатысушылардан, мүшелерден) түсетін қаржы және өзге де қаражат түсімдерінің тәртібі коммерциялық емес ұйымның құрылтай құжаттарында белгіленеді. </w:t>
      </w:r>
    </w:p>
    <w:bookmarkEnd w:id="156"/>
    <w:bookmarkStart w:name="z199" w:id="157"/>
    <w:p>
      <w:pPr>
        <w:spacing w:after="0"/>
        <w:ind w:left="0"/>
        <w:jc w:val="both"/>
      </w:pPr>
      <w:r>
        <w:rPr>
          <w:rFonts w:ascii="Times New Roman"/>
          <w:b w:val="false"/>
          <w:i w:val="false"/>
          <w:color w:val="000000"/>
          <w:sz w:val="28"/>
        </w:rPr>
        <w:t xml:space="preserve">
      4. Коммерциялық емес ұйымның мүлкін, ақшалай нысаннан басқа, заттай және өзге нысандарда құрауға құрылтайшылардың салымдары барлық құрылтайшылардың келісімі бойынша ақшалай нысанда бағаланады. Егер мұндай салымның құны жиырма мың айлық есептік көрсеткішке тең сомадан асып кетсе, оны бағалауды аудиторлық ұйым растауға тиіс.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өзгерту енгізілді - ҚР 2006.05.05 № </w:t>
      </w:r>
      <w:r>
        <w:rPr>
          <w:rFonts w:ascii="Times New Roman"/>
          <w:b w:val="false"/>
          <w:i w:val="false"/>
          <w:color w:val="000000"/>
          <w:sz w:val="28"/>
        </w:rPr>
        <w:t>139</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36-бап. Мүдделер қайшылығы </w:t>
      </w:r>
    </w:p>
    <w:bookmarkStart w:name="z200" w:id="158"/>
    <w:p>
      <w:pPr>
        <w:spacing w:after="0"/>
        <w:ind w:left="0"/>
        <w:jc w:val="both"/>
      </w:pPr>
      <w:r>
        <w:rPr>
          <w:rFonts w:ascii="Times New Roman"/>
          <w:b w:val="false"/>
          <w:i w:val="false"/>
          <w:color w:val="000000"/>
          <w:sz w:val="28"/>
        </w:rPr>
        <w:t xml:space="preserve">
      1. Коммерциялық емес ұйым мен мүдделі адамдардың арасындағы ұйымның мүлкін пайдалануға байланысты мәмілелер мүдделер қайшылығы орын алуын ұйғарымдайды. </w:t>
      </w:r>
    </w:p>
    <w:bookmarkEnd w:id="158"/>
    <w:bookmarkStart w:name="z201" w:id="159"/>
    <w:p>
      <w:pPr>
        <w:spacing w:after="0"/>
        <w:ind w:left="0"/>
        <w:jc w:val="both"/>
      </w:pPr>
      <w:r>
        <w:rPr>
          <w:rFonts w:ascii="Times New Roman"/>
          <w:b w:val="false"/>
          <w:i w:val="false"/>
          <w:color w:val="000000"/>
          <w:sz w:val="28"/>
        </w:rPr>
        <w:t xml:space="preserve">
      2. Коммерциялық емес ұйымның басқару органының (басшылық етуші органының) мүшелері, сондай-ақ осы өз ұйымымен жеке өзі немесе өкілі арқылы мәмілелер жасасатын, ұйыммен қатынастарына орай өз мүлкімен ұйымға билік етуге ықпал ете алатын адамдар мүдделі адамдар деп танылады. </w:t>
      </w:r>
    </w:p>
    <w:bookmarkEnd w:id="159"/>
    <w:bookmarkStart w:name="z202" w:id="160"/>
    <w:p>
      <w:pPr>
        <w:spacing w:after="0"/>
        <w:ind w:left="0"/>
        <w:jc w:val="both"/>
      </w:pPr>
      <w:r>
        <w:rPr>
          <w:rFonts w:ascii="Times New Roman"/>
          <w:b w:val="false"/>
          <w:i w:val="false"/>
          <w:color w:val="000000"/>
          <w:sz w:val="28"/>
        </w:rPr>
        <w:t xml:space="preserve">
      3. Коммерциялық емес ұйым мүдделі адамдардың туыстарымен, сондай-ақ олардың кредит берушілерімен мәмілелер жасаса да мүдделер қайшылығы ұйғарымдалады. </w:t>
      </w:r>
    </w:p>
    <w:bookmarkEnd w:id="160"/>
    <w:p>
      <w:pPr>
        <w:spacing w:after="0"/>
        <w:ind w:left="0"/>
        <w:jc w:val="both"/>
      </w:pPr>
      <w:r>
        <w:rPr>
          <w:rFonts w:ascii="Times New Roman"/>
          <w:b/>
          <w:i w:val="false"/>
          <w:color w:val="000000"/>
          <w:sz w:val="28"/>
        </w:rPr>
        <w:t xml:space="preserve">37-бап. Мүдделер қайшылығын шешу </w:t>
      </w:r>
    </w:p>
    <w:p>
      <w:pPr>
        <w:spacing w:after="0"/>
        <w:ind w:left="0"/>
        <w:jc w:val="both"/>
      </w:pPr>
      <w:r>
        <w:rPr>
          <w:rFonts w:ascii="Times New Roman"/>
          <w:b w:val="false"/>
          <w:i w:val="false"/>
          <w:color w:val="000000"/>
          <w:sz w:val="28"/>
        </w:rPr>
        <w:t xml:space="preserve">
      Мүдделер қайшылығы ұйғарымдалған мәмілені коммерциялық емес ұйымның уәкілетті органы бекітуге тиіс. Мүдделі адам осындай мәміле жасасудың ұйғарымдалғаны туралы ұйымның уәкілетті органын хабардар етуге тиіс. </w:t>
      </w:r>
    </w:p>
    <w:p>
      <w:pPr>
        <w:spacing w:after="0"/>
        <w:ind w:left="0"/>
        <w:jc w:val="both"/>
      </w:pPr>
      <w:r>
        <w:rPr>
          <w:rFonts w:ascii="Times New Roman"/>
          <w:b w:val="false"/>
          <w:i w:val="false"/>
          <w:color w:val="000000"/>
          <w:sz w:val="28"/>
        </w:rPr>
        <w:t xml:space="preserve">
      Егер мәмілені уәкілетті органдар бекітпеген болса, мүдделер қайшылығы орын алған мұндай мәміленің жасалуы нәтижесінде коммерциялық емес ұйымға келтірілген шығындардың орнын толтыруға мүдделі адам жауап береді. </w:t>
      </w:r>
    </w:p>
    <w:p>
      <w:pPr>
        <w:spacing w:after="0"/>
        <w:ind w:left="0"/>
        <w:jc w:val="both"/>
      </w:pPr>
      <w:r>
        <w:rPr>
          <w:rFonts w:ascii="Times New Roman"/>
          <w:b w:val="false"/>
          <w:i w:val="false"/>
          <w:color w:val="000000"/>
          <w:sz w:val="28"/>
        </w:rPr>
        <w:t xml:space="preserve">
      Шығындардың орнын толтыруға қоса, осындай мүдделі адам осындай мәмілені жасау нәтижесінде алған сол адамның бүкіл кірісін коммерциялық емес ұйымға қайтаруға тиіс. </w:t>
      </w:r>
    </w:p>
    <w:p>
      <w:pPr>
        <w:spacing w:after="0"/>
        <w:ind w:left="0"/>
        <w:jc w:val="both"/>
      </w:pPr>
      <w:r>
        <w:rPr>
          <w:rFonts w:ascii="Times New Roman"/>
          <w:b w:val="false"/>
          <w:i w:val="false"/>
          <w:color w:val="000000"/>
          <w:sz w:val="28"/>
        </w:rPr>
        <w:t xml:space="preserve">
      Егер шығындар бірнеше мүдделі адамның іс-қимылдары нәтижесінде туындаған болса, олар коммерциялық емес ұйымның алдында ортақ жауап беруі тиіс. </w:t>
      </w:r>
    </w:p>
    <w:bookmarkStart w:name="z41" w:id="161"/>
    <w:p>
      <w:pPr>
        <w:spacing w:after="0"/>
        <w:ind w:left="0"/>
        <w:jc w:val="left"/>
      </w:pPr>
      <w:r>
        <w:rPr>
          <w:rFonts w:ascii="Times New Roman"/>
          <w:b/>
          <w:i w:val="false"/>
          <w:color w:val="000000"/>
        </w:rPr>
        <w:t xml:space="preserve"> 5-тарау. КОММЕРЦИЯЛЫҚ ЕМЕС ҰЙЫМДЫ БАСҚАРУ</w:t>
      </w:r>
    </w:p>
    <w:bookmarkEnd w:id="161"/>
    <w:p>
      <w:pPr>
        <w:spacing w:after="0"/>
        <w:ind w:left="0"/>
        <w:jc w:val="both"/>
      </w:pPr>
      <w:r>
        <w:rPr>
          <w:rFonts w:ascii="Times New Roman"/>
          <w:b/>
          <w:i w:val="false"/>
          <w:color w:val="000000"/>
          <w:sz w:val="28"/>
        </w:rPr>
        <w:t xml:space="preserve">38-бап. Коммерциялық емес ұйымды басқару негіздері </w:t>
      </w:r>
    </w:p>
    <w:p>
      <w:pPr>
        <w:spacing w:after="0"/>
        <w:ind w:left="0"/>
        <w:jc w:val="both"/>
      </w:pPr>
      <w:r>
        <w:rPr>
          <w:rFonts w:ascii="Times New Roman"/>
          <w:b w:val="false"/>
          <w:i w:val="false"/>
          <w:color w:val="000000"/>
          <w:sz w:val="28"/>
        </w:rPr>
        <w:t xml:space="preserve">
      Коммерциялық емес ұйымның басқару органдарының құрылымы, құзыреті, құрылу тәртібі мен өкілеттіктерінің мерзімі, олардың шешімдер қабылдау мен коммерциялық емес ұйымның атынан әрекет жасау тәртібі заңдарда және коммерциялық емес ұйымның құрылтай құжаттарында белгіленеді. </w:t>
      </w:r>
    </w:p>
    <w:p>
      <w:pPr>
        <w:spacing w:after="0"/>
        <w:ind w:left="0"/>
        <w:jc w:val="both"/>
      </w:pPr>
      <w:r>
        <w:rPr>
          <w:rFonts w:ascii="Times New Roman"/>
          <w:b/>
          <w:i w:val="false"/>
          <w:color w:val="000000"/>
          <w:sz w:val="28"/>
        </w:rPr>
        <w:t xml:space="preserve">39-бап. Коммерциялық емес ұйымның басқару органдары </w:t>
      </w:r>
    </w:p>
    <w:bookmarkStart w:name="z203" w:id="162"/>
    <w:p>
      <w:pPr>
        <w:spacing w:after="0"/>
        <w:ind w:left="0"/>
        <w:jc w:val="both"/>
      </w:pPr>
      <w:r>
        <w:rPr>
          <w:rFonts w:ascii="Times New Roman"/>
          <w:b w:val="false"/>
          <w:i w:val="false"/>
          <w:color w:val="000000"/>
          <w:sz w:val="28"/>
        </w:rPr>
        <w:t>
      1. Коммерциялық емес ұйымдардың, мемлекеттік мекемелерді, аудиторлық қызмет жөніндегі кәсіби кеңесті қоспағанда, құрылтай құжаттарына сәйкес олардың басқару органдары мыналар болып табылады:</w:t>
      </w:r>
    </w:p>
    <w:bookmarkEnd w:id="162"/>
    <w:bookmarkStart w:name="z204" w:id="163"/>
    <w:p>
      <w:pPr>
        <w:spacing w:after="0"/>
        <w:ind w:left="0"/>
        <w:jc w:val="both"/>
      </w:pPr>
      <w:r>
        <w:rPr>
          <w:rFonts w:ascii="Times New Roman"/>
          <w:b w:val="false"/>
          <w:i w:val="false"/>
          <w:color w:val="000000"/>
          <w:sz w:val="28"/>
        </w:rPr>
        <w:t>
      1) жоғары басқару органы (жалпы жиналыс, съезд, конференция, құрылтайшы, қамқоршылық кеңес) - коммерциялық емес ұйым қызметінің кез келген мәселелері бойынша шешімдер қабылдауға құқылы;</w:t>
      </w:r>
    </w:p>
    <w:bookmarkEnd w:id="163"/>
    <w:bookmarkStart w:name="z205" w:id="164"/>
    <w:p>
      <w:pPr>
        <w:spacing w:after="0"/>
        <w:ind w:left="0"/>
        <w:jc w:val="both"/>
      </w:pPr>
      <w:r>
        <w:rPr>
          <w:rFonts w:ascii="Times New Roman"/>
          <w:b w:val="false"/>
          <w:i w:val="false"/>
          <w:color w:val="000000"/>
          <w:sz w:val="28"/>
        </w:rPr>
        <w:t>
      2) басқарудың атқарушы органы (алқалы немесе дара басқару) - коммерциялық емес ұйымның құрылтай құжаттарымен жоғары басқару органының ерекше құзыретіне жатқызылған мәселелерді қоспағанда, коммерциялық емес ұйымның қызметін ағымдағы басқаруды жүзеге асырады, жоғары басқару органына есеп береді;</w:t>
      </w:r>
    </w:p>
    <w:bookmarkEnd w:id="164"/>
    <w:bookmarkStart w:name="z206" w:id="165"/>
    <w:p>
      <w:pPr>
        <w:spacing w:after="0"/>
        <w:ind w:left="0"/>
        <w:jc w:val="both"/>
      </w:pPr>
      <w:r>
        <w:rPr>
          <w:rFonts w:ascii="Times New Roman"/>
          <w:b w:val="false"/>
          <w:i w:val="false"/>
          <w:color w:val="000000"/>
          <w:sz w:val="28"/>
        </w:rPr>
        <w:t>
      3) коммерциялық емес ұйымның басқару органдары сайлайтын немесе тағайындайтын тексеру органы (тексеру комиссиясы, тексеруші, ішкі аудит қызметі);</w:t>
      </w:r>
    </w:p>
    <w:bookmarkEnd w:id="165"/>
    <w:bookmarkStart w:name="z207" w:id="166"/>
    <w:p>
      <w:pPr>
        <w:spacing w:after="0"/>
        <w:ind w:left="0"/>
        <w:jc w:val="both"/>
      </w:pPr>
      <w:r>
        <w:rPr>
          <w:rFonts w:ascii="Times New Roman"/>
          <w:b w:val="false"/>
          <w:i w:val="false"/>
          <w:color w:val="000000"/>
          <w:sz w:val="28"/>
        </w:rPr>
        <w:t>
      4) заңдарға және коммерциялық емес ұйымның құрылтай құжаттарына сәйкес басқа да органдар.</w:t>
      </w:r>
    </w:p>
    <w:bookmarkEnd w:id="166"/>
    <w:bookmarkStart w:name="z208" w:id="167"/>
    <w:p>
      <w:pPr>
        <w:spacing w:after="0"/>
        <w:ind w:left="0"/>
        <w:jc w:val="both"/>
      </w:pPr>
      <w:r>
        <w:rPr>
          <w:rFonts w:ascii="Times New Roman"/>
          <w:b w:val="false"/>
          <w:i w:val="false"/>
          <w:color w:val="000000"/>
          <w:sz w:val="28"/>
        </w:rPr>
        <w:t>
      2. Аудиторлық қызмет жөніндегі кәсіби кеңесті қоспағанда, коммерциялық емес ұйымның жоғары басқару органының ерекше құзыретіне:</w:t>
      </w:r>
    </w:p>
    <w:bookmarkEnd w:id="167"/>
    <w:bookmarkStart w:name="z209" w:id="168"/>
    <w:p>
      <w:pPr>
        <w:spacing w:after="0"/>
        <w:ind w:left="0"/>
        <w:jc w:val="both"/>
      </w:pPr>
      <w:r>
        <w:rPr>
          <w:rFonts w:ascii="Times New Roman"/>
          <w:b w:val="false"/>
          <w:i w:val="false"/>
          <w:color w:val="000000"/>
          <w:sz w:val="28"/>
        </w:rPr>
        <w:t>
      1) коммерциялық емес ұйымның құрылтай құжаттарын қабылдау, оларға өзгерістер мен толықтырулар енгізу;</w:t>
      </w:r>
    </w:p>
    <w:bookmarkEnd w:id="168"/>
    <w:bookmarkStart w:name="z210" w:id="169"/>
    <w:p>
      <w:pPr>
        <w:spacing w:after="0"/>
        <w:ind w:left="0"/>
        <w:jc w:val="both"/>
      </w:pPr>
      <w:r>
        <w:rPr>
          <w:rFonts w:ascii="Times New Roman"/>
          <w:b w:val="false"/>
          <w:i w:val="false"/>
          <w:color w:val="000000"/>
          <w:sz w:val="28"/>
        </w:rPr>
        <w:t>
      2) коммерциялық емес ұйымды ерікті түрде қайта ұйымдастыру және тарату;</w:t>
      </w:r>
    </w:p>
    <w:bookmarkEnd w:id="169"/>
    <w:bookmarkStart w:name="z211" w:id="170"/>
    <w:p>
      <w:pPr>
        <w:spacing w:after="0"/>
        <w:ind w:left="0"/>
        <w:jc w:val="both"/>
      </w:pPr>
      <w:r>
        <w:rPr>
          <w:rFonts w:ascii="Times New Roman"/>
          <w:b w:val="false"/>
          <w:i w:val="false"/>
          <w:color w:val="000000"/>
          <w:sz w:val="28"/>
        </w:rPr>
        <w:t>
      3) коммерциялық емес ұйымның басқару органдарының құзыретін, ұйымдық құрылымын, оларды құру және өкілеттіктерін тоқтату тәртібін айқындау;</w:t>
      </w:r>
    </w:p>
    <w:bookmarkEnd w:id="170"/>
    <w:bookmarkStart w:name="z212" w:id="171"/>
    <w:p>
      <w:pPr>
        <w:spacing w:after="0"/>
        <w:ind w:left="0"/>
        <w:jc w:val="both"/>
      </w:pPr>
      <w:r>
        <w:rPr>
          <w:rFonts w:ascii="Times New Roman"/>
          <w:b w:val="false"/>
          <w:i w:val="false"/>
          <w:color w:val="000000"/>
          <w:sz w:val="28"/>
        </w:rPr>
        <w:t>
      4) атқарушы органдардың қаржы есептемесін табыс етуінің тәртібі мен мерзімділігін, сондай-ақ бақылау органының тексеру жүргізу тәртібін және олардың нәтижелерін бекітуді айқындау;</w:t>
      </w:r>
    </w:p>
    <w:bookmarkEnd w:id="171"/>
    <w:bookmarkStart w:name="z213" w:id="172"/>
    <w:p>
      <w:pPr>
        <w:spacing w:after="0"/>
        <w:ind w:left="0"/>
        <w:jc w:val="both"/>
      </w:pPr>
      <w:r>
        <w:rPr>
          <w:rFonts w:ascii="Times New Roman"/>
          <w:b w:val="false"/>
          <w:i w:val="false"/>
          <w:color w:val="000000"/>
          <w:sz w:val="28"/>
        </w:rPr>
        <w:t xml:space="preserve">
      5) заңдарда белгіленген шекте коммерциялық емес ұйымның басқа заңды тұлғаларды, өз филиалдары мен өкілдіктерін құруы немесе олардың қызметіне қатысуы туралы шешім қабылдау мәселелері жатады. </w:t>
      </w:r>
    </w:p>
    <w:bookmarkEnd w:id="172"/>
    <w:p>
      <w:pPr>
        <w:spacing w:after="0"/>
        <w:ind w:left="0"/>
        <w:jc w:val="both"/>
      </w:pPr>
      <w:r>
        <w:rPr>
          <w:rFonts w:ascii="Times New Roman"/>
          <w:b w:val="false"/>
          <w:i w:val="false"/>
          <w:color w:val="000000"/>
          <w:sz w:val="28"/>
        </w:rPr>
        <w:t>
      Жоғары басқару органының ерекше құзыретіне заңдарға сәйкес коммерциялық емес ұйымның құрылтай құжаттарымен осы ұйым қызметінің басқа да мәселелері жатқызылуы мүмкін.</w:t>
      </w:r>
    </w:p>
    <w:bookmarkStart w:name="z214" w:id="173"/>
    <w:p>
      <w:pPr>
        <w:spacing w:after="0"/>
        <w:ind w:left="0"/>
        <w:jc w:val="both"/>
      </w:pPr>
      <w:r>
        <w:rPr>
          <w:rFonts w:ascii="Times New Roman"/>
          <w:b w:val="false"/>
          <w:i w:val="false"/>
          <w:color w:val="000000"/>
          <w:sz w:val="28"/>
        </w:rPr>
        <w:t>
      3. Коммерциялық емес ұйым өзінің жоғары басқару органының мүшелеріне, жоғары басқару органының жұмысына қатысуына тікелей байланысты шығыстардың өтемін қоспағанда, өздеріне жүктелген міндеттерді олардың орындағаны үшін сыйақы төлеуді жүзеге асыруға құқылы емес.</w:t>
      </w:r>
    </w:p>
    <w:bookmarkEnd w:id="173"/>
    <w:bookmarkStart w:name="z215" w:id="174"/>
    <w:p>
      <w:pPr>
        <w:spacing w:after="0"/>
        <w:ind w:left="0"/>
        <w:jc w:val="both"/>
      </w:pPr>
      <w:r>
        <w:rPr>
          <w:rFonts w:ascii="Times New Roman"/>
          <w:b w:val="false"/>
          <w:i w:val="false"/>
          <w:color w:val="000000"/>
          <w:sz w:val="28"/>
        </w:rPr>
        <w:t>
      4. Коммерциялық емес ұйымның еңбек шарты бойынша жұмыс істейтін штаттағы қызметкерлеріне Қазақстан Республикасының еңбек заңнамасы және Қазақстан Республикасының әлеуметтік қамсыздандыру және сақтандыру туралы заңнамасы қолданылады.</w:t>
      </w:r>
    </w:p>
    <w:bookmarkEnd w:id="174"/>
    <w:bookmarkStart w:name="z49" w:id="175"/>
    <w:p>
      <w:pPr>
        <w:spacing w:after="0"/>
        <w:ind w:left="0"/>
        <w:jc w:val="both"/>
      </w:pPr>
      <w:r>
        <w:rPr>
          <w:rFonts w:ascii="Times New Roman"/>
          <w:b w:val="false"/>
          <w:i w:val="false"/>
          <w:color w:val="000000"/>
          <w:sz w:val="28"/>
        </w:rPr>
        <w:t>
      5. Осы баптың 1 – 3-тармақтарының ережелері дербес білім беру ұйымдарына және дербес кластерлік қорға қолданылмайды.</w:t>
      </w:r>
    </w:p>
    <w:bookmarkEnd w:id="175"/>
    <w:bookmarkStart w:name="z82" w:id="176"/>
    <w:p>
      <w:pPr>
        <w:spacing w:after="0"/>
        <w:ind w:left="0"/>
        <w:jc w:val="both"/>
      </w:pPr>
      <w:r>
        <w:rPr>
          <w:rFonts w:ascii="Times New Roman"/>
          <w:b w:val="false"/>
          <w:i w:val="false"/>
          <w:color w:val="000000"/>
          <w:sz w:val="28"/>
        </w:rPr>
        <w:t xml:space="preserve">
      6. Қазақстан Республикасының Ұлттық кәсіпкерлер палатасы басқару органдарының құқықтық жағдайының ерекшеліктері "Қазақстан Республикасының Ұлттық кәсіпкерлер палатасы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176"/>
    <w:bookmarkStart w:name="z231" w:id="177"/>
    <w:p>
      <w:pPr>
        <w:spacing w:after="0"/>
        <w:ind w:left="0"/>
        <w:jc w:val="both"/>
      </w:pPr>
      <w:r>
        <w:rPr>
          <w:rFonts w:ascii="Times New Roman"/>
          <w:b w:val="false"/>
          <w:i w:val="false"/>
          <w:color w:val="000000"/>
          <w:sz w:val="28"/>
        </w:rPr>
        <w:t>
      7. Аудиторлық қызмет жөніндегі кәсіби кеңестің басқару органдарының құқықтық жағдайының ерекшеліктері "Аудиторлық қызмет туралы" Қазақстан Республикасының Заңына сәйкес айқындалады.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200.05.15 № </w:t>
      </w:r>
      <w:r>
        <w:rPr>
          <w:rFonts w:ascii="Times New Roman"/>
          <w:b w:val="false"/>
          <w:i w:val="false"/>
          <w:color w:val="000000"/>
          <w:sz w:val="28"/>
        </w:rPr>
        <w:t>253</w:t>
      </w:r>
      <w:r>
        <w:rPr>
          <w:rFonts w:ascii="Times New Roman"/>
          <w:b w:val="false"/>
          <w:i w:val="false"/>
          <w:color w:val="ff0000"/>
          <w:sz w:val="28"/>
        </w:rPr>
        <w:t xml:space="preserve">, 2011.01.19 </w:t>
      </w:r>
      <w:r>
        <w:rPr>
          <w:rFonts w:ascii="Times New Roman"/>
          <w:b w:val="false"/>
          <w:i w:val="false"/>
          <w:color w:val="ff0000"/>
          <w:sz w:val="28"/>
        </w:rPr>
        <w:t>№ 395-IV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ff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ff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4" w:id="178"/>
    <w:p>
      <w:pPr>
        <w:spacing w:after="0"/>
        <w:ind w:left="0"/>
        <w:jc w:val="left"/>
      </w:pPr>
      <w:r>
        <w:rPr>
          <w:rFonts w:ascii="Times New Roman"/>
          <w:b/>
          <w:i w:val="false"/>
          <w:color w:val="000000"/>
        </w:rPr>
        <w:t xml:space="preserve">  6-тарау. МЕМЛЕКЕТ ЖӘНЕ КОММЕРЦИЯЛЫҚ ЕМЕС ҰЙЫМДАР</w:t>
      </w:r>
    </w:p>
    <w:bookmarkEnd w:id="178"/>
    <w:p>
      <w:pPr>
        <w:spacing w:after="0"/>
        <w:ind w:left="0"/>
        <w:jc w:val="both"/>
      </w:pPr>
      <w:r>
        <w:rPr>
          <w:rFonts w:ascii="Times New Roman"/>
          <w:b/>
          <w:i w:val="false"/>
          <w:color w:val="000000"/>
          <w:sz w:val="28"/>
        </w:rPr>
        <w:t xml:space="preserve">40-бап. Мемлекет және коммерциялық емес ұйымдар </w:t>
      </w:r>
    </w:p>
    <w:bookmarkStart w:name="z216" w:id="179"/>
    <w:p>
      <w:pPr>
        <w:spacing w:after="0"/>
        <w:ind w:left="0"/>
        <w:jc w:val="both"/>
      </w:pPr>
      <w:r>
        <w:rPr>
          <w:rFonts w:ascii="Times New Roman"/>
          <w:b w:val="false"/>
          <w:i w:val="false"/>
          <w:color w:val="000000"/>
          <w:sz w:val="28"/>
        </w:rPr>
        <w:t>
      1. Мемлекет коммерциялық емес ұйымдарды құруды және олардың белсенді қызмет етуін көтермелейді. Қазақстан Республикасының заңдарына сәйкес коммерциялық емес ұйымдарға салық, кеден жеңілдіктері және басқа да жеңілдіктер берілуі мүмкін.</w:t>
      </w:r>
    </w:p>
    <w:bookmarkEnd w:id="179"/>
    <w:bookmarkStart w:name="z217" w:id="180"/>
    <w:p>
      <w:pPr>
        <w:spacing w:after="0"/>
        <w:ind w:left="0"/>
        <w:jc w:val="both"/>
      </w:pPr>
      <w:r>
        <w:rPr>
          <w:rFonts w:ascii="Times New Roman"/>
          <w:b w:val="false"/>
          <w:i w:val="false"/>
          <w:color w:val="000000"/>
          <w:sz w:val="28"/>
        </w:rPr>
        <w:t xml:space="preserve">
      2. Коммерциялық емес ұйымдар өз қызметінің мақсаттарына сәйкес мемлекеттік органдармен келісімдер жасасып, ынтымақтасуы және олар үшін белгілі бір жұмыстарды орындауы мүмкін. </w:t>
      </w:r>
    </w:p>
    <w:bookmarkEnd w:id="180"/>
    <w:p>
      <w:pPr>
        <w:spacing w:after="0"/>
        <w:ind w:left="0"/>
        <w:jc w:val="both"/>
      </w:pPr>
      <w:r>
        <w:rPr>
          <w:rFonts w:ascii="Times New Roman"/>
          <w:b/>
          <w:i w:val="false"/>
          <w:color w:val="000000"/>
          <w:sz w:val="28"/>
        </w:rPr>
        <w:t xml:space="preserve">41-бап. Коммерциялық емес ұйымның қызметін бақылау </w:t>
      </w:r>
    </w:p>
    <w:bookmarkStart w:name="z218" w:id="181"/>
    <w:p>
      <w:pPr>
        <w:spacing w:after="0"/>
        <w:ind w:left="0"/>
        <w:jc w:val="both"/>
      </w:pPr>
      <w:r>
        <w:rPr>
          <w:rFonts w:ascii="Times New Roman"/>
          <w:b w:val="false"/>
          <w:i w:val="false"/>
          <w:color w:val="000000"/>
          <w:sz w:val="28"/>
        </w:rPr>
        <w:t>
      1. Коммерциялық емес ұйым Қазақстан Республикасының заңнамасында көзделген тәртіппен бухгалтерлік есепті жүргізеді және алғашқы статистикалық деректерді мемлекеттік статистика саласындағы уәкілетті органға береді.</w:t>
      </w:r>
    </w:p>
    <w:bookmarkEnd w:id="181"/>
    <w:bookmarkStart w:name="z219" w:id="182"/>
    <w:p>
      <w:pPr>
        <w:spacing w:after="0"/>
        <w:ind w:left="0"/>
        <w:jc w:val="both"/>
      </w:pPr>
      <w:r>
        <w:rPr>
          <w:rFonts w:ascii="Times New Roman"/>
          <w:b w:val="false"/>
          <w:i w:val="false"/>
          <w:color w:val="000000"/>
          <w:sz w:val="28"/>
        </w:rPr>
        <w:t>
      2. Коммерциялық емес ұйым Қазақстан Республикасының заңнамасына және коммерциялық емес ұйымның құрылтай құжаттарына сәйкес мемлекеттік статистика саласындағы уәкілетті органға және мемлекеттік кіріс органдарына, құрылтайшыларға және өзге де тұлғаларға өз қызметі туралы ақпарат береді.</w:t>
      </w:r>
    </w:p>
    <w:bookmarkEnd w:id="182"/>
    <w:p>
      <w:pPr>
        <w:spacing w:after="0"/>
        <w:ind w:left="0"/>
        <w:jc w:val="both"/>
      </w:pPr>
      <w:r>
        <w:rPr>
          <w:rFonts w:ascii="Times New Roman"/>
          <w:b w:val="false"/>
          <w:i w:val="false"/>
          <w:color w:val="000000"/>
          <w:sz w:val="28"/>
        </w:rPr>
        <w:t>
      Шет мемлекеттер, халықаралық және шетелдік ұйымдар, шетел азаматтары мен азаматтығы жоқ адамдар өтеусіз негізде беретін қаражат есебінен қызметін жүзеге асыратын коммерциялық емес ұйым Қазақстан Республикасының заңнамасына сәйкес мемлекеттік кіріс органдарына осы қаражатты пайдалануы туралы есепті ұсынады.</w:t>
      </w:r>
    </w:p>
    <w:bookmarkStart w:name="z220" w:id="183"/>
    <w:p>
      <w:pPr>
        <w:spacing w:after="0"/>
        <w:ind w:left="0"/>
        <w:jc w:val="both"/>
      </w:pPr>
      <w:r>
        <w:rPr>
          <w:rFonts w:ascii="Times New Roman"/>
          <w:b w:val="false"/>
          <w:i w:val="false"/>
          <w:color w:val="000000"/>
          <w:sz w:val="28"/>
        </w:rPr>
        <w:t>
      3. Қазақстан Республикасының аумағында қызметін жүзеге асыратын шетелдік және халықаралық коммерциялық емес ұйымдардың филиалдары мен өкілдіктері (оқшауланған бөлімшелері) баспасөз басылымдарында жыл сайын өз қызметі туралы, оның ішінде өз құрылтайшылары, мүліктің құрамы туралы, ақшаны қалыптастыру көздері мен жұмсау бағыттары туралы ақпарат жариялайды.</w:t>
      </w:r>
    </w:p>
    <w:bookmarkEnd w:id="183"/>
    <w:bookmarkStart w:name="z221" w:id="184"/>
    <w:p>
      <w:pPr>
        <w:spacing w:after="0"/>
        <w:ind w:left="0"/>
        <w:jc w:val="both"/>
      </w:pPr>
      <w:r>
        <w:rPr>
          <w:rFonts w:ascii="Times New Roman"/>
          <w:b w:val="false"/>
          <w:i w:val="false"/>
          <w:color w:val="000000"/>
          <w:sz w:val="28"/>
        </w:rPr>
        <w:t>
      4. Коммерциялық емес ұйым кірістердің мөлшері мен құрылымы, сондай-ақ коммерциялық емес ұйым мүлкінің мөлшері мен құрамы туралы, оның шығыстары, қызметкерлерінің саны мен құрамы туралы, олардың еңбегіне ақы төлеу, коммерциялық емес ұйымның қызметінде азаматтардың өтеусіз еңбегін пайдалану туралы мәліметтер коммерциялық құпияның нысаны бола алмайды.</w:t>
      </w:r>
    </w:p>
    <w:bookmarkEnd w:id="184"/>
    <w:bookmarkStart w:name="z85" w:id="185"/>
    <w:p>
      <w:pPr>
        <w:spacing w:after="0"/>
        <w:ind w:left="0"/>
        <w:jc w:val="both"/>
      </w:pPr>
      <w:r>
        <w:rPr>
          <w:rFonts w:ascii="Times New Roman"/>
          <w:b w:val="false"/>
          <w:i w:val="false"/>
          <w:color w:val="000000"/>
          <w:sz w:val="28"/>
        </w:rPr>
        <w:t>
      5. Жекеше мекеме, қоғамдық бірлестік, коммерциялық емес акционерлік қоғам, қоғамдық, корпоративтік және жекеше қорлар, заңды тұлғалардың қауымдастық (одақ) нысанындағы бірлестігі нысанында құрылған коммерциялық емес ұйымдар, сондай-ақ шетелдік және халықаралық коммерциялық емес ұйымдардың Қазақстан Республикасының аумағында қызметін жүзеге асыратын филиалдары мен өкілдіктері (оқшауланған бөлімшелері) үкіметтік емес ұйымдармен өзара іс-қимыл саласындағы уәкілетті орган айқындайтын тәртіппен өз қызметі туралы, оның ішінде өзінің құрылтайшылары (қатысушылары), мүлкінің құрамы, ақшаның қалыптасу көздері және жұмсалу бағыттары туралы мәліметтерді жыл сайын 31 наурызға дейін үкіметтік емес ұйымдармен өзара іс-қимыл саласындағы уәкілетті органға ұсынады.</w:t>
      </w:r>
    </w:p>
    <w:bookmarkEnd w:id="185"/>
    <w:p>
      <w:pPr>
        <w:spacing w:after="0"/>
        <w:ind w:left="0"/>
        <w:jc w:val="both"/>
      </w:pPr>
      <w:r>
        <w:rPr>
          <w:rFonts w:ascii="Times New Roman"/>
          <w:b w:val="false"/>
          <w:i w:val="false"/>
          <w:color w:val="000000"/>
          <w:sz w:val="28"/>
        </w:rPr>
        <w:t>
      Осы тармақтың бірінші бөлігінде көзделген талаптар құрылтайшысы немесе акционері мемлекет болып табылатын коммерциялық емес акционерлік қоғамдарға, еншілес, тәуелді және Қазақстан Республикасының заңдарына сәйкес олармен үлестес болып табылатын өзге де заңды тұлғаларға, саяси партиялар, діни бірлестіктер және кәсіптік одақтар түрінде құрылған қоғамдық бірлестіктерге, сондай-ақ осы Заңның 17-бабында көзделген коммерциялық емес ұйымдарға қолданылмайды.</w:t>
      </w:r>
    </w:p>
    <w:bookmarkStart w:name="z236" w:id="186"/>
    <w:p>
      <w:pPr>
        <w:spacing w:after="0"/>
        <w:ind w:left="0"/>
        <w:jc w:val="both"/>
      </w:pPr>
      <w:r>
        <w:rPr>
          <w:rFonts w:ascii="Times New Roman"/>
          <w:b w:val="false"/>
          <w:i w:val="false"/>
          <w:color w:val="000000"/>
          <w:sz w:val="28"/>
        </w:rPr>
        <w:t>
      6. Нысаналы капитал қоры нысанында құрылған қор жыл сайын 31 наурызға дейін үкіметтік емес ұйымдармен өзара іс-қимыл саласындағы уәкілетті органға эндаумент-қордың (нысаналы капиталдың) инвестициялық кірісін пайдалану туралы есепті ұсынады.</w:t>
      </w:r>
    </w:p>
    <w:bookmarkEnd w:id="186"/>
    <w:bookmarkStart w:name="z237" w:id="187"/>
    <w:p>
      <w:pPr>
        <w:spacing w:after="0"/>
        <w:ind w:left="0"/>
        <w:jc w:val="both"/>
      </w:pPr>
      <w:r>
        <w:rPr>
          <w:rFonts w:ascii="Times New Roman"/>
          <w:b w:val="false"/>
          <w:i w:val="false"/>
          <w:color w:val="000000"/>
          <w:sz w:val="28"/>
        </w:rPr>
        <w:t xml:space="preserve">
      7. Қаржы мониторингі жөніндегі уәкілетті орган коммерциялық емес ұйымдардың күдікті операцияларына қылмыстық жолмен алынған кірістерді заңдастыру (жылыстату), терроризмді қаржыландыру және жаппай қырып-жою қаруын таратуды қаржыландыру тәуекелдерін анықтау тұрғысынан талдау мен мониторингті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шараларды жүргізеді.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2005.07.8 </w:t>
      </w:r>
      <w:r>
        <w:rPr>
          <w:rFonts w:ascii="Times New Roman"/>
          <w:b w:val="false"/>
          <w:i w:val="false"/>
          <w:color w:val="000000"/>
          <w:sz w:val="28"/>
        </w:rPr>
        <w:t>№ 67-ІІІ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2010.03.19 </w:t>
      </w:r>
      <w:r>
        <w:rPr>
          <w:rFonts w:ascii="Times New Roman"/>
          <w:b w:val="false"/>
          <w:i w:val="false"/>
          <w:color w:val="ff0000"/>
          <w:sz w:val="28"/>
        </w:rPr>
        <w:t>№ 258-IV</w:t>
      </w:r>
      <w:r>
        <w:rPr>
          <w:rFonts w:ascii="Times New Roman"/>
          <w:b w:val="false"/>
          <w:i w:val="false"/>
          <w:color w:val="ff0000"/>
          <w:sz w:val="28"/>
        </w:rPr>
        <w:t xml:space="preserve">;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02.12.2015 </w:t>
      </w:r>
      <w:r>
        <w:rPr>
          <w:rFonts w:ascii="Times New Roman"/>
          <w:b w:val="false"/>
          <w:i w:val="false"/>
          <w:color w:val="ff0000"/>
          <w:sz w:val="28"/>
        </w:rPr>
        <w:t>№ 429-V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13.06.2018 </w:t>
      </w:r>
      <w:r>
        <w:rPr>
          <w:rFonts w:ascii="Times New Roman"/>
          <w:b w:val="false"/>
          <w:i w:val="false"/>
          <w:color w:val="ff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Коммерциялық емес ұйымның қызметін тоқтата тұру</w:t>
      </w:r>
    </w:p>
    <w:bookmarkStart w:name="z222" w:id="188"/>
    <w:p>
      <w:pPr>
        <w:spacing w:after="0"/>
        <w:ind w:left="0"/>
        <w:jc w:val="both"/>
      </w:pPr>
      <w:r>
        <w:rPr>
          <w:rFonts w:ascii="Times New Roman"/>
          <w:b w:val="false"/>
          <w:i w:val="false"/>
          <w:color w:val="000000"/>
          <w:sz w:val="28"/>
        </w:rPr>
        <w:t>
      1. Коммерциялық емес ұйымның қызметі коммерциялық емес ұйым Қазақстан Республикасының Конституциясы мен Қазақстан Республикасының заңнамасын бұзған немесе өзінің жарғысында айқындалған қызметтің нысанасы мен міндеттері шегінен шығатын әрекеттерді күнтізбелік бір жылдың ішінде екі және одан көп рет жасаған жағдайларда прокуратура органдарының ұсынуы негізінде сот шешімімен үш айдан алты айға дейінгі мерзімге тоқтатыла тұруы мүмкін.</w:t>
      </w:r>
    </w:p>
    <w:bookmarkEnd w:id="188"/>
    <w:bookmarkStart w:name="z223" w:id="189"/>
    <w:p>
      <w:pPr>
        <w:spacing w:after="0"/>
        <w:ind w:left="0"/>
        <w:jc w:val="both"/>
      </w:pPr>
      <w:r>
        <w:rPr>
          <w:rFonts w:ascii="Times New Roman"/>
          <w:b w:val="false"/>
          <w:i w:val="false"/>
          <w:color w:val="000000"/>
          <w:sz w:val="28"/>
        </w:rPr>
        <w:t xml:space="preserve">
      2. Осы баптың 1-тармағында көзделгендей, коммерциялық емес ұйымның қызметі тоқтатыла тұрған жағдайда оған құрылтай құжаттарында көзделген қызметпен айналысуға тыйым салынады. Оның банк шоттарын пайдалану құқығы да тоқтатыла тұрады, бұған еңбек шарттары бойынша есеп айырысу, өз қызметі салдарынан келтірілген шығындардың орнын толтыру мен айыппұл төлеу қосылмайды. </w:t>
      </w:r>
    </w:p>
    <w:bookmarkEnd w:id="189"/>
    <w:p>
      <w:pPr>
        <w:spacing w:after="0"/>
        <w:ind w:left="0"/>
        <w:jc w:val="both"/>
      </w:pPr>
      <w:r>
        <w:rPr>
          <w:rFonts w:ascii="Times New Roman"/>
          <w:b w:val="false"/>
          <w:i w:val="false"/>
          <w:color w:val="000000"/>
          <w:sz w:val="28"/>
        </w:rPr>
        <w:t>
      Егер коммерциялық емес ұйым өз қызметін тоқтата тұруға негіз болған бұзушылықтарды қызметі тоқтатыла тұруы белгіленген мерзім ішінде жойса, онда аталған мерзім аяқталған соң коммерциялық емес ұйым өз қызметін қайта бастайды. Коммерциялық емес ұйым бұзушылықтарды жоймаған жағдайда прокуратура органдары оны тарату туралы сотқа арыз беріп жолдануға құқылы.</w:t>
      </w:r>
    </w:p>
    <w:bookmarkStart w:name="z224" w:id="190"/>
    <w:p>
      <w:pPr>
        <w:spacing w:after="0"/>
        <w:ind w:left="0"/>
        <w:jc w:val="both"/>
      </w:pPr>
      <w:r>
        <w:rPr>
          <w:rFonts w:ascii="Times New Roman"/>
          <w:b w:val="false"/>
          <w:i w:val="false"/>
          <w:color w:val="000000"/>
          <w:sz w:val="28"/>
        </w:rPr>
        <w:t>
      3. Коммерциялық емес ұйымның қызметін тоқтата тұру туралы шешім қабылдаған сот коммерциялық емес ұйымның бұзушылықты жоюына байланысты ұсынысы бойынша осы шектеуді мерзімінен бұрын алып тастауға құқылы.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43-бап. Коммерциялық емес ұйымның, жеке және заңды тұлғалардың жауапкершілігі </w:t>
      </w:r>
    </w:p>
    <w:bookmarkStart w:name="z225" w:id="191"/>
    <w:p>
      <w:pPr>
        <w:spacing w:after="0"/>
        <w:ind w:left="0"/>
        <w:jc w:val="both"/>
      </w:pPr>
      <w:r>
        <w:rPr>
          <w:rFonts w:ascii="Times New Roman"/>
          <w:b w:val="false"/>
          <w:i w:val="false"/>
          <w:color w:val="000000"/>
          <w:sz w:val="28"/>
        </w:rPr>
        <w:t>
      1. Заңдарды бұзу коммерциялық емес ұйымның Қазақстан Республикасының заңдарда көзделген тәртіппен жауапты болуына әкеп соқтырады.</w:t>
      </w:r>
    </w:p>
    <w:bookmarkEnd w:id="191"/>
    <w:bookmarkStart w:name="z226" w:id="192"/>
    <w:p>
      <w:pPr>
        <w:spacing w:after="0"/>
        <w:ind w:left="0"/>
        <w:jc w:val="both"/>
      </w:pPr>
      <w:r>
        <w:rPr>
          <w:rFonts w:ascii="Times New Roman"/>
          <w:b w:val="false"/>
          <w:i w:val="false"/>
          <w:color w:val="000000"/>
          <w:sz w:val="28"/>
        </w:rPr>
        <w:t>
      2. Коммерциялық емес ұйымдар туралы заңдарды бұзғандығы үшін бұған кінәлі жеке және заңды тұлғалар, соның ішінде мемлекеттік органдардың лауазымды адамдары да жауапты болады.</w:t>
      </w:r>
    </w:p>
    <w:bookmarkEnd w:id="19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