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feb5" w14:textId="b1cf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Батыс Қазақстан облысы Бөрлі ауданы әкімдігінің 2026 жылғы 19 тамыздағы № 300 қаулысы. Қазақстан Республикасының Әділет министрлігінде 2026 жылғы 20 тамызда № 39647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20536 болып тіркелген) сәйкес Бөрлі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Бөрлі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"Бөрлі ауданы әкімінің аппараты" мемлекеттік мекемесі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Бөрлі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Бөрлі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Бөрлі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ауданы әкімдігінің</w:t>
            </w:r>
            <w:r>
              <w:br/>
            </w:r>
            <w:r>
              <w:rPr>
                <w:rFonts w:ascii="Times New Roman"/>
                <w:b w:val="false"/>
                <w:i w:val="false"/>
                <w:color w:val="000000"/>
                <w:sz w:val="20"/>
              </w:rPr>
              <w:t>2026 жылғы 19 тамыздағы</w:t>
            </w:r>
            <w:r>
              <w:br/>
            </w:r>
            <w:r>
              <w:rPr>
                <w:rFonts w:ascii="Times New Roman"/>
                <w:b w:val="false"/>
                <w:i w:val="false"/>
                <w:color w:val="000000"/>
                <w:sz w:val="20"/>
              </w:rPr>
              <w:t>№ 300 қаулысымен бекітілген</w:t>
            </w:r>
          </w:p>
        </w:tc>
      </w:tr>
    </w:tbl>
    <w:bookmarkStart w:name="z13" w:id="7"/>
    <w:p>
      <w:pPr>
        <w:spacing w:after="0"/>
        <w:ind w:left="0"/>
        <w:jc w:val="left"/>
      </w:pPr>
      <w:r>
        <w:rPr>
          <w:rFonts w:ascii="Times New Roman"/>
          <w:b/>
          <w:i w:val="false"/>
          <w:color w:val="000000"/>
        </w:rPr>
        <w:t xml:space="preserve"> Бөрлі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Бөрлі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бұйрығына</w:t>
      </w:r>
      <w:r>
        <w:rPr>
          <w:rFonts w:ascii="Times New Roman"/>
          <w:b w:val="false"/>
          <w:i w:val="false"/>
          <w:color w:val="000000"/>
          <w:sz w:val="28"/>
        </w:rPr>
        <w:t xml:space="preserve">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 айқындайды.</w:t>
      </w:r>
    </w:p>
    <w:bookmarkEnd w:id="9"/>
    <w:bookmarkStart w:name="z16" w:id="10"/>
    <w:p>
      <w:pPr>
        <w:spacing w:after="0"/>
        <w:ind w:left="0"/>
        <w:jc w:val="both"/>
      </w:pPr>
      <w:r>
        <w:rPr>
          <w:rFonts w:ascii="Times New Roman"/>
          <w:b w:val="false"/>
          <w:i w:val="false"/>
          <w:color w:val="000000"/>
          <w:sz w:val="28"/>
        </w:rPr>
        <w:t>
      2. Қағидаларда келесі негізгі ұғымдар қолданылады:</w:t>
      </w:r>
    </w:p>
    <w:bookmarkEnd w:id="10"/>
    <w:bookmarkStart w:name="z17" w:id="11"/>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1"/>
    <w:bookmarkStart w:name="z18" w:id="12"/>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9"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0" w:id="14"/>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1" w:id="15"/>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5"/>
    <w:bookmarkStart w:name="z22"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3" w:id="17"/>
    <w:p>
      <w:pPr>
        <w:spacing w:after="0"/>
        <w:ind w:left="0"/>
        <w:jc w:val="both"/>
      </w:pPr>
      <w:r>
        <w:rPr>
          <w:rFonts w:ascii="Times New Roman"/>
          <w:b w:val="false"/>
          <w:i w:val="false"/>
          <w:color w:val="000000"/>
          <w:sz w:val="28"/>
        </w:rPr>
        <w:t>
      7) оператор – мамандандырылған уәкілетті ұйымы.</w:t>
      </w:r>
    </w:p>
    <w:bookmarkEnd w:id="17"/>
    <w:bookmarkStart w:name="z24" w:id="18"/>
    <w:p>
      <w:pPr>
        <w:spacing w:after="0"/>
        <w:ind w:left="0"/>
        <w:jc w:val="left"/>
      </w:pPr>
      <w:r>
        <w:rPr>
          <w:rFonts w:ascii="Times New Roman"/>
          <w:b/>
          <w:i w:val="false"/>
          <w:color w:val="000000"/>
        </w:rPr>
        <w:t xml:space="preserve"> 2-тарау. Бөрлі ауданында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w:t>
      </w:r>
    </w:p>
    <w:bookmarkEnd w:id="18"/>
    <w:bookmarkStart w:name="z25" w:id="19"/>
    <w:p>
      <w:pPr>
        <w:spacing w:after="0"/>
        <w:ind w:left="0"/>
        <w:jc w:val="both"/>
      </w:pPr>
      <w:r>
        <w:rPr>
          <w:rFonts w:ascii="Times New Roman"/>
          <w:b w:val="false"/>
          <w:i w:val="false"/>
          <w:color w:val="000000"/>
          <w:sz w:val="28"/>
        </w:rPr>
        <w:t>
      3. "Бөрлі ауданының тұрғын үй-коммуналдық шаруашылық, жолаушылар көлігі және автомобиль жолдары бөлімі" мемлекеттік мекемесі (бұдан әрі – бюджеттік бағдарлама әкімшісі) Тәртіпке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9"/>
    <w:bookmarkStart w:name="z26" w:id="2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0"/>
    <w:bookmarkStart w:name="z27" w:id="21"/>
    <w:p>
      <w:pPr>
        <w:spacing w:after="0"/>
        <w:ind w:left="0"/>
        <w:jc w:val="both"/>
      </w:pPr>
      <w:r>
        <w:rPr>
          <w:rFonts w:ascii="Times New Roman"/>
          <w:b w:val="false"/>
          <w:i w:val="false"/>
          <w:color w:val="000000"/>
          <w:sz w:val="28"/>
        </w:rPr>
        <w:t>
      5. Сомасын есептеу Тәртіптің қосымшасына сәйкес ресімделеді және жиналыс хаттамасының міндетті бөлігі ретінде тігіледі, нөмірленеді.</w:t>
      </w:r>
    </w:p>
    <w:bookmarkEnd w:id="21"/>
    <w:bookmarkStart w:name="z28" w:id="2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2"/>
    <w:bookmarkStart w:name="z29" w:id="23"/>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3"/>
    <w:bookmarkStart w:name="z30" w:id="24"/>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24"/>
    <w:bookmarkStart w:name="z31" w:id="25"/>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сәйкес соманы толық өтеу жолымен қамтамасыз етеді.</w:t>
      </w:r>
    </w:p>
    <w:bookmarkEnd w:id="25"/>
    <w:bookmarkStart w:name="z32" w:id="26"/>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6"/>
    <w:bookmarkStart w:name="z33" w:id="27"/>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7"/>
    <w:bookmarkStart w:name="z34" w:id="28"/>
    <w:p>
      <w:pPr>
        <w:spacing w:after="0"/>
        <w:ind w:left="0"/>
        <w:jc w:val="both"/>
      </w:pPr>
      <w:r>
        <w:rPr>
          <w:rFonts w:ascii="Times New Roman"/>
          <w:b w:val="false"/>
          <w:i w:val="false"/>
          <w:color w:val="000000"/>
          <w:sz w:val="28"/>
        </w:rPr>
        <w:t>
      10. Оператор мүлік иелері бірлестігінің төрағасы немесе кондоминиум обьектісін басқарушы субъект ұсынған жиналыс хаттамасы, сомасын есептеу, сондай-ақ Тәртіпке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