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50bc6" w14:textId="2450b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Батыс Қазақстан облысы әкімдігінің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2017 жылғы 7 тамыздағы № 211 және "Батыс Қазақстан облысы әкімдігінің 2017 жылғы 7 тамыздағы № 211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қаулысына өзгеріс енгізу туралы" 2018 жылғы 29 қаңтардағы № 13 қаулыларының күші жойылды деп тану туралы</w:t>
      </w:r>
    </w:p>
    <w:p>
      <w:pPr>
        <w:spacing w:after="0"/>
        <w:ind w:left="0"/>
        <w:jc w:val="both"/>
      </w:pPr>
      <w:r>
        <w:rPr>
          <w:rFonts w:ascii="Times New Roman"/>
          <w:b w:val="false"/>
          <w:i w:val="false"/>
          <w:color w:val="000000"/>
          <w:sz w:val="28"/>
        </w:rPr>
        <w:t>Батыс Қазақстан облысы әкімдігінің 2026 жылғы 5 маусымдағы № 134 қаулысы. Қазақстан Республикасының Әділет министрлігінде 2026 жылғы 8 маусымда № 38920 болып тіркелді</w:t>
      </w:r>
    </w:p>
    <w:p>
      <w:pPr>
        <w:spacing w:after="0"/>
        <w:ind w:left="0"/>
        <w:jc w:val="both"/>
      </w:pPr>
      <w:bookmarkStart w:name="z2" w:id="0"/>
      <w:r>
        <w:rPr>
          <w:rFonts w:ascii="Times New Roman"/>
          <w:b w:val="false"/>
          <w:i w:val="false"/>
          <w:color w:val="000000"/>
          <w:sz w:val="28"/>
        </w:rPr>
        <w:t xml:space="preserve">
      "Құқықтық актілер туралы" Қазақстан Республикасының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Батыс Қазақстан облысының әкімдігі ҚАУЛЫ ЕТЕДІ:</w:t>
      </w:r>
    </w:p>
    <w:bookmarkEnd w:id="0"/>
    <w:bookmarkStart w:name="z3" w:id="1"/>
    <w:p>
      <w:pPr>
        <w:spacing w:after="0"/>
        <w:ind w:left="0"/>
        <w:jc w:val="both"/>
      </w:pPr>
      <w:r>
        <w:rPr>
          <w:rFonts w:ascii="Times New Roman"/>
          <w:b w:val="false"/>
          <w:i w:val="false"/>
          <w:color w:val="000000"/>
          <w:sz w:val="28"/>
        </w:rPr>
        <w:t>
      1. Батыс Қазақстан облысы әкімдігінің келесідей қаулыларының күші жойылды деп танылсын:</w:t>
      </w:r>
    </w:p>
    <w:bookmarkEnd w:id="1"/>
    <w:bookmarkStart w:name="z4" w:id="2"/>
    <w:p>
      <w:pPr>
        <w:spacing w:after="0"/>
        <w:ind w:left="0"/>
        <w:jc w:val="both"/>
      </w:pPr>
      <w:r>
        <w:rPr>
          <w:rFonts w:ascii="Times New Roman"/>
          <w:b w:val="false"/>
          <w:i w:val="false"/>
          <w:color w:val="000000"/>
          <w:sz w:val="28"/>
        </w:rPr>
        <w:t xml:space="preserve">
      1)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Батыс Қазақстан облысы әкімдігінің 2017 жылғы 7 тамыздағы № 211 (нормативтік құқықтық актілерді мемлекеттік тіркеу тізілімінде № 4893 болып тіркелген) </w:t>
      </w:r>
      <w:r>
        <w:rPr>
          <w:rFonts w:ascii="Times New Roman"/>
          <w:b w:val="false"/>
          <w:i w:val="false"/>
          <w:color w:val="000000"/>
          <w:sz w:val="28"/>
        </w:rPr>
        <w:t>қаулысы</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2) "Батыс Қазақстан облысы әкімдігінің 2017 жылғы 7 тамыздағы № 211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қаулысына өзгеріс енгізу туралы" Батыс Қазақстан облысы әкімдігінің 2018 жылғы 29 қаңтардағы № 13 (нормативтік құқықтық актілерді мемлекеттік тіркеу тізілімінде № 5065 болып тіркелді) </w:t>
      </w:r>
      <w:r>
        <w:rPr>
          <w:rFonts w:ascii="Times New Roman"/>
          <w:b w:val="false"/>
          <w:i w:val="false"/>
          <w:color w:val="000000"/>
          <w:sz w:val="28"/>
        </w:rPr>
        <w:t>қаулысы</w:t>
      </w:r>
      <w:r>
        <w:rPr>
          <w:rFonts w:ascii="Times New Roman"/>
          <w:b w:val="false"/>
          <w:i w:val="false"/>
          <w:color w:val="000000"/>
          <w:sz w:val="28"/>
        </w:rPr>
        <w:t>.</w:t>
      </w:r>
    </w:p>
    <w:bookmarkEnd w:id="3"/>
    <w:bookmarkStart w:name="z6" w:id="4"/>
    <w:p>
      <w:pPr>
        <w:spacing w:after="0"/>
        <w:ind w:left="0"/>
        <w:jc w:val="both"/>
      </w:pPr>
      <w:r>
        <w:rPr>
          <w:rFonts w:ascii="Times New Roman"/>
          <w:b w:val="false"/>
          <w:i w:val="false"/>
          <w:color w:val="000000"/>
          <w:sz w:val="28"/>
        </w:rPr>
        <w:t>
      2. "Батыс Қазақстан облысы әкімінің аппараты" мемлекеттік мекемесі осы қаулының Қазақстан Республикасы Әділет министрлігінде мемлекеттік тіркелуін қамтамасыз етсін.</w:t>
      </w:r>
    </w:p>
    <w:bookmarkEnd w:id="4"/>
    <w:bookmarkStart w:name="z7" w:id="5"/>
    <w:p>
      <w:pPr>
        <w:spacing w:after="0"/>
        <w:ind w:left="0"/>
        <w:jc w:val="both"/>
      </w:pPr>
      <w:r>
        <w:rPr>
          <w:rFonts w:ascii="Times New Roman"/>
          <w:b w:val="false"/>
          <w:i w:val="false"/>
          <w:color w:val="000000"/>
          <w:sz w:val="28"/>
        </w:rPr>
        <w:t>
      3. Осы қаулының орындалуын бақылау облыс әкімінің жетекшілік ететін орынбасарына жүктелсін.</w:t>
      </w:r>
    </w:p>
    <w:bookmarkEnd w:id="5"/>
    <w:bookmarkStart w:name="z8" w:id="6"/>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Батыс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Турегалиев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