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bd92" w14:textId="e2cb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2021 жылғы 13 желтоқсандағы № 8-4 "Батыс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шешімінің күші жойылды деп тану туралы</w:t>
      </w:r>
    </w:p>
    <w:p>
      <w:pPr>
        <w:spacing w:after="0"/>
        <w:ind w:left="0"/>
        <w:jc w:val="both"/>
      </w:pPr>
      <w:r>
        <w:rPr>
          <w:rFonts w:ascii="Times New Roman"/>
          <w:b w:val="false"/>
          <w:i w:val="false"/>
          <w:color w:val="000000"/>
          <w:sz w:val="28"/>
        </w:rPr>
        <w:t>Батыс Қазақстан облыстық мәслихатының 2026 жылғы 6 сәуірдегі № 24-9 шешімі. Қазақстан Республикасының Әділет министрлігінде 2026 жылғы 20 сәуірде № 38480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"Құқықтық актілер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Батыс Қазақстан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Батыс Қазақстан облыстық мәслихатының 2021 жылғы 13 желтоқсандағы № 8-4 "Батыс Қазақстан облысы бойынша ауызсумен жабдықтаудың баламасыз көздері болып табылатын сумен жабдықтаудың ерекше маңызды топтық және оқшау жүйелерінен халыққа берілген ауызсудың бір текше метрі үшін төлемақы мөлшерін бекіту туралы" (Нормативтік құқықтық актілерді мемлекеттік тіркеу тізілімінде № 25776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