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4c1edc" w14:textId="24c1ed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"Алтай ауданының ауылдық елді мекендерінде тұратын және жұмыс істейтін мемлекеттік денсаулық сақтау, әлеуметтік қамсыздандыру, білім беру, мәдениет, спорт және ветеринария ұйымдарының мамандарына бюджет қаражаты есебiнен коммуналдық көрсетілетін қызметтерге ақы төлеу және отын сатып алу бойынша әлеуметтік қолдау көрсету қағидасы мен мөлшерін бекіту туралы" Алтай ауданының мәслихатының 2023 жылғы 20 маусымдағы № 4/8-VIII шешіміне өзгеріс енгізу туралы</w:t>
      </w:r>
    </w:p>
    <w:p>
      <w:pPr>
        <w:spacing w:after="0"/>
        <w:ind w:left="0"/>
        <w:jc w:val="both"/>
      </w:pPr>
      <w:r>
        <w:rPr>
          <w:rFonts w:ascii="Times New Roman"/>
          <w:b w:val="false"/>
          <w:i w:val="false"/>
          <w:color w:val="000000"/>
          <w:sz w:val="28"/>
        </w:rPr>
        <w:t>Шығыс Қазақстан облысы Алтай ауданы мәслихатының 2026 жылғы 10 тамыздағы № 44/3-VIII шешімі. Қазақстан Республикасының Әділет министрлігінде 2026 жылы 10 тамызда № 39539 болып тіркелді</w:t>
      </w:r>
    </w:p>
    <w:p>
      <w:pPr>
        <w:spacing w:after="0"/>
        <w:ind w:left="0"/>
        <w:jc w:val="both"/>
      </w:pPr>
      <w:r>
        <w:rPr>
          <w:rFonts w:ascii="Times New Roman"/>
          <w:b w:val="false"/>
          <w:i w:val="false"/>
          <w:color w:val="000000"/>
          <w:sz w:val="28"/>
        </w:rPr>
        <w:t>
      Алтай ауданының мәслихаты ШЕШІМ ҚАБЫЛДАДЫ:</w:t>
      </w:r>
    </w:p>
    <w:bookmarkStart w:name="z1" w:id="0"/>
    <w:p>
      <w:pPr>
        <w:spacing w:after="0"/>
        <w:ind w:left="0"/>
        <w:jc w:val="both"/>
      </w:pPr>
      <w:r>
        <w:rPr>
          <w:rFonts w:ascii="Times New Roman"/>
          <w:b w:val="false"/>
          <w:i w:val="false"/>
          <w:color w:val="000000"/>
          <w:sz w:val="28"/>
        </w:rPr>
        <w:t xml:space="preserve">
      1. "Алтай ауданының ауылдық елді мекендерінде тұратын және жұмыс істейтін мемлекеттік денсаулық сақтау, әлеуметтік қамсыздандыру, білім беру, мәдениет, спорт және ветеринария ұйымдарының мамандарына бюджет қаражаты есебiнен коммуналдық көрсетілетін қызметтерге ақы төлеу және отын сатып алу бойынша әлеуметтік қолдау көрсету қағидасы мен мөлшерін бекіту туралы" Алтай ауданының мәслихатының 2023 жылғы 20 маусымдағы № 4/8-VIII </w:t>
      </w:r>
      <w:r>
        <w:rPr>
          <w:rFonts w:ascii="Times New Roman"/>
          <w:b w:val="false"/>
          <w:i w:val="false"/>
          <w:color w:val="000000"/>
          <w:sz w:val="28"/>
        </w:rPr>
        <w:t>шешіміне</w:t>
      </w:r>
      <w:r>
        <w:rPr>
          <w:rFonts w:ascii="Times New Roman"/>
          <w:b w:val="false"/>
          <w:i w:val="false"/>
          <w:color w:val="000000"/>
          <w:sz w:val="28"/>
        </w:rPr>
        <w:t xml:space="preserve"> (Нормативтік құқықтық актілерді мемлекеттік тіркеу тізілімінде № 8875-16 болып тіркелген) мынадай өзгеріс енгізілсін:</w:t>
      </w:r>
    </w:p>
    <w:bookmarkEnd w:id="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аталған шешімнің </w:t>
      </w:r>
      <w:r>
        <w:rPr>
          <w:rFonts w:ascii="Times New Roman"/>
          <w:b w:val="false"/>
          <w:i w:val="false"/>
          <w:color w:val="000000"/>
          <w:sz w:val="28"/>
        </w:rPr>
        <w:t>қосымшасы</w:t>
      </w:r>
      <w:r>
        <w:rPr>
          <w:rFonts w:ascii="Times New Roman"/>
          <w:b w:val="false"/>
          <w:i w:val="false"/>
          <w:color w:val="000000"/>
          <w:sz w:val="28"/>
        </w:rPr>
        <w:t xml:space="preserve">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Start w:name="z3" w:id="1"/>
    <w:p>
      <w:pPr>
        <w:spacing w:after="0"/>
        <w:ind w:left="0"/>
        <w:jc w:val="both"/>
      </w:pPr>
      <w:r>
        <w:rPr>
          <w:rFonts w:ascii="Times New Roman"/>
          <w:b w:val="false"/>
          <w:i w:val="false"/>
          <w:color w:val="000000"/>
          <w:sz w:val="28"/>
        </w:rPr>
        <w:t>
      2. "Алтай ауданы мәслихатының аппараты" мемлекеттік мекемесі Қазақстан Республикасының заңнамасында белгіленген тәртіппен:</w:t>
      </w:r>
    </w:p>
    <w:bookmarkEnd w:id="1"/>
    <w:p>
      <w:pPr>
        <w:spacing w:after="0"/>
        <w:ind w:left="0"/>
        <w:jc w:val="both"/>
      </w:pPr>
      <w:r>
        <w:rPr>
          <w:rFonts w:ascii="Times New Roman"/>
          <w:b w:val="false"/>
          <w:i w:val="false"/>
          <w:color w:val="000000"/>
          <w:sz w:val="28"/>
        </w:rPr>
        <w:t>
      1) осы шешімнің Қазақстан Республикасының Әділет министрлігінде мемлекеттік тіркелуін;</w:t>
      </w:r>
    </w:p>
    <w:p>
      <w:pPr>
        <w:spacing w:after="0"/>
        <w:ind w:left="0"/>
        <w:jc w:val="both"/>
      </w:pPr>
      <w:r>
        <w:rPr>
          <w:rFonts w:ascii="Times New Roman"/>
          <w:b w:val="false"/>
          <w:i w:val="false"/>
          <w:color w:val="000000"/>
          <w:sz w:val="28"/>
        </w:rPr>
        <w:t xml:space="preserve">
      2) осы шешім алғаш ресми жарияланғаннан кейін Алтай ауданы мәслихатының интернет-ресурсында орналастырылуын қамтамасыз етсін. </w:t>
      </w:r>
    </w:p>
    <w:bookmarkStart w:name="z4" w:id="2"/>
    <w:p>
      <w:pPr>
        <w:spacing w:after="0"/>
        <w:ind w:left="0"/>
        <w:jc w:val="both"/>
      </w:pPr>
      <w:r>
        <w:rPr>
          <w:rFonts w:ascii="Times New Roman"/>
          <w:b w:val="false"/>
          <w:i w:val="false"/>
          <w:color w:val="000000"/>
          <w:sz w:val="28"/>
        </w:rPr>
        <w:t>
      3. Осы шешім оның алғашқы ресми жарияланған күнінен кейін күнтізбелік он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Алтай ауданының мәслихат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Л. Гречушникова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Алтай ауданының </w:t>
            </w:r>
            <w:r>
              <w:br/>
            </w:r>
            <w:r>
              <w:rPr>
                <w:rFonts w:ascii="Times New Roman"/>
                <w:b w:val="false"/>
                <w:i w:val="false"/>
                <w:color w:val="000000"/>
                <w:sz w:val="20"/>
              </w:rPr>
              <w:t>мәслихатының</w:t>
            </w:r>
            <w:r>
              <w:br/>
            </w:r>
            <w:r>
              <w:rPr>
                <w:rFonts w:ascii="Times New Roman"/>
                <w:b w:val="false"/>
                <w:i w:val="false"/>
                <w:color w:val="000000"/>
                <w:sz w:val="20"/>
              </w:rPr>
              <w:t>2026 жылғы 10 тамыздағы</w:t>
            </w:r>
            <w:r>
              <w:br/>
            </w:r>
            <w:r>
              <w:rPr>
                <w:rFonts w:ascii="Times New Roman"/>
                <w:b w:val="false"/>
                <w:i w:val="false"/>
                <w:color w:val="000000"/>
                <w:sz w:val="20"/>
              </w:rPr>
              <w:t>№ 44/3-VIII шешіміне</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Алтай ауданының </w:t>
            </w:r>
            <w:r>
              <w:br/>
            </w:r>
            <w:r>
              <w:rPr>
                <w:rFonts w:ascii="Times New Roman"/>
                <w:b w:val="false"/>
                <w:i w:val="false"/>
                <w:color w:val="000000"/>
                <w:sz w:val="20"/>
              </w:rPr>
              <w:t>мәслихатының</w:t>
            </w:r>
            <w:r>
              <w:br/>
            </w:r>
            <w:r>
              <w:rPr>
                <w:rFonts w:ascii="Times New Roman"/>
                <w:b w:val="false"/>
                <w:i w:val="false"/>
                <w:color w:val="000000"/>
                <w:sz w:val="20"/>
              </w:rPr>
              <w:t>2023 жылғы 20 маусымдағы</w:t>
            </w:r>
            <w:r>
              <w:br/>
            </w:r>
            <w:r>
              <w:rPr>
                <w:rFonts w:ascii="Times New Roman"/>
                <w:b w:val="false"/>
                <w:i w:val="false"/>
                <w:color w:val="000000"/>
                <w:sz w:val="20"/>
              </w:rPr>
              <w:t>№ 4/8 –VIII шешіміне</w:t>
            </w:r>
            <w:r>
              <w:br/>
            </w:r>
            <w:r>
              <w:rPr>
                <w:rFonts w:ascii="Times New Roman"/>
                <w:b w:val="false"/>
                <w:i w:val="false"/>
                <w:color w:val="000000"/>
                <w:sz w:val="20"/>
              </w:rPr>
              <w:t>қосымша</w:t>
            </w:r>
          </w:p>
        </w:tc>
      </w:tr>
    </w:tbl>
    <w:bookmarkStart w:name="z6" w:id="3"/>
    <w:p>
      <w:pPr>
        <w:spacing w:after="0"/>
        <w:ind w:left="0"/>
        <w:jc w:val="left"/>
      </w:pPr>
      <w:r>
        <w:rPr>
          <w:rFonts w:ascii="Times New Roman"/>
          <w:b/>
          <w:i w:val="false"/>
          <w:color w:val="000000"/>
        </w:rPr>
        <w:t xml:space="preserve"> Алтай ауданының ауылдық елді мекендерінде тұратын және жұмыс істейтін мемлекеттік денсаулық сақтау, әлеуметтік қамсыздандыру, білім беру, мәдениет, спорт және ветеринария ұйымдарының мамандарына бюджет қаражаты есебiнен коммуналдық көрсетілетін қызметтерге ақы төлеу және отын сатып алу бойынша әлеуметтік қолдау көрсету қағидалары мен мөлшері</w:t>
      </w:r>
    </w:p>
    <w:bookmarkEnd w:id="3"/>
    <w:bookmarkStart w:name="z7" w:id="4"/>
    <w:p>
      <w:pPr>
        <w:spacing w:after="0"/>
        <w:ind w:left="0"/>
        <w:jc w:val="left"/>
      </w:pPr>
      <w:r>
        <w:rPr>
          <w:rFonts w:ascii="Times New Roman"/>
          <w:b/>
          <w:i w:val="false"/>
          <w:color w:val="000000"/>
        </w:rPr>
        <w:t xml:space="preserve"> 1-тарау. Жалпы ережелер</w:t>
      </w:r>
    </w:p>
    <w:bookmarkEnd w:id="4"/>
    <w:bookmarkStart w:name="z8" w:id="5"/>
    <w:p>
      <w:pPr>
        <w:spacing w:after="0"/>
        <w:ind w:left="0"/>
        <w:jc w:val="both"/>
      </w:pPr>
      <w:r>
        <w:rPr>
          <w:rFonts w:ascii="Times New Roman"/>
          <w:b w:val="false"/>
          <w:i w:val="false"/>
          <w:color w:val="000000"/>
          <w:sz w:val="28"/>
        </w:rPr>
        <w:t xml:space="preserve">
      1. Осы Қағидалар Қазақстан Республикасының "Агроөнеркәсіптік кешенді және ауылдық аумақтарды дамытуды мемлекеттік реттеу туралы" Заңының 18-бабының </w:t>
      </w:r>
      <w:r>
        <w:rPr>
          <w:rFonts w:ascii="Times New Roman"/>
          <w:b w:val="false"/>
          <w:i w:val="false"/>
          <w:color w:val="000000"/>
          <w:sz w:val="28"/>
        </w:rPr>
        <w:t>5-тармағына</w:t>
      </w:r>
      <w:r>
        <w:rPr>
          <w:rFonts w:ascii="Times New Roman"/>
          <w:b w:val="false"/>
          <w:i w:val="false"/>
          <w:color w:val="000000"/>
          <w:sz w:val="28"/>
        </w:rPr>
        <w:t xml:space="preserve"> сәйкес әзірленді және Алтай ауданының ауылдық елді мекендерінде тұратын және жұмыс істейтін мемлекеттік денсаулық сақтау, әлеуметтік қамсыздандыру, білім беру, мәдениет, спорт және ветеринария ұйымдарының мамандарына (бұдан әрі-мамандар) бюджет қаражаты есебiнен коммуналдық көрсетілетін қызметтерге ақы төлеу және отын сатып алу бойынша әлеуметтік қолдау көрсету қағидалары мен мөлшерін айқындайды.</w:t>
      </w:r>
    </w:p>
    <w:bookmarkEnd w:id="5"/>
    <w:bookmarkStart w:name="z9" w:id="6"/>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6"/>
    <w:p>
      <w:pPr>
        <w:spacing w:after="0"/>
        <w:ind w:left="0"/>
        <w:jc w:val="both"/>
      </w:pPr>
      <w:r>
        <w:rPr>
          <w:rFonts w:ascii="Times New Roman"/>
          <w:b w:val="false"/>
          <w:i w:val="false"/>
          <w:color w:val="000000"/>
          <w:sz w:val="28"/>
        </w:rPr>
        <w:t>
      1) ағымдағы шот – банктік шот шарты негізінде банк немесе банк операцияларының жекелеген түрлерін жүзеге асыратын ұйым ашатын банктік шот;</w:t>
      </w:r>
    </w:p>
    <w:p>
      <w:pPr>
        <w:spacing w:after="0"/>
        <w:ind w:left="0"/>
        <w:jc w:val="both"/>
      </w:pPr>
      <w:r>
        <w:rPr>
          <w:rFonts w:ascii="Times New Roman"/>
          <w:b w:val="false"/>
          <w:i w:val="false"/>
          <w:color w:val="000000"/>
          <w:sz w:val="28"/>
        </w:rPr>
        <w:t>
      2) коммуналдық көрсетілетін қызметтер – тұтынушыға ұсынылатын, қауіпсіз және жайлы тұру (болу) жағдайларын қамтамасыз ету үшін сумен жабдықтауды, су бұруды, газбен жабдықтауды, электрмен жабдықтауды, жылумен жабдықтауды, қоқыс әкетуді, лифтілерге қызмет көрсетуді қамтитын қызметтер.</w:t>
      </w:r>
    </w:p>
    <w:bookmarkStart w:name="z10" w:id="7"/>
    <w:p>
      <w:pPr>
        <w:spacing w:after="0"/>
        <w:ind w:left="0"/>
        <w:jc w:val="both"/>
      </w:pPr>
      <w:r>
        <w:rPr>
          <w:rFonts w:ascii="Times New Roman"/>
          <w:b w:val="false"/>
          <w:i w:val="false"/>
          <w:color w:val="000000"/>
          <w:sz w:val="28"/>
        </w:rPr>
        <w:t>
      3. Әлеуметтік қолдауды тағайындауды уәкілетті орган – "Алтай ауданының жұмыспен қамту және әлеуметтік бағдарламалар бөлімі" мемлекеттік мекемесі (бұдан әрі – ММ) жүзеге асырады.</w:t>
      </w:r>
    </w:p>
    <w:bookmarkEnd w:id="7"/>
    <w:bookmarkStart w:name="z11" w:id="8"/>
    <w:p>
      <w:pPr>
        <w:spacing w:after="0"/>
        <w:ind w:left="0"/>
        <w:jc w:val="left"/>
      </w:pPr>
      <w:r>
        <w:rPr>
          <w:rFonts w:ascii="Times New Roman"/>
          <w:b/>
          <w:i w:val="false"/>
          <w:color w:val="000000"/>
        </w:rPr>
        <w:t xml:space="preserve"> 2-тарау. Мамандарға бюджет қаражаты есебінен коммуналдық көрсетілетін қызметтерге ақы төлеу және отын сатып алу бойынша әлеуметтік қолдау көрсету тәртібі мен мөлшері</w:t>
      </w:r>
    </w:p>
    <w:bookmarkEnd w:id="8"/>
    <w:bookmarkStart w:name="z12" w:id="9"/>
    <w:p>
      <w:pPr>
        <w:spacing w:after="0"/>
        <w:ind w:left="0"/>
        <w:jc w:val="both"/>
      </w:pPr>
      <w:r>
        <w:rPr>
          <w:rFonts w:ascii="Times New Roman"/>
          <w:b w:val="false"/>
          <w:i w:val="false"/>
          <w:color w:val="000000"/>
          <w:sz w:val="28"/>
        </w:rPr>
        <w:t>
      4. Коммуналдық қызметтерге ақы төлеу және отын сатып алу бойынша әлеуметтік қолдау мемлекеттік ұйымдардың бірінші басшылары бекіткен жиынтық тізімдер негізінде мамандардан өтініштер талап етілмей, мемлекеттік ұйымдардың мамандарына бюджет қаражаты есебінен көрсетіледі (бұдан әрі – тізім), екінші деңгейдегі банктер, қаржы нарығын және қаржы операцияларын реттеу, бақылау және қадағалау жөніндегі уәкілетті органның банк операцияларының тиісті түрлеріне лицензиясы бар ұйымдар, "Қазпошта" акционерлік қоғамының аумақтық бөлімшелері арқылы мамандардың ағымдағы шоттарына аудару арқылы ақшалай нысанда көрсетіледі.</w:t>
      </w:r>
    </w:p>
    <w:bookmarkEnd w:id="9"/>
    <w:bookmarkStart w:name="z13" w:id="10"/>
    <w:p>
      <w:pPr>
        <w:spacing w:after="0"/>
        <w:ind w:left="0"/>
        <w:jc w:val="both"/>
      </w:pPr>
      <w:r>
        <w:rPr>
          <w:rFonts w:ascii="Times New Roman"/>
          <w:b w:val="false"/>
          <w:i w:val="false"/>
          <w:color w:val="000000"/>
          <w:sz w:val="28"/>
        </w:rPr>
        <w:t>
      5. Мамандарға әлеуметтік қолдау күнтізбелік жыл ішінде бір рет 10,1734 (он бүтін он мыңнан бір мың жеті жүз отыз төрт) айлық есептік көрсеткіш мөлшерінде көрсетіледі.</w:t>
      </w:r>
    </w:p>
    <w:bookmarkEnd w:id="10"/>
    <w:bookmarkStart w:name="z14" w:id="11"/>
    <w:p>
      <w:pPr>
        <w:spacing w:after="0"/>
        <w:ind w:left="0"/>
        <w:jc w:val="both"/>
      </w:pPr>
      <w:r>
        <w:rPr>
          <w:rFonts w:ascii="Times New Roman"/>
          <w:b w:val="false"/>
          <w:i w:val="false"/>
          <w:color w:val="000000"/>
          <w:sz w:val="28"/>
        </w:rPr>
        <w:t>
      6. Әлеуметтік қолдау көрсетуге арналған шығыстарды қаржыландыру Алтай ауданының бюджетінде ағымдағы қаржы жылына көзделген қаражат шегінде жүзеге асырылады.</w:t>
      </w:r>
    </w:p>
    <w:bookmarkEnd w:id="11"/>
    <w:bookmarkStart w:name="z15" w:id="12"/>
    <w:p>
      <w:pPr>
        <w:spacing w:after="0"/>
        <w:ind w:left="0"/>
        <w:jc w:val="both"/>
      </w:pPr>
      <w:r>
        <w:rPr>
          <w:rFonts w:ascii="Times New Roman"/>
          <w:b w:val="false"/>
          <w:i w:val="false"/>
          <w:color w:val="000000"/>
          <w:sz w:val="28"/>
        </w:rPr>
        <w:t>
      7. Коммуналдық көрсетілетін қызметтерге ақы төлеу және отын сатып алу бойынша мамандарға әлеуметтік қолдау көрсету туралы шешім қабылдау мерзімі тізім түскен күннен бастап 14 (он төрт) жұмыс күнін құрайды.</w:t>
      </w:r>
    </w:p>
    <w:bookmarkEnd w:id="12"/>
    <w:bookmarkStart w:name="z16" w:id="13"/>
    <w:p>
      <w:pPr>
        <w:spacing w:after="0"/>
        <w:ind w:left="0"/>
        <w:jc w:val="both"/>
      </w:pPr>
      <w:r>
        <w:rPr>
          <w:rFonts w:ascii="Times New Roman"/>
          <w:b w:val="false"/>
          <w:i w:val="false"/>
          <w:color w:val="000000"/>
          <w:sz w:val="28"/>
        </w:rPr>
        <w:t>
      8. ММ қызметкері мемлекеттік денсаулық сақтау, әлеуметтік қамсыздандыру, білім беру, мәдениет, спорт және ветеринария ұйымдарының тізімдерін 14 (он төрт) жұмыс күні ішінде қарайды.</w:t>
      </w:r>
    </w:p>
    <w:bookmarkEnd w:id="13"/>
    <w:bookmarkStart w:name="z17" w:id="14"/>
    <w:p>
      <w:pPr>
        <w:spacing w:after="0"/>
        <w:ind w:left="0"/>
        <w:jc w:val="both"/>
      </w:pPr>
      <w:r>
        <w:rPr>
          <w:rFonts w:ascii="Times New Roman"/>
          <w:b w:val="false"/>
          <w:i w:val="false"/>
          <w:color w:val="000000"/>
          <w:sz w:val="28"/>
        </w:rPr>
        <w:t xml:space="preserve">
      9. Қазақстан Республикасы Әкімшілік рәсімдік-процестік кодексінің </w:t>
      </w:r>
      <w:r>
        <w:rPr>
          <w:rFonts w:ascii="Times New Roman"/>
          <w:b w:val="false"/>
          <w:i w:val="false"/>
          <w:color w:val="000000"/>
          <w:sz w:val="28"/>
        </w:rPr>
        <w:t>73</w:t>
      </w:r>
      <w:r>
        <w:rPr>
          <w:rFonts w:ascii="Times New Roman"/>
          <w:b w:val="false"/>
          <w:i w:val="false"/>
          <w:color w:val="000000"/>
          <w:sz w:val="28"/>
        </w:rPr>
        <w:t xml:space="preserve"> және </w:t>
      </w:r>
      <w:r>
        <w:rPr>
          <w:rFonts w:ascii="Times New Roman"/>
          <w:b w:val="false"/>
          <w:i w:val="false"/>
          <w:color w:val="000000"/>
          <w:sz w:val="28"/>
        </w:rPr>
        <w:t>74 – баптарына</w:t>
      </w:r>
      <w:r>
        <w:rPr>
          <w:rFonts w:ascii="Times New Roman"/>
          <w:b w:val="false"/>
          <w:i w:val="false"/>
          <w:color w:val="000000"/>
          <w:sz w:val="28"/>
        </w:rPr>
        <w:t xml:space="preserve"> сәйкес мемлекеттік ұйымдардың бірінші басшылары ұсынған тізімдер сәйкес келмеген жағдайда, ММ алдын ала шешім туралы, әлеуметтік қолдау көрсетуден бас тарту туралы, сондай-ақ алдын ала шешім бойынша ұстанымын білдіру мүмкіндігі үшін тыңдауды өткізудің уақыты мен орны (тәсілі) туралы мемлекеттік ұйымдардың бірінші басшыларын хабардар етеді.</w:t>
      </w:r>
    </w:p>
    <w:bookmarkEnd w:id="14"/>
    <w:p>
      <w:pPr>
        <w:spacing w:after="0"/>
        <w:ind w:left="0"/>
        <w:jc w:val="both"/>
      </w:pPr>
      <w:r>
        <w:rPr>
          <w:rFonts w:ascii="Times New Roman"/>
          <w:b w:val="false"/>
          <w:i w:val="false"/>
          <w:color w:val="000000"/>
          <w:sz w:val="28"/>
        </w:rPr>
        <w:t>
      Тізімдерді қарау нәтижелері бойынша ескертулер болмаған кезде ММ оң шешім қабылдайды және коммуналдық көрсетілетін қызметтерге ақы төлеу және отын сатып алу бойынша әлеуметтік қолдау мамандардың ағымдағы шоттарына төлем төлеуді көрсетеді.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