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a5f6b" w14:textId="d7a5f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Зайсан ауданы әкімдігінің 2022 жылғы 28 шілдедегі №438 "Зайсан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қаулысына өзгерістер енгізу туралы</w:t>
      </w:r>
    </w:p>
    <w:p>
      <w:pPr>
        <w:spacing w:after="0"/>
        <w:ind w:left="0"/>
        <w:jc w:val="both"/>
      </w:pPr>
      <w:r>
        <w:rPr>
          <w:rFonts w:ascii="Times New Roman"/>
          <w:b w:val="false"/>
          <w:i w:val="false"/>
          <w:color w:val="000000"/>
          <w:sz w:val="28"/>
        </w:rPr>
        <w:t>Шығыс Қазақстан облысы Зайсан ауданы әкімдігінің 2026 жылғы 19 қазандағы № 615 қаулысы. Қазақстан Республикасының Әділет министрлігінде 2026 жылғы 20 қазанда № 40206 болып тіркелді</w:t>
      </w:r>
    </w:p>
    <w:p>
      <w:pPr>
        <w:spacing w:after="0"/>
        <w:ind w:left="0"/>
        <w:jc w:val="left"/>
      </w:pP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шешімнің қолданысқа енгізілу тәртібін 4-т қараңыз.</w:t>
      </w:r>
    </w:p>
    <w:p>
      <w:pPr>
        <w:spacing w:after="0"/>
        <w:ind w:left="0"/>
        <w:jc w:val="both"/>
      </w:pPr>
      <w:r>
        <w:rPr>
          <w:rFonts w:ascii="Times New Roman"/>
          <w:b w:val="false"/>
          <w:i w:val="false"/>
          <w:color w:val="000000"/>
          <w:sz w:val="28"/>
        </w:rPr>
        <w:t>
      Зайсан ауданының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Зайсан ауданы әкімдігінің 2022 жылғы 28 шілдедегі №438 "Зайсан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№29373 болып тіркелген) мынадай өзгерістер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 "Зайсан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 "Тұрғын үй қатынастары туралы" Қазақстан Республикасы Заңының 10-3-бабы 2-тармағының 11) тармақшасына сәйкес Зайсан ауданының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"1. Қоса беріліп отырған Зайсан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қаулымен бекітілген Зайсан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6" w:id="0"/>
    <w:p>
      <w:pPr>
        <w:spacing w:after="0"/>
        <w:ind w:left="0"/>
        <w:jc w:val="both"/>
      </w:pPr>
      <w:r>
        <w:rPr>
          <w:rFonts w:ascii="Times New Roman"/>
          <w:b w:val="false"/>
          <w:i w:val="false"/>
          <w:color w:val="000000"/>
          <w:sz w:val="28"/>
        </w:rPr>
        <w:t>
      2. "Зайсан ауданының тұрғын үй-коммуналдық шаруашылығы, жолаушылар көлігі және автомобиль жолдары бөлімі" мемлекеттік мекемесі заңнамада белгіленген тәртіппен:</w:t>
      </w:r>
    </w:p>
    <w:bookmarkEnd w:id="0"/>
    <w:p>
      <w:pPr>
        <w:spacing w:after="0"/>
        <w:ind w:left="0"/>
        <w:jc w:val="both"/>
      </w:pPr>
      <w:r>
        <w:rPr>
          <w:rFonts w:ascii="Times New Roman"/>
          <w:b w:val="false"/>
          <w:i w:val="false"/>
          <w:color w:val="000000"/>
          <w:sz w:val="28"/>
        </w:rPr>
        <w:t>
      1) Қазақстан Республикасының Әділет министрлігінде осы қаулының мемлекеттік тіркелуін;</w:t>
      </w:r>
    </w:p>
    <w:p>
      <w:pPr>
        <w:spacing w:after="0"/>
        <w:ind w:left="0"/>
        <w:jc w:val="both"/>
      </w:pPr>
      <w:r>
        <w:rPr>
          <w:rFonts w:ascii="Times New Roman"/>
          <w:b w:val="false"/>
          <w:i w:val="false"/>
          <w:color w:val="000000"/>
          <w:sz w:val="28"/>
        </w:rPr>
        <w:t>
      2) осы қаулы ресми жарияланғаннан кейін Зайсан ауданы әкімдігінің интернет-ресурсында орналастырылуын қамтамасыз етсін.</w:t>
      </w:r>
    </w:p>
    <w:bookmarkStart w:name="z7" w:id="1"/>
    <w:p>
      <w:pPr>
        <w:spacing w:after="0"/>
        <w:ind w:left="0"/>
        <w:jc w:val="both"/>
      </w:pPr>
      <w:r>
        <w:rPr>
          <w:rFonts w:ascii="Times New Roman"/>
          <w:b w:val="false"/>
          <w:i w:val="false"/>
          <w:color w:val="000000"/>
          <w:sz w:val="28"/>
        </w:rPr>
        <w:t>
      3. Осы қаулының орындалуын бақылау Зайсан ауданы әкімінің жетекшілік ететін орынбасарына жүктелсін.</w:t>
      </w:r>
    </w:p>
    <w:bookmarkEnd w:id="1"/>
    <w:bookmarkStart w:name="z8" w:id="2"/>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Зайсан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Ахметсалимкызы</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Зайсан ауданының әкімдігі</w:t>
            </w:r>
            <w:r>
              <w:br/>
            </w:r>
            <w:r>
              <w:rPr>
                <w:rFonts w:ascii="Times New Roman"/>
                <w:b w:val="false"/>
                <w:i w:val="false"/>
                <w:color w:val="000000"/>
                <w:sz w:val="20"/>
              </w:rPr>
              <w:t>2026 жылғы 19 қазандағы</w:t>
            </w:r>
            <w:r>
              <w:br/>
            </w:r>
            <w:r>
              <w:rPr>
                <w:rFonts w:ascii="Times New Roman"/>
                <w:b w:val="false"/>
                <w:i w:val="false"/>
                <w:color w:val="000000"/>
                <w:sz w:val="20"/>
              </w:rPr>
              <w:t>№ 615 қаулыға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Зайсан ауданы әкімдігінің</w:t>
            </w:r>
            <w:r>
              <w:br/>
            </w:r>
            <w:r>
              <w:rPr>
                <w:rFonts w:ascii="Times New Roman"/>
                <w:b w:val="false"/>
                <w:i w:val="false"/>
                <w:color w:val="000000"/>
                <w:sz w:val="20"/>
              </w:rPr>
              <w:t>2022 жылғы 28 шілдедегі</w:t>
            </w:r>
            <w:r>
              <w:br/>
            </w:r>
            <w:r>
              <w:rPr>
                <w:rFonts w:ascii="Times New Roman"/>
                <w:b w:val="false"/>
                <w:i w:val="false"/>
                <w:color w:val="000000"/>
                <w:sz w:val="20"/>
              </w:rPr>
              <w:t>№438 қаулысымен</w:t>
            </w:r>
            <w:r>
              <w:br/>
            </w:r>
            <w:r>
              <w:rPr>
                <w:rFonts w:ascii="Times New Roman"/>
                <w:b w:val="false"/>
                <w:i w:val="false"/>
                <w:color w:val="000000"/>
                <w:sz w:val="20"/>
              </w:rPr>
              <w:t>бекітілген</w:t>
            </w:r>
          </w:p>
        </w:tc>
      </w:tr>
    </w:tbl>
    <w:bookmarkStart w:name="z10" w:id="3"/>
    <w:p>
      <w:pPr>
        <w:spacing w:after="0"/>
        <w:ind w:left="0"/>
        <w:jc w:val="left"/>
      </w:pPr>
      <w:r>
        <w:rPr>
          <w:rFonts w:ascii="Times New Roman"/>
          <w:b/>
          <w:i w:val="false"/>
          <w:color w:val="000000"/>
        </w:rPr>
        <w:t xml:space="preserve"> Зайсан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w:t>
      </w:r>
    </w:p>
    <w:bookmarkEnd w:id="3"/>
    <w:bookmarkStart w:name="z11" w:id="4"/>
    <w:p>
      <w:pPr>
        <w:spacing w:after="0"/>
        <w:ind w:left="0"/>
        <w:jc w:val="left"/>
      </w:pPr>
      <w:r>
        <w:rPr>
          <w:rFonts w:ascii="Times New Roman"/>
          <w:b/>
          <w:i w:val="false"/>
          <w:color w:val="000000"/>
        </w:rPr>
        <w:t xml:space="preserve"> 1-тарау. Жалпы ережелер</w:t>
      </w:r>
    </w:p>
    <w:bookmarkEnd w:id="4"/>
    <w:p>
      <w:pPr>
        <w:spacing w:after="0"/>
        <w:ind w:left="0"/>
        <w:jc w:val="left"/>
      </w:pPr>
    </w:p>
    <w:p>
      <w:pPr>
        <w:spacing w:after="0"/>
        <w:ind w:left="0"/>
        <w:jc w:val="both"/>
      </w:pPr>
      <w:r>
        <w:rPr>
          <w:rFonts w:ascii="Times New Roman"/>
          <w:b w:val="false"/>
          <w:i w:val="false"/>
          <w:color w:val="000000"/>
          <w:sz w:val="28"/>
        </w:rPr>
        <w:t>
      1. Осы Зайсан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 (бұдан әрі – Қағидалар) "Тұрғын үй қатынастары туралы" Қазақстан Республикасы Заңының (бұдан әрі – Заң) 10-3-бабы 2-пунктінің 11) тармақшасына сәйкес әзірленді және Зайсан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тәртібін айқындайды.</w:t>
      </w:r>
    </w:p>
    <w:bookmarkStart w:name="z13" w:id="5"/>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5"/>
    <w:p>
      <w:pPr>
        <w:spacing w:after="0"/>
        <w:ind w:left="0"/>
        <w:jc w:val="both"/>
      </w:pPr>
      <w:r>
        <w:rPr>
          <w:rFonts w:ascii="Times New Roman"/>
          <w:b w:val="false"/>
          <w:i w:val="false"/>
          <w:color w:val="000000"/>
          <w:sz w:val="28"/>
        </w:rPr>
        <w:t>
      1)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орындарының,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pPr>
        <w:spacing w:after="0"/>
        <w:ind w:left="0"/>
        <w:jc w:val="both"/>
      </w:pPr>
      <w:r>
        <w:rPr>
          <w:rFonts w:ascii="Times New Roman"/>
          <w:b w:val="false"/>
          <w:i w:val="false"/>
          <w:color w:val="000000"/>
          <w:sz w:val="28"/>
        </w:rPr>
        <w:t>
      2)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лифттер, шатырлар, кіреберіс жерлердегі қорғауыштар (қалқалар),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pPr>
        <w:spacing w:after="0"/>
        <w:ind w:left="0"/>
        <w:jc w:val="both"/>
      </w:pPr>
      <w:r>
        <w:rPr>
          <w:rFonts w:ascii="Times New Roman"/>
          <w:b w:val="false"/>
          <w:i w:val="false"/>
          <w:color w:val="000000"/>
          <w:sz w:val="28"/>
        </w:rPr>
        <w:t>
      3) кондоминиум объектісінің ортақ мүлкін ағымдағы жөндеу – мерзімінен бұрын тозуын болғызбау және ақауларын жою мақсатында жүргізілетін, көппәтерлі тұрғын үйдің нормативтік және техникалық құжаттамада белгіленген құрама бөліктері мен инженерлік жабдықтарын ауыстыру немесе қалпына келтіру жөніндегі уақтылы техникалық іс-шаралар мен жұмыстар кешені;</w:t>
      </w:r>
    </w:p>
    <w:p>
      <w:pPr>
        <w:spacing w:after="0"/>
        <w:ind w:left="0"/>
        <w:jc w:val="both"/>
      </w:pPr>
      <w:r>
        <w:rPr>
          <w:rFonts w:ascii="Times New Roman"/>
          <w:b w:val="false"/>
          <w:i w:val="false"/>
          <w:color w:val="000000"/>
          <w:sz w:val="28"/>
        </w:rPr>
        <w:t>
      4) кондоминиум объектісінің ортақ мүлкін күрделі жөндеу – көппәтерлі тұрғын үйдің ресурсын қалпына келтіру мақсатында жүргізілетін, көппәтерлі тұрғын үйдің тозған конструкцияларын, бөлшектерін және инженерлік жабдықтарын жаңа немесе анағұрлым мықты және үнемді, жөнделетін объектілердің пайдалану көрсеткіштерін жақсартатын түрлеріне ауыстыру жөніндегі іс-шаралар мен жұмыстар кешені;</w:t>
      </w:r>
    </w:p>
    <w:p>
      <w:pPr>
        <w:spacing w:after="0"/>
        <w:ind w:left="0"/>
        <w:jc w:val="both"/>
      </w:pPr>
      <w:r>
        <w:rPr>
          <w:rFonts w:ascii="Times New Roman"/>
          <w:b w:val="false"/>
          <w:i w:val="false"/>
          <w:color w:val="000000"/>
          <w:sz w:val="28"/>
        </w:rPr>
        <w:t>
      5) 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 пәтерлерден, тұрғын емес үй-жайлардан тұратын, біртұтас бөлінбейтін жер учаскесінде біртұтас іргетасы бар жеке тұрған ғимарат;</w:t>
      </w:r>
    </w:p>
    <w:p>
      <w:pPr>
        <w:spacing w:after="0"/>
        <w:ind w:left="0"/>
        <w:jc w:val="both"/>
      </w:pPr>
      <w:r>
        <w:rPr>
          <w:rFonts w:ascii="Times New Roman"/>
          <w:b w:val="false"/>
          <w:i w:val="false"/>
          <w:color w:val="000000"/>
          <w:sz w:val="28"/>
        </w:rPr>
        <w:t>
      6) көппәтерлі тұрғын үй пәтерлері, тұрғын емес үй-жайлары меншік иелерінің жиналысы (бұдан әрі – жиналыс) – кондоминиум объектісін басқаруға байланысты шешімдерді ұжымдық талқылауды және (немесе) қабылдауды қамтамасыз ететін кондоминиум объектісін басқарудың жоғары органы;</w:t>
      </w:r>
    </w:p>
    <w:p>
      <w:pPr>
        <w:spacing w:after="0"/>
        <w:ind w:left="0"/>
        <w:jc w:val="both"/>
      </w:pPr>
      <w:r>
        <w:rPr>
          <w:rFonts w:ascii="Times New Roman"/>
          <w:b w:val="false"/>
          <w:i w:val="false"/>
          <w:color w:val="000000"/>
          <w:sz w:val="28"/>
        </w:rPr>
        <w:t>
      7) реконструкциялау – әдетте, өзгеретін объектіні жаңарту және жаңғырту қажеттілігіне байланысты жекелеген үй-жайларды, ғимараттың өзге де бөліктерін немесе тұтастай ғимаратты өзгерту.</w:t>
      </w:r>
    </w:p>
    <w:bookmarkStart w:name="z14" w:id="6"/>
    <w:p>
      <w:pPr>
        <w:spacing w:after="0"/>
        <w:ind w:left="0"/>
        <w:jc w:val="left"/>
      </w:pPr>
      <w:r>
        <w:rPr>
          <w:rFonts w:ascii="Times New Roman"/>
          <w:b/>
          <w:i w:val="false"/>
          <w:color w:val="000000"/>
        </w:rPr>
        <w:t xml:space="preserve"> 2-тарау. Зайсан ауданының елді мекендеріне бірыңғай сәулеттік келбет беруге бағытталған көппәтерлі тұрғын үйлердің сыртқы қабырғаларын, шатырын реконструкциялау, ағымдағы немесе күрделі жөндеу жөніндегі іс-шараларды ұйымдастыру және өткізу тәртібі</w:t>
      </w:r>
    </w:p>
    <w:bookmarkEnd w:id="6"/>
    <w:bookmarkStart w:name="z15" w:id="7"/>
    <w:p>
      <w:pPr>
        <w:spacing w:after="0"/>
        <w:ind w:left="0"/>
        <w:jc w:val="both"/>
      </w:pPr>
      <w:r>
        <w:rPr>
          <w:rFonts w:ascii="Times New Roman"/>
          <w:b w:val="false"/>
          <w:i w:val="false"/>
          <w:color w:val="000000"/>
          <w:sz w:val="28"/>
        </w:rPr>
        <w:t>
      3. "Зайсан ауданының тұрғын үй-коммуналдық шаруашылығы, жолаушы көлігі және автомобиль жолдары бөлімі" мемлекеттік мекемесі берілген сараптамалық қорытынды негізінде Зайсан ауданының елді мекендеріне бірыңғай сәулеттік келбет беру үшін көппәтерлі тұрғын үйлердің сыртқы қабырғаларын, шатырын реконструкциялау, ағымдағы немесе күрделі жөндеу жүргізуді талап ететін көппәтерлі тұрғын үйлердің тізбесін айқындайды.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көппәтерлі тұрғын үйлердің тізбесі айқындалғаннан кейін "Зайсан ауданының сәулет, қала құрылысы және құрылыс бөлімі" мемлекеттік мекемесі Зайсан ауданының елдімекендеріне бірыңғай сәулеттік келбетін әзірлеуді және бекітуді қамтамасыз етеді.</w:t>
      </w:r>
    </w:p>
    <w:bookmarkStart w:name="z17" w:id="8"/>
    <w:p>
      <w:pPr>
        <w:spacing w:after="0"/>
        <w:ind w:left="0"/>
        <w:jc w:val="both"/>
      </w:pPr>
      <w:r>
        <w:rPr>
          <w:rFonts w:ascii="Times New Roman"/>
          <w:b w:val="false"/>
          <w:i w:val="false"/>
          <w:color w:val="000000"/>
          <w:sz w:val="28"/>
        </w:rPr>
        <w:t>
      5. "Зайсан ауданының тұрғын үй-коммуналдық шаруашылығы, жолаушы көлігі және автомобиль жолдары бөлімі" мемлекеттік мекемесі келесі іс-шараларды ұйымдастырады:</w:t>
      </w:r>
    </w:p>
    <w:bookmarkEnd w:id="8"/>
    <w:p>
      <w:pPr>
        <w:spacing w:after="0"/>
        <w:ind w:left="0"/>
        <w:jc w:val="both"/>
      </w:pPr>
      <w:r>
        <w:rPr>
          <w:rFonts w:ascii="Times New Roman"/>
          <w:b w:val="false"/>
          <w:i w:val="false"/>
          <w:color w:val="000000"/>
          <w:sz w:val="28"/>
        </w:rPr>
        <w:t>
      1) көппәтерлі тұрғын үйдің пәтерлерінің, тұрғын емес үй-жайларының (олар болған жағдайда) меншік иелерін әкімдіктің ресми интернет-ресурсында Зайсан ауданына бірыңғай сәулеттік келбет беру жобасымен таныстыру;</w:t>
      </w:r>
    </w:p>
    <w:p>
      <w:pPr>
        <w:spacing w:after="0"/>
        <w:ind w:left="0"/>
        <w:jc w:val="both"/>
      </w:pPr>
      <w:r>
        <w:rPr>
          <w:rFonts w:ascii="Times New Roman"/>
          <w:b w:val="false"/>
          <w:i w:val="false"/>
          <w:color w:val="000000"/>
          <w:sz w:val="28"/>
        </w:rPr>
        <w:t>
      2) көппәтерлі тұрғын үйдің пәтерлері мен тұрғын емес үй-жайларының (олар болған жағдайда) меншік иелерін жоспарланатын жұмыстар және оларды өткізудің болжамды мерзімдері туралы ақпараттандыру;</w:t>
      </w:r>
    </w:p>
    <w:p>
      <w:pPr>
        <w:spacing w:after="0"/>
        <w:ind w:left="0"/>
        <w:jc w:val="both"/>
      </w:pPr>
      <w:r>
        <w:rPr>
          <w:rFonts w:ascii="Times New Roman"/>
          <w:b w:val="false"/>
          <w:i w:val="false"/>
          <w:color w:val="000000"/>
          <w:sz w:val="28"/>
        </w:rPr>
        <w:t>
      3) көппәтерлі тұрғын үйдің сыртқы қабырғаларына, шатырына жөндеу жұмыстарының жүргізілуіне келісу немесе келіспеу туралы шешім қабылдау үшін пәтерлердің, тұрғын емес үй-жайлардың (олар болған жағдайда) меншік иелерінің жиналысын ұйымдастыру және өткізу.</w:t>
      </w:r>
    </w:p>
    <w:bookmarkStart w:name="z18" w:id="9"/>
    <w:p>
      <w:pPr>
        <w:spacing w:after="0"/>
        <w:ind w:left="0"/>
        <w:jc w:val="both"/>
      </w:pPr>
      <w:r>
        <w:rPr>
          <w:rFonts w:ascii="Times New Roman"/>
          <w:b w:val="false"/>
          <w:i w:val="false"/>
          <w:color w:val="000000"/>
          <w:sz w:val="28"/>
        </w:rPr>
        <w:t>
      6. Егер жиналысқа пәтерлер мен тұрғын емес үй-жайлардың меншік иелерінің жалпы санының жартысынан көбі қатысса, жиналыс шешім қабылдайды. Шешім меншік иелерінің жалпы санының көпшілік дауысымен қабылданады.</w:t>
      </w:r>
    </w:p>
    <w:bookmarkEnd w:id="9"/>
    <w:bookmarkStart w:name="z19" w:id="10"/>
    <w:p>
      <w:pPr>
        <w:spacing w:after="0"/>
        <w:ind w:left="0"/>
        <w:jc w:val="both"/>
      </w:pPr>
      <w:r>
        <w:rPr>
          <w:rFonts w:ascii="Times New Roman"/>
          <w:b w:val="false"/>
          <w:i w:val="false"/>
          <w:color w:val="000000"/>
          <w:sz w:val="28"/>
        </w:rPr>
        <w:t>
      7. Жиналыста теріс шешім қабылданған жағдайда көппәтерлі тұрғын үйдің сыртқы қабырғаларын, шатырларын реконструкциялау, жөндеу жөніндегі бірыңғай сәулеттік келбет беруге бағытталған жұмыстар жүргізілмейді.</w:t>
      </w:r>
    </w:p>
    <w:bookmarkEnd w:id="10"/>
    <w:bookmarkStart w:name="z20" w:id="11"/>
    <w:p>
      <w:pPr>
        <w:spacing w:after="0"/>
        <w:ind w:left="0"/>
        <w:jc w:val="both"/>
      </w:pPr>
      <w:r>
        <w:rPr>
          <w:rFonts w:ascii="Times New Roman"/>
          <w:b w:val="false"/>
          <w:i w:val="false"/>
          <w:color w:val="000000"/>
          <w:sz w:val="28"/>
        </w:rPr>
        <w:t>
      8. Жиналыстың оң шешімі қабылданған жағдайда, "Зайсан ауданының тұрғын үй-коммуналдық шаруашылығы, жолаушы көлігі және автомобиль жолдары бөлімі" мемлекеттік мекемесі құрылыс нормаларының талаптарына сәйкес жұмыс көлемі мен түрін (реконструкциялау, ағымдағы немесе күрделі жөндеу) айқындау және олардың физикалық тозу дәрежесін белгілеу үшін әрбір көппәтерлі тұрғын үйдің сыртқы қабырғаларының, шатырларының техникалық жай-күйін тексеруді ұйымдастырады.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Жұмыс көлемін және түрін (реконструкциялау, ағымдағы немесе күрделі жөндеу) айқындау үшін әрбір көппәтерлі тұрғын үйдің сыртқы қабырғаларының, шатырларының техникалық жай-күйін тексеру жөніндегі ұйымды таңдау Қазақстан Республикасының мемлекеттік сатып алу туралы заңнамасына сәйкес жүзеге асырылады.</w:t>
      </w:r>
    </w:p>
    <w:bookmarkStart w:name="z22" w:id="12"/>
    <w:p>
      <w:pPr>
        <w:spacing w:after="0"/>
        <w:ind w:left="0"/>
        <w:jc w:val="both"/>
      </w:pPr>
      <w:r>
        <w:rPr>
          <w:rFonts w:ascii="Times New Roman"/>
          <w:b w:val="false"/>
          <w:i w:val="false"/>
          <w:color w:val="000000"/>
          <w:sz w:val="28"/>
        </w:rPr>
        <w:t>
      10. Көппәтерлі тұрғын үйдің сыртқы қабырғаларының, шатырларының техникалық жай-күйін тексеру қорытындысы бойынша "Зайсан ауданының тұрғын үй-коммуналдық шаруашылығы, жолаушы көлігі және автомобиль жолдары бөлімі" мемлекеттік мекемесі, ағымдағы жөндеудің сметалық есебін әзірлеу немесе бірыңғай сәулеттік келбет беруге бағытталған, сыртқы қабырғаларды, шатырларды реконструкциялау күрделі жөндеуге жобалау-сметалық құжаттаманы дайындау жұмыстарын ұйымдастырады, кейіннен жергілікті бюджет қаражаты есебінен сараптама қорытындысын алады.</w:t>
      </w:r>
    </w:p>
    <w:bookmarkEnd w:id="12"/>
    <w:bookmarkStart w:name="z23" w:id="13"/>
    <w:p>
      <w:pPr>
        <w:spacing w:after="0"/>
        <w:ind w:left="0"/>
        <w:jc w:val="both"/>
      </w:pPr>
      <w:r>
        <w:rPr>
          <w:rFonts w:ascii="Times New Roman"/>
          <w:b w:val="false"/>
          <w:i w:val="false"/>
          <w:color w:val="000000"/>
          <w:sz w:val="28"/>
        </w:rPr>
        <w:t>
      11. Сараптаманың оң қорытындысын алғаннан кейін және ағымдағы жөндеудің сметалық құны немесе көппәтерлі тұрғын үйлердің сыртқы қабырғаларын, шатырларын реконструкциялау, күрделі жөндеудің жобалау-сметалық құжаттамасы бекітілгеннен кейін "Зайсан ауданының тұрғын үй-коммуналдық шаруашылығы, жолаушылар көлігі және автомобиль жолдары бөлімі" мемлекеттік мекемесі бюджеттік жоспарлау жөніндегі орталық уәкілетті орган айқындаған тәртіпке сәйкес бюджеттік өтінім жасайды.</w:t>
      </w:r>
    </w:p>
    <w:bookmarkEnd w:id="13"/>
    <w:bookmarkStart w:name="z24" w:id="14"/>
    <w:p>
      <w:pPr>
        <w:spacing w:after="0"/>
        <w:ind w:left="0"/>
        <w:jc w:val="both"/>
      </w:pPr>
      <w:r>
        <w:rPr>
          <w:rFonts w:ascii="Times New Roman"/>
          <w:b w:val="false"/>
          <w:i w:val="false"/>
          <w:color w:val="000000"/>
          <w:sz w:val="28"/>
        </w:rPr>
        <w:t>
      12. Зайсан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жұмыстарды сатып алуды "Зайсан ауданының тұрғын үй-коммуналдық шаруашылығы, жолаушы көлігі және автомобиль жолдары бөлімі" мемлекеттік мекемесі мемлекеттік сатып алу туралы заңнамаға сәйкес жүзеге асырады.</w:t>
      </w:r>
    </w:p>
    <w:bookmarkEnd w:id="14"/>
    <w:bookmarkStart w:name="z25" w:id="15"/>
    <w:p>
      <w:pPr>
        <w:spacing w:after="0"/>
        <w:ind w:left="0"/>
        <w:jc w:val="both"/>
      </w:pPr>
      <w:r>
        <w:rPr>
          <w:rFonts w:ascii="Times New Roman"/>
          <w:b w:val="false"/>
          <w:i w:val="false"/>
          <w:color w:val="000000"/>
          <w:sz w:val="28"/>
        </w:rPr>
        <w:t>
      13. Зайсан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жұмыстарды қабылдауды техникалық қадағалауды жүзеге асыратын тұлғаларды тарта отырып "Зайсан ауданының тұрғын үй-коммуналдық шаруашылығы, жолаушы көлігі және автомобиль жолдары бөлімі" мемлекеттік мекемесі жүзеге асырады.</w:t>
      </w:r>
    </w:p>
    <w:bookmarkEnd w:id="15"/>
    <w:bookmarkStart w:name="z26" w:id="16"/>
    <w:p>
      <w:pPr>
        <w:spacing w:after="0"/>
        <w:ind w:left="0"/>
        <w:jc w:val="both"/>
      </w:pPr>
      <w:r>
        <w:rPr>
          <w:rFonts w:ascii="Times New Roman"/>
          <w:b w:val="false"/>
          <w:i w:val="false"/>
          <w:color w:val="000000"/>
          <w:sz w:val="28"/>
        </w:rPr>
        <w:t>
      14. Зайсан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бойынша іс-шараларды қаржыландыру жергілікті бюджет қаражаты есебінен жүзеге асырылады.</w:t>
      </w:r>
    </w:p>
    <w:bookmarkEnd w:id="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