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2971" w14:textId="81b2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Сауран аудандық мәслихатының 2024 жылғы 19 наурыздағы № 140 "Сауран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2026 жылғы 15 сәуірдегі № 328 шешімі. Қазақстан Республикасының Әділет министрлігінде 2026 жылғы 16 сәуірде № 38443 болып тiркелдi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"Сауран ауданында бөлшек салықтың арнаулы салық режимін қолдану кезінде салық мөлшерлемесінің мөлшерін төмендету туралы" Түркістан облысы Сауран аудандық мәслихатының 2024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6488-13 болып тіркелген)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Сауран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