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2d64" w14:textId="05b2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"Төлеби ауданында бөлшек салықтың арнаулы салық режимін қолдану кезінде салық мөлшерлемесінің мөлшерін төмендету туралы" Төлеби аудандық мәслихатының 2024 жылғы 28 наурыздағы № 11/64-VIII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2026 жылғы 11 ақпандағы № 33/198-VIII шешiмi. Қазақстан Республикасының Әділет министрлігінде 2026 жылғы 24 ақпанда № 38033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"Төлеби ауданында бөлшек салықтың арнаулы салық режимін қолдану кезінде салық мөлшерлемесінің мөлшерін төмендету туралы" Төлеби аудандық мәслихатының 2024 жылғы 28 наурыздағы №11/64-VIII (Нормативтік құқықтық актілерді мемлекеттік тіркеу тізілімінде №6503-13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