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eaad" w14:textId="926e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"Түркістан қалалық мәслихатының 2025 жылғы 18 сәуірдегі № 29/133-VIII "Түркістан қаласының дизайн-кодын бекіту туралы" шешімінің күші жойылды деп тану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2026 жылғы 24 маусымдағы № 44/201-VIII шешімі. Қазақстан Республикасының Әділет министрлігінде 2026 жылғы 25 маусымда № 39082 болып тiркелдi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туристік саланы және балалар спортын қолдау мәселелері бойынша өзгерістер мен толықтырулар енгізу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1-бабының 13-тармағына және 2-бабының 1-тармағының 2) тармақшасына сәйкес, Түркістан қалалық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қалалық мәслихатының "Түркістан қаласының дизайн-кодын бекіту туралы" 2025 жылғы 18 сәуірдегі </w:t>
      </w:r>
      <w:r>
        <w:rPr>
          <w:rFonts w:ascii="Times New Roman"/>
          <w:b w:val="false"/>
          <w:i w:val="false"/>
          <w:color w:val="000000"/>
          <w:sz w:val="28"/>
        </w:rPr>
        <w:t>№ 29/133-VIII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6683-13 болып тіркелген) шешімінің күші жойылды деп танылсын.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шілдеден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