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615f" w14:textId="4356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2026 жылғы 22 қаңтардағы № 23 қаулысы. Қазақстан Республикасының Әділет министрлігінде 2026 жылғы 28 қаңтарда № 37896 болып тiркелдi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 әкімдігінің кейбір қаулыларының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облысының табиғи ресурстар және табиғат пайдалануды реттеу басқармасы" мемлекеттік мекемесі Қазақстан Республикасының заңнамасымен белгіленген тәртіпте осы қаулыны Қазақстан Республикасының Әділет министрлігінде мемлекеттік тіркеуден өткізуді қамтамасыз етсін.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Түркістан облысы әкімінің жетекшілік ететін орынбасарына жүктелсін.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Қаулыға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әкімдігінің күші жойылған кейбір қаулыларының тізбесі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 нысандарының су қорғау аймақтары мен белдеулерін, оларды шаруашылықта пайдалану режимі мен ерекше жағдайларын белгілеу туралы" Оңтүстiк Қазақстан облысы әкiмдiгiнiң 2017 жылғы 24 шiлдедегi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4186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"Оңтүстік Қазақстан облысы әкімдігінің 2017 жылғы 24 шілдедегі № 200 "Су қорғау аймақтары, белдеулері, олардың шаруашылық пайдаланудың режимі мен ерекше жағдайлары туралы" қаулысына толықтырулар енгізу туралы" Оңтүстiк Қазақстан облысы әкiмдiгiнiң 2018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4664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"Оңтүстік Қазақстан облысы әкімдігінің 2017 жылғы 24 шілдедегі № 200 "Су қорғау аймақтары, белдеулері, олардың шаруашылық пайдаланудың режимі мен ерекше жағдайлары туралы" қаулысына өзгерістер енгізу туралы" Түркістан облысы әкiмдiгiнiң 2022 жылғы 10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30510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"Оңтүстік Қазақстан облысы әкімдігінің 2017 жылғы 24 шілдедегі № 200 "Су нысандарының су қорғау аймақтары мен белдеулерін, оларды шаруашылықта пайдалану режимі мен ерекше жағдайларын белгілеу туралы" қаулысына өзгерістер енгізу туралы" Түркістан облысы әкiмдiгiнiң 2023 жылғы 26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13-0-6235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"Оңтүстік Қазақстан облысы әкімдігінің 2017 жылғы 24 шілдедегі № 200 "Су нысандарының су қорғау аймақтары мен белдеулерін, оларды шаруашылықта пайдалану режимі мен ерекше жағдайларын белгілеу туралы" қаулысына өзгерістер мен толықтыру енгізу туралы" Түркістан облысы әкiмдiгiнiң 2024 жылғы 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6583-13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"Оңтүстік Қазақстан облысы әкімдігінің 2017 жылғы 24 шілдедегі № 200 "Су нысандарының су қорғау аймақтары мен белдеулерін, оларды шаруашылықта пайдалану режимі мен ерекше жағдайларын белгілеу туралы" қаулысына өзгерістер енгізу туралы" Түркістан облысы әкiмдiгiнiң 2024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6629-13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