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a4a8" w14:textId="3f3a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"Индер ауданы бойынша бөлшек салықтың арнаулы салық режимін қолдану кезінде салық мөлшерлемесінің мөлшерін төмендету туралы" Атырау облысы Индер аудандық мәслихатының 2024 жылғы 18 наурыздағы № 83-VIII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2026 жылғы 20 сәуірдегі № 215-VIII шешімі. Қазақстан Республикасының Әділет министрлігінде 2026 жылғы 21 сәуірде № 38497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"Индер ауданы бойынша бөлшек салықтың арнаулы салық режимін қолдану кезінде салық мөлшерлемесінің мөлшерін төмендету туралы" Атырау облысы Индер аудандық мәслихатының 2024 жылғы 18 наурыздағы № 83-VIII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5153-06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