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22d109" w14:textId="b22d10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"Атырау қаласы бойынша бөлшек салықтық арнаулы салық режимін қолдану кезінде мөлшерлемесінің мөлшерін төмендету туралы" Атырау қаласы мәслихатының 2024 жылғы 4 наурыздағы № 94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Атырау облысы Атырау қалалық мәслихатының 2026 жылғы 30 сәуірдегі № 216 шешімі. Қазақстан Республикасының Әділет министрлігінде 2026 жылғы 5 мамырда № 38668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Осы шешім 01.01.2026 бастап қолданысқа енгізіледі.</w:t>
      </w:r>
    </w:p>
    <w:bookmarkStart w:name="z2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Атырау қаласының мәслихаты ШЕШІМ ҚАБЫЛДАДЫ:</w:t>
      </w:r>
    </w:p>
    <w:bookmarkEnd w:id="0"/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"Атырау қаласы бойынша бөлшек салықтық арнаулы салық режимін қолдану кезінде мөлшерлемесінің мөлшерін төмендету туралы" Атырау қаласы мәслихатының 2024 жылғы 4 наурыздағы № 94 </w:t>
      </w:r>
      <w:r>
        <w:rPr>
          <w:rFonts w:ascii="Times New Roman"/>
          <w:b w:val="false"/>
          <w:i w:val="false"/>
          <w:color w:val="000000"/>
          <w:sz w:val="28"/>
        </w:rPr>
        <w:t>шешімінің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 (Нормативтік құқықтық актілерді мемлекеттік тіркеу тізілімінде № 5146-06 болып тіркелген).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2026 жылғы 1 қаңтардан бастап қолданысқа енгізіледі және ресми жариялануға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Атырау қаласының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Кулбарахов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