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a51821e" w14:textId="a51821e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Атырау облыстық мәслихатының кейбір шешімдерінің күші жойылды деп тану туралы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Атырау облыстық мәслихатының 2026 жылғы 7 қыркүйектегі № 254-VIII шешімі. Қазақстан Республикасының Әділет министрлігінде 2026 жылғы 7 қыркүйекте № 39834 болып тіркелді</w:t>
      </w:r>
    </w:p>
    <w:p>
      <w:pPr>
        <w:spacing w:after="0"/>
        <w:ind w:left="0"/>
        <w:jc w:val="both"/>
      </w:pPr>
      <w:bookmarkStart w:name="z2" w:id="0"/>
      <w:r>
        <w:rPr>
          <w:rFonts w:ascii="Times New Roman"/>
          <w:b w:val="false"/>
          <w:i w:val="false"/>
          <w:color w:val="000000"/>
          <w:sz w:val="28"/>
        </w:rPr>
        <w:t xml:space="preserve">
      "Құқықтық актілер туралы" Қазақстан Республикасының Заңының </w:t>
      </w:r>
      <w:r>
        <w:rPr>
          <w:rFonts w:ascii="Times New Roman"/>
          <w:b w:val="false"/>
          <w:i w:val="false"/>
          <w:color w:val="000000"/>
          <w:sz w:val="28"/>
        </w:rPr>
        <w:t>27-бабына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Атырау облыстық мәслихаты ШЕШІМ ҚАБЫЛДАДЫ: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Осы шешімнің </w:t>
      </w:r>
      <w:r>
        <w:rPr>
          <w:rFonts w:ascii="Times New Roman"/>
          <w:b w:val="false"/>
          <w:i w:val="false"/>
          <w:color w:val="000000"/>
          <w:sz w:val="28"/>
        </w:rPr>
        <w:t>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Атырау облыстық мәслихатының кейбір шешімдерінің күші жойылды деп танылсын.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"Қазақстан Республикасы Атырау облысы әкімінің аппараты" мемлекеттік мекемесі Қазақстан Республикасының заңнамасында белгіленген тәртіпте: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осы шешімнің Қазақстан Республикасының Әділет министрлігінде мемлекеттік тіркеуді;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осы шешімнің ресми жарияланғаннан кейін Атырау облысы әкімдігінің интернет-ресурсында орналастыруын қамтамасыз етсін.</w:t>
      </w:r>
    </w:p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Осы шешім оның алғашқы ресми жарияланған күнінен кейін күнтізбелік он күн өткен соң қолданысқа енгізіледі.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Мәслихат төрағасының міндетін атқарушы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Б. Каметов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Атырау облыстық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мәслихатының 2026 жылғы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7 қыркүйектегі № 254-VIII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шешіміне қосымша</w:t>
            </w:r>
          </w:p>
        </w:tc>
      </w:tr>
    </w:tbl>
    <w:bookmarkStart w:name="z7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Атырау облыстық мәслихатының күші жойылған кейбір шешімдерінің тізбесі</w:t>
      </w:r>
    </w:p>
    <w:bookmarkEnd w:id="4"/>
    <w:bookmarkStart w:name="z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Атырау облыстық мәслихатының 2009 жылғы 16 қазандағы № 250-IV "Облыстың (қаланың, ауданның) құрметті азаматы" атағын беру қағидасын бекіту туралы" </w:t>
      </w:r>
      <w:r>
        <w:rPr>
          <w:rFonts w:ascii="Times New Roman"/>
          <w:b w:val="false"/>
          <w:i w:val="false"/>
          <w:color w:val="000000"/>
          <w:sz w:val="28"/>
        </w:rPr>
        <w:t>шешімі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2555 болып тіркелген).</w:t>
      </w:r>
    </w:p>
    <w:bookmarkEnd w:id="5"/>
    <w:bookmarkStart w:name="z9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Атырау облыстық мәслихатының 2010 жылғы 3 желтоқсандағы № 381-IV "Облыстық мәслихаттың ХVІІ сессиясының 2009 жылғы 16 қазандағы № 250-ІV "Облыстың (қаланың, ауданның) "Құрметті азаматы" атағын беру қағидасын бекіту туралы шешіміне өзгеріс пен толықтырулар енгізу туралы" </w:t>
      </w:r>
      <w:r>
        <w:rPr>
          <w:rFonts w:ascii="Times New Roman"/>
          <w:b w:val="false"/>
          <w:i w:val="false"/>
          <w:color w:val="000000"/>
          <w:sz w:val="28"/>
        </w:rPr>
        <w:t>шешімі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2578 болып тіркелген).</w:t>
      </w:r>
    </w:p>
    <w:bookmarkEnd w:id="6"/>
    <w:bookmarkStart w:name="z10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Атырау облыстық мәслихатының 2024 жылғы 27 қыркүйектегі № 119-VIII "Облыстың (қаланың, ауданның) құрметті азаматы" атағын беру қағидасын бекіту туралы" Атырау облыстық мәслихатының 2009 жылғы 16 қазандағы № 250-IV шешіміне өзгерістер енгізу туралы" </w:t>
      </w:r>
      <w:r>
        <w:rPr>
          <w:rFonts w:ascii="Times New Roman"/>
          <w:b w:val="false"/>
          <w:i w:val="false"/>
          <w:color w:val="000000"/>
          <w:sz w:val="28"/>
        </w:rPr>
        <w:t>шешімі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5224-06 болып тіркелген).</w:t>
      </w:r>
    </w:p>
    <w:bookmarkEnd w:id="7"/>
    <w:bookmarkStart w:name="z11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Атырау облыстық мәслихатының 2025 жылғы 12 ақпандағы № 152-VIII "Облыстың (қаланың, ауданның) құрметті азаматы" атағын беру қағидасын бекіту туралы" Атырау облыстық мәслихатының 2009 жылғы 16 қазандағы № 250-IV шешіміне өзгеріс енгізу туралы" </w:t>
      </w:r>
      <w:r>
        <w:rPr>
          <w:rFonts w:ascii="Times New Roman"/>
          <w:b w:val="false"/>
          <w:i w:val="false"/>
          <w:color w:val="000000"/>
          <w:sz w:val="28"/>
        </w:rPr>
        <w:t>шешімі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5262-06 болып тіркелген).</w:t>
      </w:r>
    </w:p>
    <w:bookmarkEnd w:id="8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