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c342" w14:textId="f4fc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Атырау облысы әкімдігінің 2026 жылғы 16 шілдедегі № 135 қаулысы. Қазақстан Республикасының Әділет министрлігінде 2026 жылғы 17 шілдеде № 39334 болып тіркелді</w:t>
      </w:r>
    </w:p>
    <w:p>
      <w:pPr>
        <w:spacing w:after="0"/>
        <w:ind w:left="0"/>
        <w:jc w:val="both"/>
      </w:pPr>
      <w:bookmarkStart w:name="z2" w:id="0"/>
      <w:r>
        <w:rPr>
          <w:rFonts w:ascii="Times New Roman"/>
          <w:b w:val="false"/>
          <w:i w:val="false"/>
          <w:color w:val="000000"/>
          <w:sz w:val="28"/>
        </w:rPr>
        <w:t xml:space="preserve">
      "Құқық бұзушылық профилактикасы туралы" Қазақстан Республикисы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облысында құқық бұзушылық профилактикасына қатысатын азаматтарды көтермелеу қағидалары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Атырау облысы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оның Атырау облысы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Атырау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16 шілдедегі </w:t>
            </w:r>
            <w:r>
              <w:br/>
            </w:r>
            <w:r>
              <w:rPr>
                <w:rFonts w:ascii="Times New Roman"/>
                <w:b w:val="false"/>
                <w:i w:val="false"/>
                <w:color w:val="000000"/>
                <w:sz w:val="20"/>
              </w:rPr>
              <w:t>№ 135 қаулысына қосымша</w:t>
            </w:r>
          </w:p>
        </w:tc>
      </w:tr>
    </w:tbl>
    <w:bookmarkStart w:name="z8" w:id="5"/>
    <w:p>
      <w:pPr>
        <w:spacing w:after="0"/>
        <w:ind w:left="0"/>
        <w:jc w:val="left"/>
      </w:pPr>
      <w:r>
        <w:rPr>
          <w:rFonts w:ascii="Times New Roman"/>
          <w:b/>
          <w:i w:val="false"/>
          <w:color w:val="000000"/>
        </w:rPr>
        <w:t xml:space="preserve"> Атырау облысында құқық бұзушылық профилактикасына қатысатын азаматтарды көтермелеу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Атырау облысында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Атырау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қала және аудан әкімдіктері), құқық қорғау органы және өзге де мемлекеттік орган.</w:t>
      </w:r>
    </w:p>
    <w:bookmarkStart w:name="z12" w:id="9"/>
    <w:p>
      <w:pPr>
        <w:spacing w:after="0"/>
        <w:ind w:left="0"/>
        <w:jc w:val="left"/>
      </w:pPr>
      <w:r>
        <w:rPr>
          <w:rFonts w:ascii="Times New Roman"/>
          <w:b/>
          <w:i w:val="false"/>
          <w:color w:val="000000"/>
        </w:rPr>
        <w:t xml:space="preserve"> 2-тарау. Атырау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9"/>
    <w:bookmarkStart w:name="z13" w:id="10"/>
    <w:p>
      <w:pPr>
        <w:spacing w:after="0"/>
        <w:ind w:left="0"/>
        <w:jc w:val="both"/>
      </w:pPr>
      <w:r>
        <w:rPr>
          <w:rFonts w:ascii="Times New Roman"/>
          <w:b w:val="false"/>
          <w:i w:val="false"/>
          <w:color w:val="000000"/>
          <w:sz w:val="28"/>
        </w:rPr>
        <w:t>
      3.Қоғамдық көмекшілерді көтермелеу мәселелерін мемлекеттік органдардың ұсынуы бойынша Атырау қаласы әкімінің аппараты жанынан (аудандық әкімдіктерде – аудан әкімінің аппараты жанынан) құрылған Құқық бұзушылық профилактикасына қатысатын азаматтарды көтермелеу жөніндегі комиссия (бұдан әрі – Комиссия) қарастырады.</w:t>
      </w:r>
    </w:p>
    <w:bookmarkEnd w:id="10"/>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Атырау қаласының (тиісті ауданның) аумағында қоғамдық көмекші ретінде тіркелмеген азаматтарды да көтермелеуге құқылы.</w:t>
      </w:r>
    </w:p>
    <w:bookmarkStart w:name="z14" w:id="11"/>
    <w:p>
      <w:pPr>
        <w:spacing w:after="0"/>
        <w:ind w:left="0"/>
        <w:jc w:val="both"/>
      </w:pPr>
      <w:r>
        <w:rPr>
          <w:rFonts w:ascii="Times New Roman"/>
          <w:b w:val="false"/>
          <w:i w:val="false"/>
          <w:color w:val="000000"/>
          <w:sz w:val="28"/>
        </w:rPr>
        <w:t>
      4.Комиссия құрамы және ол туралы ереже қала әкімінің (аудандық әкімдіктерде – аудан әкімінің) өкімімен бекітіледі. Комиссия қала (аудан) мәслихатының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 Комиссияны қала әкімі (аудандық әкімдіктерде – аудан әкімі) басқарады, ол Комиссия төрағасы болып табылады, ал ол болмаған жағдайда – қала әкімінің орынбасары (аудандық әкімдіктерде – аудан әкімінің орынбасары), ол Комиссия төрағасының орынбасары болып табылады. Комиссия хатшысы қала (аудан) әкімі әкімі аппаратының штаттық қызметкері болып табылады және оның дауыс беру құқығы болмайды.</w:t>
      </w:r>
    </w:p>
    <w:bookmarkEnd w:id="11"/>
    <w:bookmarkStart w:name="z15" w:id="12"/>
    <w:p>
      <w:pPr>
        <w:spacing w:after="0"/>
        <w:ind w:left="0"/>
        <w:jc w:val="both"/>
      </w:pPr>
      <w:r>
        <w:rPr>
          <w:rFonts w:ascii="Times New Roman"/>
          <w:b w:val="false"/>
          <w:i w:val="false"/>
          <w:color w:val="000000"/>
          <w:sz w:val="28"/>
        </w:rPr>
        <w:t>
      5.Мемлекеттік органдар Комиссияға қоғамдық көмекшілердің құқық бұзушылық профилактикасына қатысқанын растайтын материалдарды қоса бере отырып, оларды көтермелеу туралы ұсыным жібереді.</w:t>
      </w:r>
    </w:p>
    <w:bookmarkEnd w:id="12"/>
    <w:bookmarkStart w:name="z16" w:id="13"/>
    <w:p>
      <w:pPr>
        <w:spacing w:after="0"/>
        <w:ind w:left="0"/>
        <w:jc w:val="both"/>
      </w:pPr>
      <w:r>
        <w:rPr>
          <w:rFonts w:ascii="Times New Roman"/>
          <w:b w:val="false"/>
          <w:i w:val="false"/>
          <w:color w:val="000000"/>
          <w:sz w:val="28"/>
        </w:rPr>
        <w:t>
      6.Ұсынымдарды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bookmarkEnd w:id="13"/>
    <w:bookmarkStart w:name="z17" w:id="14"/>
    <w:p>
      <w:pPr>
        <w:spacing w:after="0"/>
        <w:ind w:left="0"/>
        <w:jc w:val="both"/>
      </w:pPr>
      <w:r>
        <w:rPr>
          <w:rFonts w:ascii="Times New Roman"/>
          <w:b w:val="false"/>
          <w:i w:val="false"/>
          <w:color w:val="000000"/>
          <w:sz w:val="28"/>
        </w:rPr>
        <w:t xml:space="preserve">
      7.Комиссия отырыстары қажеттілігіне қарай және мемлекеттік органдардың ұсынымдары түскен кезде өткізіледі. Қоғамдық көмекшілерді көтермелеуге Комиссия қабылдаған хаттамалық шешім негіз болып табылады.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14"/>
    <w:bookmarkStart w:name="z18" w:id="15"/>
    <w:p>
      <w:pPr>
        <w:spacing w:after="0"/>
        <w:ind w:left="0"/>
        <w:jc w:val="both"/>
      </w:pPr>
      <w:r>
        <w:rPr>
          <w:rFonts w:ascii="Times New Roman"/>
          <w:b w:val="false"/>
          <w:i w:val="false"/>
          <w:color w:val="000000"/>
          <w:sz w:val="28"/>
        </w:rPr>
        <w:t>
      8.Құқық бұзушылық профилактикасына қатысатын қоғамдық көмекшілерді, азаматтарды көтермелеу түрлері (шаралары) мыналар:</w:t>
      </w:r>
    </w:p>
    <w:bookmarkEnd w:id="15"/>
    <w:p>
      <w:pPr>
        <w:spacing w:after="0"/>
        <w:ind w:left="0"/>
        <w:jc w:val="both"/>
      </w:pPr>
      <w:r>
        <w:rPr>
          <w:rFonts w:ascii="Times New Roman"/>
          <w:b w:val="false"/>
          <w:i w:val="false"/>
          <w:color w:val="000000"/>
          <w:sz w:val="28"/>
        </w:rPr>
        <w:t>
      1)алғыс жариялау;</w:t>
      </w:r>
    </w:p>
    <w:p>
      <w:pPr>
        <w:spacing w:after="0"/>
        <w:ind w:left="0"/>
        <w:jc w:val="both"/>
      </w:pPr>
      <w:r>
        <w:rPr>
          <w:rFonts w:ascii="Times New Roman"/>
          <w:b w:val="false"/>
          <w:i w:val="false"/>
          <w:color w:val="000000"/>
          <w:sz w:val="28"/>
        </w:rPr>
        <w:t>
      2)грамотамен наградтау;</w:t>
      </w:r>
    </w:p>
    <w:p>
      <w:pPr>
        <w:spacing w:after="0"/>
        <w:ind w:left="0"/>
        <w:jc w:val="both"/>
      </w:pPr>
      <w:r>
        <w:rPr>
          <w:rFonts w:ascii="Times New Roman"/>
          <w:b w:val="false"/>
          <w:i w:val="false"/>
          <w:color w:val="000000"/>
          <w:sz w:val="28"/>
        </w:rPr>
        <w:t>
      3)ақшалай сыйақы төлеу;</w:t>
      </w:r>
    </w:p>
    <w:p>
      <w:pPr>
        <w:spacing w:after="0"/>
        <w:ind w:left="0"/>
        <w:jc w:val="both"/>
      </w:pPr>
      <w:r>
        <w:rPr>
          <w:rFonts w:ascii="Times New Roman"/>
          <w:b w:val="false"/>
          <w:i w:val="false"/>
          <w:color w:val="000000"/>
          <w:sz w:val="28"/>
        </w:rPr>
        <w:t>
      4)білім беру және біліктілікті арттыру бағдарламалары бойынша оқуға жіберу;</w:t>
      </w:r>
    </w:p>
    <w:p>
      <w:pPr>
        <w:spacing w:after="0"/>
        <w:ind w:left="0"/>
        <w:jc w:val="both"/>
      </w:pPr>
      <w:r>
        <w:rPr>
          <w:rFonts w:ascii="Times New Roman"/>
          <w:b w:val="false"/>
          <w:i w:val="false"/>
          <w:color w:val="000000"/>
          <w:sz w:val="28"/>
        </w:rPr>
        <w:t>
      5)ұйымдарға, кәсіпорындарға көтермелеу туралы ұсынулар жіберу;</w:t>
      </w:r>
    </w:p>
    <w:p>
      <w:pPr>
        <w:spacing w:after="0"/>
        <w:ind w:left="0"/>
        <w:jc w:val="both"/>
      </w:pPr>
      <w:r>
        <w:rPr>
          <w:rFonts w:ascii="Times New Roman"/>
          <w:b w:val="false"/>
          <w:i w:val="false"/>
          <w:color w:val="000000"/>
          <w:sz w:val="28"/>
        </w:rPr>
        <w:t xml:space="preserve">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 </w:t>
      </w:r>
    </w:p>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Start w:name="z19" w:id="16"/>
    <w:p>
      <w:pPr>
        <w:spacing w:after="0"/>
        <w:ind w:left="0"/>
        <w:jc w:val="both"/>
      </w:pPr>
      <w:r>
        <w:rPr>
          <w:rFonts w:ascii="Times New Roman"/>
          <w:b w:val="false"/>
          <w:i w:val="false"/>
          <w:color w:val="000000"/>
          <w:sz w:val="28"/>
        </w:rPr>
        <w:t xml:space="preserve">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 </w:t>
      </w:r>
    </w:p>
    <w:bookmarkEnd w:id="16"/>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Start w:name="z20" w:id="17"/>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17"/>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 бойынша көтермелеуден үміткер азаматтардың тізімі бар ұсынымды жібереді.</w:t>
      </w:r>
    </w:p>
    <w:p>
      <w:pPr>
        <w:spacing w:after="0"/>
        <w:ind w:left="0"/>
        <w:jc w:val="both"/>
      </w:pPr>
      <w:r>
        <w:rPr>
          <w:rFonts w:ascii="Times New Roman"/>
          <w:b w:val="false"/>
          <w:i w:val="false"/>
          <w:color w:val="000000"/>
          <w:sz w:val="28"/>
        </w:rPr>
        <w:t xml:space="preserve">
      Мұндай азаматтарды көтермелеу туралы ұсынымдарды Комиссия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Start w:name="z21" w:id="18"/>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bookmarkEnd w:id="18"/>
    <w:p>
      <w:pPr>
        <w:spacing w:after="0"/>
        <w:ind w:left="0"/>
        <w:jc w:val="both"/>
      </w:pPr>
      <w:r>
        <w:rPr>
          <w:rFonts w:ascii="Times New Roman"/>
          <w:b w:val="false"/>
          <w:i w:val="false"/>
          <w:color w:val="000000"/>
          <w:sz w:val="28"/>
        </w:rPr>
        <w:t>
      Ақшалай сыйақы төлеу 20 еселенген айлық есептік көрсеткіштен (АЕК) аспайтын мөлшерде жүзеге асырылады.</w:t>
      </w:r>
    </w:p>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bookmarkStart w:name="z22" w:id="19"/>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19"/>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облысында құқық </w:t>
            </w:r>
            <w:r>
              <w:br/>
            </w:r>
            <w:r>
              <w:rPr>
                <w:rFonts w:ascii="Times New Roman"/>
                <w:b w:val="false"/>
                <w:i w:val="false"/>
                <w:color w:val="000000"/>
                <w:sz w:val="20"/>
              </w:rPr>
              <w:t xml:space="preserve">бұзушылық профилактикасына </w:t>
            </w:r>
            <w:r>
              <w:br/>
            </w:r>
            <w:r>
              <w:rPr>
                <w:rFonts w:ascii="Times New Roman"/>
                <w:b w:val="false"/>
                <w:i w:val="false"/>
                <w:color w:val="000000"/>
                <w:sz w:val="20"/>
              </w:rPr>
              <w:t xml:space="preserve">қатысатын азаматтарды </w:t>
            </w:r>
            <w:r>
              <w:br/>
            </w:r>
            <w:r>
              <w:rPr>
                <w:rFonts w:ascii="Times New Roman"/>
                <w:b w:val="false"/>
                <w:i w:val="false"/>
                <w:color w:val="000000"/>
                <w:sz w:val="20"/>
              </w:rPr>
              <w:t xml:space="preserve">көтермелеу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Әкімшілік құқық бұзушылық фактісі туралы хабарлағаны үшін көтермелеу алуға </w:t>
      </w:r>
      <w:r>
        <w:br/>
      </w:r>
      <w:r>
        <w:rPr>
          <w:rFonts w:ascii="Times New Roman"/>
          <w:b/>
          <w:i w:val="false"/>
          <w:color w:val="000000"/>
        </w:rPr>
        <w:t xml:space="preserve">ӨТІНІШ </w:t>
      </w:r>
    </w:p>
    <w:p>
      <w:pPr>
        <w:spacing w:after="0"/>
        <w:ind w:left="0"/>
        <w:jc w:val="both"/>
      </w:pPr>
      <w:r>
        <w:rPr>
          <w:rFonts w:ascii="Times New Roman"/>
          <w:b w:val="false"/>
          <w:i w:val="false"/>
          <w:color w:val="000000"/>
          <w:sz w:val="28"/>
        </w:rPr>
        <w:t>
      Азаматтан (азаматшадан)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(болған жағдайда)</w:t>
      </w:r>
    </w:p>
    <w:p>
      <w:pPr>
        <w:spacing w:after="0"/>
        <w:ind w:left="0"/>
        <w:jc w:val="both"/>
      </w:pPr>
      <w:r>
        <w:rPr>
          <w:rFonts w:ascii="Times New Roman"/>
          <w:b w:val="false"/>
          <w:i w:val="false"/>
          <w:color w:val="000000"/>
          <w:sz w:val="28"/>
        </w:rPr>
        <w:t xml:space="preserve">
      Туған күні: _________ жылғы "_____" ____________ </w:t>
      </w:r>
    </w:p>
    <w:p>
      <w:pPr>
        <w:spacing w:after="0"/>
        <w:ind w:left="0"/>
        <w:jc w:val="both"/>
      </w:pPr>
      <w:r>
        <w:rPr>
          <w:rFonts w:ascii="Times New Roman"/>
          <w:b w:val="false"/>
          <w:i w:val="false"/>
          <w:color w:val="000000"/>
          <w:sz w:val="28"/>
        </w:rPr>
        <w:t>
      Жеке сәйкестендіру нөмірі (ЖСН): 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Сериясы: ______________ нөмірі: ____________________________________________</w:t>
      </w:r>
    </w:p>
    <w:p>
      <w:pPr>
        <w:spacing w:after="0"/>
        <w:ind w:left="0"/>
        <w:jc w:val="both"/>
      </w:pPr>
      <w:r>
        <w:rPr>
          <w:rFonts w:ascii="Times New Roman"/>
          <w:b w:val="false"/>
          <w:i w:val="false"/>
          <w:color w:val="000000"/>
          <w:sz w:val="28"/>
        </w:rPr>
        <w:t>
      Кім берді: __________________, берілген күні: "_______" __________ _____ жыл.</w:t>
      </w:r>
    </w:p>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p>
      <w:pPr>
        <w:spacing w:after="0"/>
        <w:ind w:left="0"/>
        <w:jc w:val="both"/>
      </w:pPr>
      <w:r>
        <w:rPr>
          <w:rFonts w:ascii="Times New Roman"/>
          <w:b w:val="false"/>
          <w:i w:val="false"/>
          <w:color w:val="000000"/>
          <w:sz w:val="28"/>
        </w:rPr>
        <w:t>
      Облыс (қала) __________________________ (аудан) ____________________________</w:t>
      </w:r>
    </w:p>
    <w:p>
      <w:pPr>
        <w:spacing w:after="0"/>
        <w:ind w:left="0"/>
        <w:jc w:val="both"/>
      </w:pPr>
      <w:r>
        <w:rPr>
          <w:rFonts w:ascii="Times New Roman"/>
          <w:b w:val="false"/>
          <w:i w:val="false"/>
          <w:color w:val="000000"/>
          <w:sz w:val="28"/>
        </w:rPr>
        <w:t>
      Көше (шағын аудан) ___________________________ үй ____________ пәтер _______</w:t>
      </w:r>
    </w:p>
    <w:p>
      <w:pPr>
        <w:spacing w:after="0"/>
        <w:ind w:left="0"/>
        <w:jc w:val="both"/>
      </w:pPr>
      <w:r>
        <w:rPr>
          <w:rFonts w:ascii="Times New Roman"/>
          <w:b w:val="false"/>
          <w:i w:val="false"/>
          <w:color w:val="000000"/>
          <w:sz w:val="28"/>
        </w:rPr>
        <w:t>
      Осы өтінішпен "" ____________ 20____ жылы сағат "____" мин. "___"-де менің тарапымнан әкімшілік құқық бұзушылық фактісі тіркелгенін хабарлаймын, ол мынадан көрініс тапты: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бұзушылықтың мәнін, орны мен мән-жайларын қысқаша көрсету)</w:t>
      </w:r>
    </w:p>
    <w:p>
      <w:pPr>
        <w:spacing w:after="0"/>
        <w:ind w:left="0"/>
        <w:jc w:val="both"/>
      </w:pPr>
      <w:r>
        <w:rPr>
          <w:rFonts w:ascii="Times New Roman"/>
          <w:b w:val="false"/>
          <w:i w:val="false"/>
          <w:color w:val="000000"/>
          <w:sz w:val="28"/>
        </w:rPr>
        <w:t>
      Аталған хабарлама фото-, бейнетіркеу материалдарымен бірге менің тарапымнан уәкілетті органға: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атауын көрсету)</w:t>
      </w:r>
    </w:p>
    <w:p>
      <w:pPr>
        <w:spacing w:after="0"/>
        <w:ind w:left="0"/>
        <w:jc w:val="both"/>
      </w:pPr>
      <w:r>
        <w:rPr>
          <w:rFonts w:ascii="Times New Roman"/>
          <w:b w:val="false"/>
          <w:i w:val="false"/>
          <w:color w:val="000000"/>
          <w:sz w:val="28"/>
        </w:rPr>
        <w:t>
      мына құрал арқылы жіберілді: ________________________________________________</w:t>
      </w:r>
    </w:p>
    <w:p>
      <w:pPr>
        <w:spacing w:after="0"/>
        <w:ind w:left="0"/>
        <w:jc w:val="both"/>
      </w:pPr>
      <w:r>
        <w:rPr>
          <w:rFonts w:ascii="Times New Roman"/>
          <w:b w:val="false"/>
          <w:i w:val="false"/>
          <w:color w:val="000000"/>
          <w:sz w:val="28"/>
        </w:rPr>
        <w:t>
      (және жіберу арнасы: "Е-Өтініш" ақпараттық жүйесі, "102" мобильді қосымшасы, кезекші бөлім және т.б.)</w:t>
      </w:r>
    </w:p>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p>
      <w:pPr>
        <w:spacing w:after="0"/>
        <w:ind w:left="0"/>
        <w:jc w:val="both"/>
      </w:pPr>
      <w:r>
        <w:rPr>
          <w:rFonts w:ascii="Times New Roman"/>
          <w:b w:val="false"/>
          <w:i w:val="false"/>
          <w:color w:val="000000"/>
          <w:sz w:val="28"/>
        </w:rPr>
        <w:t>
      Менің ағымдағы банктік шотыма:</w:t>
      </w:r>
    </w:p>
    <w:p>
      <w:pPr>
        <w:spacing w:after="0"/>
        <w:ind w:left="0"/>
        <w:jc w:val="both"/>
      </w:pPr>
      <w:r>
        <w:rPr>
          <w:rFonts w:ascii="Times New Roman"/>
          <w:b w:val="false"/>
          <w:i w:val="false"/>
          <w:color w:val="000000"/>
          <w:sz w:val="28"/>
        </w:rPr>
        <w:t>
      жиырма таңбалы шот нөмірі (IBAN): KZ_______________________________________</w:t>
      </w:r>
    </w:p>
    <w:p>
      <w:pPr>
        <w:spacing w:after="0"/>
        <w:ind w:left="0"/>
        <w:jc w:val="both"/>
      </w:pPr>
      <w:r>
        <w:rPr>
          <w:rFonts w:ascii="Times New Roman"/>
          <w:b w:val="false"/>
          <w:i w:val="false"/>
          <w:color w:val="000000"/>
          <w:sz w:val="28"/>
        </w:rPr>
        <w:t>
      банкте (қаржы ұйымының атауы): ________________________________</w:t>
      </w:r>
    </w:p>
    <w:p>
      <w:pPr>
        <w:spacing w:after="0"/>
        <w:ind w:left="0"/>
        <w:jc w:val="both"/>
      </w:pPr>
      <w:r>
        <w:rPr>
          <w:rFonts w:ascii="Times New Roman"/>
          <w:b w:val="false"/>
          <w:i w:val="false"/>
          <w:color w:val="000000"/>
          <w:sz w:val="28"/>
        </w:rPr>
        <w:t>
      Қайырымдылық ұйымының шотына:</w:t>
      </w:r>
    </w:p>
    <w:p>
      <w:pPr>
        <w:spacing w:after="0"/>
        <w:ind w:left="0"/>
        <w:jc w:val="both"/>
      </w:pPr>
      <w:r>
        <w:rPr>
          <w:rFonts w:ascii="Times New Roman"/>
          <w:b w:val="false"/>
          <w:i w:val="false"/>
          <w:color w:val="000000"/>
          <w:sz w:val="28"/>
        </w:rPr>
        <w:t>
      Ұйымның толық атауы: ____________________________________________</w:t>
      </w:r>
    </w:p>
    <w:p>
      <w:pPr>
        <w:spacing w:after="0"/>
        <w:ind w:left="0"/>
        <w:jc w:val="both"/>
      </w:pPr>
      <w:r>
        <w:rPr>
          <w:rFonts w:ascii="Times New Roman"/>
          <w:b w:val="false"/>
          <w:i w:val="false"/>
          <w:color w:val="000000"/>
          <w:sz w:val="28"/>
        </w:rPr>
        <w:t>
      Ұйымның БСН: __________________________, шот (IBAN) _________________KZ</w:t>
      </w:r>
    </w:p>
    <w:p>
      <w:pPr>
        <w:spacing w:after="0"/>
        <w:ind w:left="0"/>
        <w:jc w:val="both"/>
      </w:pPr>
      <w:r>
        <w:rPr>
          <w:rFonts w:ascii="Times New Roman"/>
          <w:b w:val="false"/>
          <w:i w:val="false"/>
          <w:color w:val="000000"/>
          <w:sz w:val="28"/>
        </w:rPr>
        <w:t>
      банкте: 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1.Өтініш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2.Ағымдағы банктік шоттың бар екендігі туралы анықтама (IBAN туралы хабарлама).</w:t>
      </w:r>
    </w:p>
    <w:p>
      <w:pPr>
        <w:spacing w:after="0"/>
        <w:ind w:left="0"/>
        <w:jc w:val="both"/>
      </w:pPr>
      <w:r>
        <w:rPr>
          <w:rFonts w:ascii="Times New Roman"/>
          <w:b w:val="false"/>
          <w:i w:val="false"/>
          <w:color w:val="000000"/>
          <w:sz w:val="28"/>
        </w:rPr>
        <w:t>
      3.Фото-, бейнетіркеу материалдары (электрондық тасымалдағышта ұсынылған жағдайда).</w:t>
      </w:r>
    </w:p>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Ұялы телефон: ___________________________ E-mail: ___________________________</w:t>
      </w:r>
    </w:p>
    <w:p>
      <w:pPr>
        <w:spacing w:after="0"/>
        <w:ind w:left="0"/>
        <w:jc w:val="both"/>
      </w:pPr>
      <w:r>
        <w:rPr>
          <w:rFonts w:ascii="Times New Roman"/>
          <w:b w:val="false"/>
          <w:i w:val="false"/>
          <w:color w:val="000000"/>
          <w:sz w:val="28"/>
        </w:rPr>
        <w:t>
      Өтініш берілген күн: "___" ___________ 20 ___ жыл</w:t>
      </w:r>
    </w:p>
    <w:p>
      <w:pPr>
        <w:spacing w:after="0"/>
        <w:ind w:left="0"/>
        <w:jc w:val="both"/>
      </w:pPr>
      <w:r>
        <w:rPr>
          <w:rFonts w:ascii="Times New Roman"/>
          <w:b w:val="false"/>
          <w:i w:val="false"/>
          <w:color w:val="000000"/>
          <w:sz w:val="28"/>
        </w:rPr>
        <w:t>
      Өтініш берушінің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облысында құқық </w:t>
            </w:r>
            <w:r>
              <w:br/>
            </w:r>
            <w:r>
              <w:rPr>
                <w:rFonts w:ascii="Times New Roman"/>
                <w:b w:val="false"/>
                <w:i w:val="false"/>
                <w:color w:val="000000"/>
                <w:sz w:val="20"/>
              </w:rPr>
              <w:t xml:space="preserve">бұзушылықтардың </w:t>
            </w:r>
            <w:r>
              <w:br/>
            </w:r>
            <w:r>
              <w:rPr>
                <w:rFonts w:ascii="Times New Roman"/>
                <w:b w:val="false"/>
                <w:i w:val="false"/>
                <w:color w:val="000000"/>
                <w:sz w:val="20"/>
              </w:rPr>
              <w:t xml:space="preserve">профилактикасына қатысатын </w:t>
            </w:r>
            <w:r>
              <w:br/>
            </w:r>
            <w:r>
              <w:rPr>
                <w:rFonts w:ascii="Times New Roman"/>
                <w:b w:val="false"/>
                <w:i w:val="false"/>
                <w:color w:val="000000"/>
                <w:sz w:val="20"/>
              </w:rPr>
              <w:t xml:space="preserve">азаматтарды көтермелеу </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органның елтаңбалық бланкісінде</w:t>
      </w:r>
    </w:p>
    <w:p>
      <w:pPr>
        <w:spacing w:after="0"/>
        <w:ind w:left="0"/>
        <w:jc w:val="both"/>
      </w:pPr>
      <w:r>
        <w:rPr>
          <w:rFonts w:ascii="Times New Roman"/>
          <w:b w:val="false"/>
          <w:i w:val="false"/>
          <w:color w:val="000000"/>
          <w:sz w:val="28"/>
        </w:rPr>
        <w:t>
      "___" _________20 ___ жылғы № ___     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Әкімшілік құқық бұзушылық фактісі туралы хабарлаған азаматтарды көтермелеу туралы </w:t>
      </w:r>
      <w:r>
        <w:br/>
      </w:r>
      <w:r>
        <w:rPr>
          <w:rFonts w:ascii="Times New Roman"/>
          <w:b/>
          <w:i w:val="false"/>
          <w:color w:val="000000"/>
        </w:rPr>
        <w:t>ҰСЫНЫМ</w:t>
      </w: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туралы хабарламаның күні мен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көтермелеу мөлшері (АЕК-пен, </w:t>
            </w:r>
          </w:p>
          <w:p>
            <w:pPr>
              <w:spacing w:after="20"/>
              <w:ind w:left="20"/>
              <w:jc w:val="both"/>
            </w:pPr>
            <w:r>
              <w:rPr>
                <w:rFonts w:ascii="Times New Roman"/>
                <w:b w:val="false"/>
                <w:i w:val="false"/>
                <w:color w:val="000000"/>
                <w:sz w:val="20"/>
              </w:rPr>
              <w:t>
20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тегі, аты-жөнінің бас әріптері (қолы)</w:t>
      </w:r>
    </w:p>
    <w:p>
      <w:pPr>
        <w:spacing w:after="0"/>
        <w:ind w:left="0"/>
        <w:jc w:val="both"/>
      </w:pPr>
      <w:r>
        <w:rPr>
          <w:rFonts w:ascii="Times New Roman"/>
          <w:b w:val="false"/>
          <w:i w:val="false"/>
          <w:color w:val="000000"/>
          <w:sz w:val="28"/>
        </w:rPr>
        <w:t>
      Ұсыным берілген күн: "___" ___________ 20 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