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d134" w14:textId="d5fd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"Атырау облысының спорттың басым түрлерінің өңірлік тізбесін бекіту туралы" 2019 жылғы 18 желтоқсандағы № 299 және "Атырау облысы әкімдігінің 2019 жылғы 18 желтоқсандағы № 299 "Атырау облысының спорттың басым түрлерінің өңірлік тізбесін бекіту туралы" қаулысына өзгеріс енгізу туралы" 2024 жылғы 28 наурыздағы № 69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3 шілдедегі № 125 қаулысы. Қазақстан Республикасының Әділет министрлігінде 2026 жылғы 7 шілдеде № 39246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"Атырау облысының спорттың басым түрлерінің өңірлік тізбесін бекіту туралы"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4548 болып тіркелген) және "Атырау облысы әкімдігінің 2019 жылғы 18 желтоқсандағы № 299 "Атырау облысының спорттың басым түрлерінің өңірлік тізбесін бекіту туралы" қаулысына өзгеріс енгізу туралы" 2024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5168-06 болып тіркелген)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Дене шынықтыру, спорт және туризм басқармасы" мемлекеттік мекемесі Қазақстан Республикасының заңнамасында белгіленген тәртіпте қамтамасыз етсін: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Атырау облысы әкімдігінің интернет-ресурсында орналастыруды.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