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25527" w14:textId="e0255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"Атырау облысының су объектiлерi мен су шаруашылығы құрылыстарындағы көпшiлiктiң демалуына, туризм мен спортқа арналған жерлердi белгілеу туралы" Атырау облысы әкімдігінің 2023 жылғы 11 сәуірдегі № 51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әкімдігінің 2026 жылғы 30 сәуірдегі № 76 қаулысы. Қазақстан Республикасының Әділет министрлігінде 2026 жылғы 30 сәуірде № 38617 болып тіркелді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Атырау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"Атырау облысының су объектiлерi мен су шаруашылығы құрылыстарындағы көпшiлiктiң демалуына, туризм мен спортқа арналған жерлердi белгілеу туралы" Атырау облысы әкімдігінің 2023 жылғы 11 сәуірдегі № 51 (Нормативтік құқықтық актілерді мемлекеттік тіркеу тізілімінде № 4999-06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"Атырау облысы Табиғи ресурстар және табиғат пайдалануды реттеу басқармасы" мемлекеттік мекемесі Қазақстан Республикасының заңнамасында белгіленген тәртіпте қамтамасыз етсін: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Әділет министрлігінде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Атырау облысы әкімдігінің интернет-ресурсында орналастыруды.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Атырау облысы әкімінің жетекшілік ететін орынбасарына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Атырау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Шапкенов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Денсаулық сақтау министрлігі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Санитариялық-эпидемиологиялық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бақылау комитеті Атырау облысының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санитариялық-эпидемиологиялық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бақылау департаменті" РММ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Су ресурстары және ирригация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министрлігі Су ресурстарын реттеу,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қорғау және пайдалану комитетінің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Су ресурстарын қорғау және пайдалануды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реттеу жөніндегі Жайық-Каспий бассейндік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инспекциясы" РММ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Экология, геология және табиғи ресурстар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министрлігі Экологиялық реттеу және бақылау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комитетінің Атырау облысы бойынша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 департаменті" РММ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