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69d1" w14:textId="0ba6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"Атырау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спортшыларына, олардың жаттықтырушыларына ай сайынғы ақшалай жабдықталым төлемдерінің мөлшерін бекіту туралы" 2017 жылғы 31 қазандағы № 274 және "Атырау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спортшыларына, олардың жаттықтырушыларына ай сайынғы ақшалай жабдықталым төлемдерінің мөлшерін бекіту туралы" Атырау облысы әкімдігінің 2017 жылғы 31 қазандағы № 274 қаулысына өзгеріс енгізу туралы" 2025 жылғы 26 мамырдағы № 100 қаулыларының күші жойылды деп тану туралы</w:t>
      </w:r>
    </w:p>
    <w:p>
      <w:pPr>
        <w:spacing w:after="0"/>
        <w:ind w:left="0"/>
        <w:jc w:val="both"/>
      </w:pPr>
      <w:r>
        <w:rPr>
          <w:rFonts w:ascii="Times New Roman"/>
          <w:b w:val="false"/>
          <w:i w:val="false"/>
          <w:color w:val="000000"/>
          <w:sz w:val="28"/>
        </w:rPr>
        <w:t>Атырау облысы әкімдігінің 2026 жылғы 20 қаңтардағы № 8 қаулысы. Қазақстан Республикасының Әділет министрлігінде 2026 жылғы 23 қаңтарда № 37876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w:t>
      </w:r>
      <w:r>
        <w:rPr>
          <w:rFonts w:ascii="Times New Roman"/>
          <w:b w:val="false"/>
          <w:i w:val="false"/>
          <w:color w:val="000000"/>
          <w:sz w:val="28"/>
        </w:rPr>
        <w:t>Атырау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спортшыларына, олардың жаттықтырушыларына ай сайынғы ақшалай жабдықталым төлемдерінің мөлшерін бекіту туралы</w:t>
      </w:r>
      <w:r>
        <w:rPr>
          <w:rFonts w:ascii="Times New Roman"/>
          <w:b w:val="false"/>
          <w:i w:val="false"/>
          <w:color w:val="000000"/>
          <w:sz w:val="28"/>
        </w:rPr>
        <w:t>" Атырау облысы әкімдігінің 2017 жылғы 31 қазандағы № 274 (Нормативтік құқықтық актілерді мемлекеттік тіркеу тізілімінде № 3983 болып тіркелген) және "</w:t>
      </w:r>
      <w:r>
        <w:rPr>
          <w:rFonts w:ascii="Times New Roman"/>
          <w:b w:val="false"/>
          <w:i w:val="false"/>
          <w:color w:val="000000"/>
          <w:sz w:val="28"/>
        </w:rPr>
        <w:t>Атырау облысының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спортшыларына, олардың жаттықтырушыларына ай сайынғы ақшалай жабдықталым төлемдерінің мөлшерін бекіту туралы" Атырау облысы әкімдігінің 2017 жылғы 31 қазандағы № 274 қаулысына өзгеріс енгізу туралы</w:t>
      </w:r>
      <w:r>
        <w:rPr>
          <w:rFonts w:ascii="Times New Roman"/>
          <w:b w:val="false"/>
          <w:i w:val="false"/>
          <w:color w:val="000000"/>
          <w:sz w:val="28"/>
        </w:rPr>
        <w:t>" 2025 жылғы 26 мамырдағы № 100 (Нормативтік құқықтық актілерді мемлекеттік тіркеу тізілімінде № 5279-06 болып тіркелген)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"Атырау облысы Дене шынықтыру, спорт және туризм басқармасы"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Атырау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