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150" w14:textId="f1b2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2026 жылғы 26 ақпандағы № 4 шешімі. Қазақстан Республикасының Әділет министрлігінде 2026 жылғы 3 наурызда № 38083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әкімінің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Солтүстік Қазақстан облысы Мамлют ауданы әкімдігінің интернет - 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Мамлют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5080 болып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Мамлют ауданы әкімінің 2018 жылғы 13 желтоқсандағы № 12 "Солтүстік Қазақстан облысы Мамлют ауданында сайлау учаскелерін құру туралы" шешіміне өзгеріс енгізу туралы" Солтүстік Қазақстан облысы Мамлют ауданы әкімінің 2019 жылғы 6 мамырдағы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5396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Мамлют ауданы әкімінің 2018 жылғы 13 желтоқсандағы № 12 "Солтүстік Қазақстан облысы Мамлют ауданында сайлау учаскелерін құру туралы" шешіміне өзгеріс енгізу туралы" Солтүстік Қазақстан облысы Мамлют ауданы әкімінің 2020 жылғы 29 қаңтардағы № 01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5989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әкімінің 2021 жылғы 22 шілдедегі № 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23680 болып тіркелген).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әкімінің 2022 жылғы 14 қыркүйектегі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29647 болып тіркелген).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әкімінің 2022 жылғы 28 желтоқсандағы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31345 болып тіркелген).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әкімінің 2023 жылғы 6 қазандағы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7594-15 болып тіркелген).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әкімінің 2023 жылғы 3 қарашадағы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7611-15 болып тіркелген).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әкімдігінің 2024 жылғы 13 маусымдағы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7764-15 болып тіркелген).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әкімінің 2024 жылғы 15 тамыздағы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7782-15 болып тіркелген).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"Солтүстік Қазақстан облысы Мамлют ауданында сайлау учаскелерін құру туралы" Солтүстік Қазақстан облысы Мамлют ауданы әкімінің 2018 жылғы 13 желтоқсандағы № 12 шешіміне өзгеріс енгізу туралы" Солтүстік Қазақстан облысы Мамлют ауданы әкімінің 2025 жылғы 5 ақпандағы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№ 7856-15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