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3c90" w14:textId="192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2024 жылғы 1 наурыздағы № 14/219 "Солтүстік Қазақстан облысы Есіл ауданында тұрғын үй көмегін көрсетудің мөлшері мен қағидаларын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1 сәуірдегі № 40/587 шешімі. Қазақстан Республикасының Әділет министрлігінде 2026 жылғы 3 сәуірде № 38300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"Солтүстік Қазақстан облысы Есіл ауданында тұрғын үй көмегін көрсетудің мөлшері мен қағидаларын айқындау туралы" 2024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№14/219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7704-15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Тұрғын үй көмегінің мөлшерін көрсетілетін қызметті беруші Қазақстан Республикасы Өнеркәсіп және құрылыс министрінің 2023 жылғы 8 желтоқсандағы № 117 "Тұрғын үй көмегін беру қағидаларын бекіту туралы" бұйрығымен (Нормативтік құқықтық актілерді мемлекеттік тіркеу тізілімінде № 33763 болып тіркелген) (бұдан әрі - Қағидалар) бекітілген Тұрғын үй көмегін беру қағидаларының 4-1 тармағына сәйкес есептейді.".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қағидаларға сәйкес есептейді.".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Есіл ауданы әкімдігінің жұмыспен қамту және әлеуметтік бағдарламалар бөлімі" коммуналдық мемлекеттік мекемесіне: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заңнамада белгіленген тәртіппен, Қазақстан Республикасының Әділет министрлігінде мемлекеттік тіркеу;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алғашқы ресми жарияланған күнінен кейін, осы шешімді Солтүстік Қазақстан облысы Есіл ауданы әкімдігінің, "Солтүстік Қазақстан облысы Есіл ауданы әкімдігінің жұмыспен қамту және әлеуметтік бағдарламалар бөлімі" коммуналдық мемлекеттік мекемесінің интернет-ресурсына орналастырсын.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жетекшілік ететін Есіл ауданы әкімінің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төрағасы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Туткушев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