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ab056" w14:textId="fbab05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кейбір қаулыларының күші жойылды деп тану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әкімдігінің 2026 жылғы 28 шілдедегі № 187 қаулысы. Қазақстан Республикасының Әділет министрлігінде 2026 жылғы 29 шілдеде № 39438 болып тіркелді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Солтүстік Қазақстан облысы Ғабит Мүсірепов атындағы ауданның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 Ғабит Мүсірепов атындағы аудан әкімдігінің кейбір қаулыларының күші жойылды деп танылсын.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экономика және қаржы бөлімі" коммуналдық мемлекеттік мекемесі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қаулының Қазақстан Республикасының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қаулы ресми жарияланғаннан кейін оны Ғабит Мүсірепов атындағы аудан әкімдігінің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Солтүстік Қазақстан облысы Ғабит Мүсірепов атындағы аудан әкімі аппаратының басшысына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Анбаев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Солтүстік Қазақстан облысы</w:t>
      </w:r>
    </w:p>
    <w:bookmarkEnd w:id="8"/>
    <w:bookmarkStart w:name="z14" w:id="9"/>
    <w:p>
      <w:pPr>
        <w:spacing w:after="0"/>
        <w:ind w:left="0"/>
        <w:jc w:val="both"/>
      </w:pPr>
      <w:r>
        <w:rPr>
          <w:rFonts w:ascii="Times New Roman"/>
          <w:b w:val="false"/>
          <w:i w:val="false"/>
          <w:color w:val="000000"/>
          <w:sz w:val="28"/>
        </w:rPr>
        <w:t xml:space="preserve">
      Ғабит Мүсірепов атындағы </w:t>
      </w:r>
    </w:p>
    <w:bookmarkEnd w:id="9"/>
    <w:bookmarkStart w:name="z15" w:id="10"/>
    <w:p>
      <w:pPr>
        <w:spacing w:after="0"/>
        <w:ind w:left="0"/>
        <w:jc w:val="both"/>
      </w:pPr>
      <w:r>
        <w:rPr>
          <w:rFonts w:ascii="Times New Roman"/>
          <w:b w:val="false"/>
          <w:i w:val="false"/>
          <w:color w:val="000000"/>
          <w:sz w:val="28"/>
        </w:rPr>
        <w:t>
      ауданы мәслихаты</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 2026 жылғы 28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 қаулысына қосымша</w:t>
            </w:r>
          </w:p>
        </w:tc>
      </w:tr>
    </w:tbl>
    <w:bookmarkStart w:name="z20" w:id="11"/>
    <w:p>
      <w:pPr>
        <w:spacing w:after="0"/>
        <w:ind w:left="0"/>
        <w:jc w:val="left"/>
      </w:pPr>
      <w:r>
        <w:rPr>
          <w:rFonts w:ascii="Times New Roman"/>
          <w:b/>
          <w:i w:val="false"/>
          <w:color w:val="000000"/>
        </w:rPr>
        <w:t xml:space="preserve"> Солтүстік Қазақстан облысы Ғабит Мүсірепов атындағы аудан әкімдігінің күші жойылды деп танылған кейбір қаулыларының тізбесі</w:t>
      </w:r>
    </w:p>
    <w:bookmarkEnd w:id="11"/>
    <w:bookmarkStart w:name="z21" w:id="12"/>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тізбесін айқындау туралы" Солтүстік Қазақстан облысы Ғабит Мүсірепов атындығы аудан әкімдігінің 2019 жылғы 26 желтоқсандағы </w:t>
      </w:r>
      <w:r>
        <w:rPr>
          <w:rFonts w:ascii="Times New Roman"/>
          <w:b w:val="false"/>
          <w:i w:val="false"/>
          <w:color w:val="000000"/>
          <w:sz w:val="28"/>
        </w:rPr>
        <w:t>№ 320</w:t>
      </w:r>
      <w:r>
        <w:rPr>
          <w:rFonts w:ascii="Times New Roman"/>
          <w:b w:val="false"/>
          <w:i w:val="false"/>
          <w:color w:val="000000"/>
          <w:sz w:val="28"/>
        </w:rPr>
        <w:t xml:space="preserve"> қаулысы (Нормативтік құқықтық актілерді мемлекеттік тіркеу тізілімінде № 5754 болып тіркелген).</w:t>
      </w:r>
    </w:p>
    <w:bookmarkEnd w:id="12"/>
    <w:bookmarkStart w:name="z22" w:id="13"/>
    <w:p>
      <w:pPr>
        <w:spacing w:after="0"/>
        <w:ind w:left="0"/>
        <w:jc w:val="both"/>
      </w:pPr>
      <w:r>
        <w:rPr>
          <w:rFonts w:ascii="Times New Roman"/>
          <w:b w:val="false"/>
          <w:i w:val="false"/>
          <w:color w:val="000000"/>
          <w:sz w:val="28"/>
        </w:rPr>
        <w:t xml:space="preserve">
      2. "Солтүстік Қазақстан облысы Ғабит Мүсірепов атындығы аудан әкімдігінің 2019 жылғы 26 желтоқсандағы № 320 "Солтүстік Қазақстан облысы Ғабит Мүсірепов атындағы аудан аумағындағы азаматтық қызметші болып табылатын және ауылдық жерде жұмыс істейтін денсаулық сақтау, әлеуметтік қамсыздандыру, білім беру, мәдениет, спорт және ветеринария, орман шаруашылығы және ерекше қорғалатын табиғи аумақтар саласындағы мамандар лауазымдарының тізбесін айқындау туралы" қаулысына өзгерістер енгізу туралы" Солтүстік Қазақстан облысы Ғабит Мүсірепов атындығы аудан әкімдігінің 2021 жылғы 29 сәуірдегі </w:t>
      </w:r>
      <w:r>
        <w:rPr>
          <w:rFonts w:ascii="Times New Roman"/>
          <w:b w:val="false"/>
          <w:i w:val="false"/>
          <w:color w:val="000000"/>
          <w:sz w:val="28"/>
        </w:rPr>
        <w:t>№ 119</w:t>
      </w:r>
      <w:r>
        <w:rPr>
          <w:rFonts w:ascii="Times New Roman"/>
          <w:b w:val="false"/>
          <w:i w:val="false"/>
          <w:color w:val="000000"/>
          <w:sz w:val="28"/>
        </w:rPr>
        <w:t xml:space="preserve"> қаулысы (Нормативтік құқықтық актілерді мемлекеттік тіркеу тізілімінде № 7388 болып тіркелген).</w:t>
      </w:r>
    </w:p>
    <w:bookmarkEnd w:id="13"/>
    <w:bookmarkStart w:name="z23" w:id="14"/>
    <w:p>
      <w:pPr>
        <w:spacing w:after="0"/>
        <w:ind w:left="0"/>
        <w:jc w:val="both"/>
      </w:pPr>
      <w:r>
        <w:rPr>
          <w:rFonts w:ascii="Times New Roman"/>
          <w:b w:val="false"/>
          <w:i w:val="false"/>
          <w:color w:val="000000"/>
          <w:sz w:val="28"/>
        </w:rPr>
        <w:t xml:space="preserve">
      3. "Солтүстік Қазақстан облысы Ғабит Мүсірепов атындығы аудан әкімдігінің 2019 жылғы 26 желтоқсандағы № 320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тізбесін айқындау туралы" қаулысына өзгерістер енгізу туралы" Солтүстік Қазақстан облысы Ғабит Мүсірепов атындығы аудан әкімдігінің 2023 жылғы 5 маусымдағы </w:t>
      </w:r>
      <w:r>
        <w:rPr>
          <w:rFonts w:ascii="Times New Roman"/>
          <w:b w:val="false"/>
          <w:i w:val="false"/>
          <w:color w:val="000000"/>
          <w:sz w:val="28"/>
        </w:rPr>
        <w:t>№ 108</w:t>
      </w:r>
      <w:r>
        <w:rPr>
          <w:rFonts w:ascii="Times New Roman"/>
          <w:b w:val="false"/>
          <w:i w:val="false"/>
          <w:color w:val="000000"/>
          <w:sz w:val="28"/>
        </w:rPr>
        <w:t xml:space="preserve"> қаулысы (Нормативтік құқықтық актілерді мемлекеттік тіркеу тізілімінде № 7526-15 болып тіркелген).</w:t>
      </w:r>
    </w:p>
    <w:bookmarkEnd w:id="14"/>
    <w:bookmarkStart w:name="z24" w:id="15"/>
    <w:p>
      <w:pPr>
        <w:spacing w:after="0"/>
        <w:ind w:left="0"/>
        <w:jc w:val="both"/>
      </w:pPr>
      <w:r>
        <w:rPr>
          <w:rFonts w:ascii="Times New Roman"/>
          <w:b w:val="false"/>
          <w:i w:val="false"/>
          <w:color w:val="000000"/>
          <w:sz w:val="28"/>
        </w:rPr>
        <w:t xml:space="preserve">
      4. "Солтүстік Қазақстан облысы Ғабит Мүсірепов атындығы аудан әкімдігінің 2019 жылғы 26 желтоқсандағы № 320 "Солтүстік Қазақстан облысы Ғабит Мүсірепов атындағы аудан аумағындағы азаматтық қызметші болып табылатын және ауылдық жерде жұмыс істейтін әлеуметтік қамсыздандыру, мәдениет саласындағы мамандар лауазымдарының тізбесін айқындау туралы" қаулысына өзгерістер енгізу туралы" Солтүстік Қазақстан облысы Ғабит Мүсірепов атындығы аудан әкімдігінің 2023 жылғы 30 қарашадағы </w:t>
      </w:r>
      <w:r>
        <w:rPr>
          <w:rFonts w:ascii="Times New Roman"/>
          <w:b w:val="false"/>
          <w:i w:val="false"/>
          <w:color w:val="000000"/>
          <w:sz w:val="28"/>
        </w:rPr>
        <w:t>№ 273</w:t>
      </w:r>
      <w:r>
        <w:rPr>
          <w:rFonts w:ascii="Times New Roman"/>
          <w:b w:val="false"/>
          <w:i w:val="false"/>
          <w:color w:val="000000"/>
          <w:sz w:val="28"/>
        </w:rPr>
        <w:t xml:space="preserve"> қаулысы (Нормативтік құқықтық актілерді мемлекеттік тіркеу тізілімінде № 7639-15 болып тіркелген).</w:t>
      </w:r>
    </w:p>
    <w:bookmarkEnd w:id="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