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34f37" w14:textId="a434f3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ауданы мәслихатының кейбір шешімдерінің күші жойылды деп тану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мәслихатының 2026 жылғы 15 шілдедегі № 42-3 шешімі. Қазақстан Республикасының Әділет министрлігінде 2026 жылғы 16 шілдеде № 39314 болып тіркелді</w:t>
      </w:r>
    </w:p>
    <w:p>
      <w:pPr>
        <w:spacing w:after="0"/>
        <w:ind w:left="0"/>
        <w:jc w:val="both"/>
      </w:pPr>
      <w:bookmarkStart w:name="z4" w:id="0"/>
      <w:r>
        <w:rPr>
          <w:rFonts w:ascii="Times New Roman"/>
          <w:b w:val="false"/>
          <w:i w:val="false"/>
          <w:color w:val="000000"/>
          <w:sz w:val="28"/>
        </w:rPr>
        <w:t xml:space="preserve">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сәйкес Солтүстік Қазақстан облысы Ғабит Мүсірепов атындағы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Солтүстік Қазақстан облысы Ғабит Мүсірепов атындағы ауданы мәслихатының кейбір шешімдерінің күші жойылды деп танылсын.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ауданы мәслихатының аппараты" коммуналдық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шешімнің "Қазақстан Республикасының Әділет министрлігі" мемлекеттік мекемесінде мемлекеттік тіркелуін;</w:t>
      </w:r>
    </w:p>
    <w:bookmarkEnd w:id="3"/>
    <w:bookmarkStart w:name="z8" w:id="4"/>
    <w:p>
      <w:pPr>
        <w:spacing w:after="0"/>
        <w:ind w:left="0"/>
        <w:jc w:val="both"/>
      </w:pPr>
      <w:r>
        <w:rPr>
          <w:rFonts w:ascii="Times New Roman"/>
          <w:b w:val="false"/>
          <w:i w:val="false"/>
          <w:color w:val="000000"/>
          <w:sz w:val="28"/>
        </w:rPr>
        <w:t>
      2) осы шешімді ресми жарияланғаннан кейін Ғабит Мүсірепов атындағы ауданы мәслихатының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Баумаганбетов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Ғабит Мүсірепов атындағы аудан мәслихаты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15 шілдедегі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42-3 шешіміне қосымша</w:t>
            </w:r>
          </w:p>
        </w:tc>
      </w:tr>
    </w:tbl>
    <w:bookmarkStart w:name="z15" w:id="6"/>
    <w:p>
      <w:pPr>
        <w:spacing w:after="0"/>
        <w:ind w:left="0"/>
        <w:jc w:val="left"/>
      </w:pPr>
      <w:r>
        <w:rPr>
          <w:rFonts w:ascii="Times New Roman"/>
          <w:b/>
          <w:i w:val="false"/>
          <w:color w:val="000000"/>
        </w:rPr>
        <w:t xml:space="preserve"> Солтүстік Қазақстан облысы Ғабит Мүсірепов атындағы ауданы мәслихатының күші жойылды деп танылған кейбір шешімдерінің тізбесі</w:t>
      </w:r>
    </w:p>
    <w:bookmarkEnd w:id="6"/>
    <w:bookmarkStart w:name="z16" w:id="7"/>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Ғабит Мүсірепов атындағы ауданы мәслихатының 2023 жылғы 13 қазандағы </w:t>
      </w:r>
      <w:r>
        <w:rPr>
          <w:rFonts w:ascii="Times New Roman"/>
          <w:b w:val="false"/>
          <w:i w:val="false"/>
          <w:color w:val="000000"/>
          <w:sz w:val="28"/>
        </w:rPr>
        <w:t>№ 9-1</w:t>
      </w:r>
      <w:r>
        <w:rPr>
          <w:rFonts w:ascii="Times New Roman"/>
          <w:b w:val="false"/>
          <w:i w:val="false"/>
          <w:color w:val="000000"/>
          <w:sz w:val="28"/>
        </w:rPr>
        <w:t xml:space="preserve"> шешімі (Нормативтік құқықтық актілерді мемлекеттік тіркеу тізілімінде № 7599-15 болып тіркелген).</w:t>
      </w:r>
    </w:p>
    <w:bookmarkEnd w:id="7"/>
    <w:bookmarkStart w:name="z17" w:id="8"/>
    <w:p>
      <w:pPr>
        <w:spacing w:after="0"/>
        <w:ind w:left="0"/>
        <w:jc w:val="both"/>
      </w:pPr>
      <w:r>
        <w:rPr>
          <w:rFonts w:ascii="Times New Roman"/>
          <w:b w:val="false"/>
          <w:i w:val="false"/>
          <w:color w:val="000000"/>
          <w:sz w:val="28"/>
        </w:rPr>
        <w:t xml:space="preserve">
      2. "Солтүстік Қазақстан облысы Ғабит Мүсірепов атындағы ауданы мәслихатының 2023 жылғы 13 қазандағы № 9-1 "Солтүстік Қазақстан облысы Ғабит Мүсірепов атындағы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мен толықтырулар енгізу туралы" Солтүстік Қазақстан облысы Ғабит Мүсірепов атындағы ауданы мәслихатының 2024 жылғы 14 наурыздағы </w:t>
      </w:r>
      <w:r>
        <w:rPr>
          <w:rFonts w:ascii="Times New Roman"/>
          <w:b w:val="false"/>
          <w:i w:val="false"/>
          <w:color w:val="000000"/>
          <w:sz w:val="28"/>
        </w:rPr>
        <w:t>№ 16-2</w:t>
      </w:r>
      <w:r>
        <w:rPr>
          <w:rFonts w:ascii="Times New Roman"/>
          <w:b w:val="false"/>
          <w:i w:val="false"/>
          <w:color w:val="000000"/>
          <w:sz w:val="28"/>
        </w:rPr>
        <w:t xml:space="preserve"> шешімі (Нормативтік құқықтық актілерді мемлекеттік тіркеу тізілімінде № 7716-15 болып тіркелген).</w:t>
      </w:r>
    </w:p>
    <w:bookmarkEnd w:id="8"/>
    <w:bookmarkStart w:name="z18" w:id="9"/>
    <w:p>
      <w:pPr>
        <w:spacing w:after="0"/>
        <w:ind w:left="0"/>
        <w:jc w:val="both"/>
      </w:pPr>
      <w:r>
        <w:rPr>
          <w:rFonts w:ascii="Times New Roman"/>
          <w:b w:val="false"/>
          <w:i w:val="false"/>
          <w:color w:val="000000"/>
          <w:sz w:val="28"/>
        </w:rPr>
        <w:t xml:space="preserve">
      3. "Ғабит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Солтүстік Қазақстан облысы Ғабит Мүсірепов атындағы ауданы мәслихатының 2024 жылғы 24 желтоқсандағы </w:t>
      </w:r>
      <w:r>
        <w:rPr>
          <w:rFonts w:ascii="Times New Roman"/>
          <w:b w:val="false"/>
          <w:i w:val="false"/>
          <w:color w:val="000000"/>
          <w:sz w:val="28"/>
        </w:rPr>
        <w:t>№ 23-5</w:t>
      </w:r>
      <w:r>
        <w:rPr>
          <w:rFonts w:ascii="Times New Roman"/>
          <w:b w:val="false"/>
          <w:i w:val="false"/>
          <w:color w:val="000000"/>
          <w:sz w:val="28"/>
        </w:rPr>
        <w:t xml:space="preserve"> шешімі (Нормативтік құқықтық актілерді мемлекеттік тіркеу тізілімінде № 7845-15 болып тіркелген).</w:t>
      </w:r>
    </w:p>
    <w:bookmarkEnd w:id="9"/>
    <w:bookmarkStart w:name="z19" w:id="10"/>
    <w:p>
      <w:pPr>
        <w:spacing w:after="0"/>
        <w:ind w:left="0"/>
        <w:jc w:val="both"/>
      </w:pPr>
      <w:r>
        <w:rPr>
          <w:rFonts w:ascii="Times New Roman"/>
          <w:b w:val="false"/>
          <w:i w:val="false"/>
          <w:color w:val="000000"/>
          <w:sz w:val="28"/>
        </w:rPr>
        <w:t xml:space="preserve">
      4. "Ғабит Мүсірепов атындағы ауданы мәслихатының 2023 жылғы 13 қазандағы № 9-1 "Солтүстік Қазақстан облысы Ғабит Мүсірепов атындағы ауданда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Солтүстік Қазақстан облысы Ғабит Мүсірепов атындағы ауданы мәслихатының 2025 жылғы 28 наурыздағы </w:t>
      </w:r>
      <w:r>
        <w:rPr>
          <w:rFonts w:ascii="Times New Roman"/>
          <w:b w:val="false"/>
          <w:i w:val="false"/>
          <w:color w:val="000000"/>
          <w:sz w:val="28"/>
        </w:rPr>
        <w:t>№ 27-6</w:t>
      </w:r>
      <w:r>
        <w:rPr>
          <w:rFonts w:ascii="Times New Roman"/>
          <w:b w:val="false"/>
          <w:i w:val="false"/>
          <w:color w:val="000000"/>
          <w:sz w:val="28"/>
        </w:rPr>
        <w:t xml:space="preserve"> шешімі (Нормативтік құқықтық актілерді мемлекеттік тіркеу тізілімінде № 7878-15 болып тіркелген).</w:t>
      </w:r>
    </w:p>
    <w:bookmarkEnd w:id="1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