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99da" w14:textId="c229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2024 жылғы 29 ақпандағы № 16-6 "Солтүстік Қазақстан облысы Ақжар ауданында тұрғын үй көмегін көрсетудің мөлшері мен тәртібін айқындау туралы" шешіміне өзгерістер мен толықтыру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18 ақпандағы № 37-1 шешімі. Қазақстан Республикасының Әділет министрлігінде 2026 жылғы 20 ақпанда № 38015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"Солтүстік Қазақстан облысы Ақжар ауданында тұрғын үй көмегін көрсетудің мөлшері мен тәртібін айқындау туралы" 2024 жылғы 29 ақпандағы № 16-6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№ 7703-15 болып тіркелген) келесі өзгерістер мен толықтыру еңгізілсін: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Ақжар ауданында тұрғын үй көмегін көрсетудің мөлшері мен қағидаларын айқындау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1 қосымшасына сәйкес Солтүстік Қазақстан облысы Ақжар ауданында тұрғын үй көмегін көрсетудің мөлшері мен қағидалары айқындалсын.";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Солтүстік Қазақстан облысы Ақжар ауданында тұрғын үй көмегін көрсетудің мөлшері мен тәртібінде: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Ақжар ауданында тұрғын үй көмегін көрсетудің мөлшері мен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алып тасталсын;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3-тармағы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Тұрғын үй көмегінің мөлшерін көрсетілетін қызметті беруші "Тұрғын үй көмегін беру қағидаларын бекіту туралы" Қазақстан Республикасы Өнеркәсіп және құрылыс министрінің 2023 жылғы 8 желтоқсандағы № 117 бұйрығымен бекітілген Тұрғын үй көмегін беру қағидаларға (Нормативтік құқықтық актілерді мемлекеттік тіркеу тізілімінде № 33763 болып тіркелген) (бұдан әрі - Қағидалар) сәйкес нормалар шегінде есептейді.";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бекітілген қағидаларына сәйкес тәртіппен есептейді.".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Ақжар ауданы мәслихатының аппараты" коммуналдық мемлекеттік мекемесі заңнамада белгіленген тәртіппен: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"Солтүстік Қазақстан облысы Ақжар ауданы мәслихаты аппараты" коммуналдық мемлекеттік мекемесінің интернет-ресурсында орналастыруды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еңгізіледі.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