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d3fdbb" w14:textId="bd3fdb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Аққайың ауданы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Аққайың ауданы әкімдігінің 2026 жылғы 1 қыркүйектегі № 253 қаулысы. Қазақстан Республикасының Әділет министрлігінде 2026 жылғы 1 қыркүйекте № 39792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Солтүстік Қазақстан облысы Аққайың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Аққайың ауданы әкімдігінің келесі қаулыларының күші жойылды деп танылсын: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"Солтүстік Қазақстан облысы Аққайың ауданының аумағында барлық кандидаттардың үгіттік баспа материалдарын орналастыру үшін орындар белгілеу және сайлаушылармен кездесуі үшін үй-жайлар ұсыну туралы" 2019 жылғы 17 сәуірдегі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5355 болып тiркелген);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"Солтүстік Қазақстан облысы Аққайың ауданының аумағында барлық кандидаттардың үгіттік баспа материалдарын орналастыру үшін орындар белгілеу және сайлаушылармен кездесуі үшін үй-жайлар ұсыну туралы" Солтүстік Қазақстан облысы Аққайың ауданы әкімдігінің 2019 жылғы 17 сәуірдегі № 94 қаулысына өзгерістер енгізу туралы" 2025 жылғы 15 сәуірдегі </w:t>
      </w:r>
      <w:r>
        <w:rPr>
          <w:rFonts w:ascii="Times New Roman"/>
          <w:b w:val="false"/>
          <w:i w:val="false"/>
          <w:color w:val="000000"/>
          <w:sz w:val="28"/>
        </w:rPr>
        <w:t>№ 78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7885-15 болып тіркелген).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"Солтүстік Қазақстан облысы Аққайың ауданы әкімінің аппараты" коммуналдық мемлекеттік мекемесі: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Республикасының Әділет министрлігінде мемлекеттік тіркелуін;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Солтүстік Қазақстан облысы Аққайың ауданы әкімі аппаратының интернет-ресурсында орналастыруын қамтамасыз етсін.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Аққайың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Құсайын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