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4389" w14:textId="3954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Петропавл қаласында бөлшек салықтың арнайы салық режимін қолдану кезінде салық ставкасының мөлшерін төмендету туралы" Солтүстік Қазақстан облысы Петропавл қалалық мәслихатының 2024 жылғы 22 қарашадағы № 2/18 шешімінің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2026 жылғы 20 сәуірдегі № 5/33 шешімі. Қазақстан Республикасының Әділет министрлігінде 2026 жылғы 21 сәуірде № 38496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Петропавл қаласының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Петропавл қаласында бөлшек салықтың арнайы салық режимін қолдану кезінде салық мөлшерлемесінің мөлшерін төмендету туралы" Солтүстік Қазақстан облысы Петропавл қалалық мәслихатының 2024 жылғы 22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2/18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 (нормативтік құқықтық актілерді мемлекеттік тіркеу тізілімінде № 7830-15 болып тіркелді).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