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d8b0" w14:textId="d24d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Петропавл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2026 жылғы 20 сәуірдегі № 6/33 шешімі. Қазақстан Республикасының Әділет министрлігінде 2026 жылғы 21 сәуірде № 38495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Петропавл қалалық мәслихатының кейбір шешімдерінің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"Петропавл қаласы бойынша жер салығының базалық мөлшерлемелерін түзету туралы" Солтүстік Қазақстан облысы Петропавл қалалық мәслихатының 2018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5072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"Жер салығының базалық салық мөлшермелерін түзету туралы" Петропавл қалалық мәслихатының 2018 жылғы 29 қарашадағы № 5 шешіміне өзгеріс енгізу туралы Петропавл мәслихатының 2018 жылғы 29 қарашадағы шешіміне өзгеріс енгізу туралы" Солтүстік Қазақстан облысы Петропавл қалалық мәслихатының 2021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7243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01 қаңтардан бастап қолданысқа енгізіледі және ресми жариялануға жатады.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қалалық мәслихат төрағасы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Бердагулов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