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6901" w14:textId="3b96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облысында сұйытылған мұнай газын тұтыну нормаларын бекіту туралы" Солтүстік Қазақстан облысы әкімдігінің 2020 жылғы 2 наурыздағы № 44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2026 жылғы 10 маусымдағы № 159 қаулысы. Қазақстан Республикасының Әділет министрлігінде 2026 жылғы 15 маусымда № 38960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облысында сұйытылған мұнай газын тұтыну нормаларын бекіту туралы" Солтүстік Қазақстан облысы әкімдігінің 2020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6075 болып тіркелді)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энергетика және тұрғын үй-коммуналдық шаруашылық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Республикасының Әділет министрлігі"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Солтүстік-Қазақстан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