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3997" w14:textId="c3c3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2026 жылғы 5 наурыздағы № 61 қаулысы. Қазақстан Республикасының Әділет министрлігінде 2026 жылғы 12 наурызда № 38130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әкімінің аппараты"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министрлігі"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Нурмухамбетов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қаулыларының тізбесі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су объектілері мен су шаруашылығы құрылыстарындағы көпшіліктің демалуына, туризм мен спортқа арналған жерлерді белгілеу туралы" Солтүстік Қазақстан облысы әкімдігінің 2011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1780 болып тіркелді).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облысының су объектілерінде және су шаруашылығы үймереттерінде көпшілікктің демалуына, туризмге және спортқа арналған орындарды белгілеу туралы" Солтүстік Қазақстан облысы әкімдігінің 2011 жылғы 12 сәуірдегі № 99 қаулысына өзгеріс енгізу туралы" Солтүстік Қазақстан облысы әкімдігінің 2016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3839 болып тіркелді).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облысының су объектілері мен су шаруашылығы құрылыстарындағы көпшіліктің демалуына, туризм мен спортқа арналған жерлерді белгілеу туралы" Солтүстік Қазақстан облысы әкімдігінің 2011 жылғы 12 сәуірдегі № 99 қаулысына өзгерістер енгізу туралы" Солтүстік Қазақстан облысы әкімдігінің 2019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тіркеудің тізіліміне № 5351 болып тіркелді).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облысының су объектілерінде және су шаруашылығы үймереттерінде көпшіліктің демалуына, туризмге және спортқа арналған орындарды белгілеу туралы" Солтүстік Қазақстан облысы әкімдігінің 2011 жылғы 12 сәуірдегі № 99 қаулысына өзгеріс енгізу туралы" Солтүстік Қазақстан облысы әкімдігінің 2023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тіркеудің тізіліміне № 7596-15 болып тіркелді).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