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05c605" w14:textId="a05c60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қаласы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VIII сайланған Алматы қаласы мәслихатының кезектi XLVI сессиясының 2026 жылғы 10 маусымдағы № 312 шешiмi. Қазақстан Республикасының Әділет министрлігінде 2026 жылғы 17 маусымда № 38980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Алматы қаласының мәслихаты ШЕШТІ: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Алматы қаласы мәслихатының кейбір шешімдерінің күші жойылды деп танылсын: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"Ленинград қаласындағы қоршау кезеңінде қаланың кәсіпорындарында, мекемелері мен ұйымдарында жұмыс істеген және "Ленинградты қорғағаны үшін" медалімен немесе "Қоршаудағы Ленинград тұрғыны" белгісімен наградталған Алматы қаласында тұратын азаматтарға Санкт-Петербург қаласына баруға кететін шығындарды өтеуге арналған әлеуметтік көмек туралы" Алматы қаласы мәслихатының 2020 жылғы 9 қазандағы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 488 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1647 болып тіркелген);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"Ленинград қаласындағы қоршау кезеңінде қаланың кәсіпорындарында, мекемелері мен ұйымдарында жұмыс істеген және "Ленинградты қорғағаны үшін" медалімен немесе "Қоршаудағы Ленинград тұрғыны" белгісімен наградталған Алматы қаласында тұратын азаматтарға Санкт-Петербург қаласына баруға кететін шығындарды өтеуге арналған әлеуметтік көмек туралы" Алматы қаласы мәслихатының 2020 жылғы 9 қазандағы № 488 шешіміне өзгеріс пен толықтыру енгізу туралы" Алматы қаласы мәслихатының 2024 жылғы 29 наурыздағы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1767-02 болып тіркелген).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Алматы қаласы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Отыншиев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