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01b6" w14:textId="8ed0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 спортының басым түрлерінің тізбесін бекіту туралы" Алматы қаласы әкімдігінің 2017 жылғы 28 желтоқсандағы № 4/574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2026 жылғы 25 ақпандағы № 1/123 қаулысы. Қазақстан Республикасының Әділет министрлігінде 2026 жылғы 26 ақпанда № 38048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1."Алматы қаласы спортының басым түрлерінің тізбесін бекіту туралы" Алматы қаласы әкімдігінің 2017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4/574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1443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2."Алматы қаласының Спорт басқармасы" комуналдық мемлекеттік мекемесі Қазақстан Республикасының заңнамасында белгіленген тәртіпте: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министрлігінде мемлекеттік тіркеуін;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оның Алматы қаласы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