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8c9ecf" w14:textId="d8c9ec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Аудан әкімінің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Шарбақты ауданы әкімінің 2026 жылғы 30 маусымдағы № 3 шешімі. Қазақстан Республикасының Әділет министрлігінде 2026 жылғы 1 шілдедегі № 39173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 27-бабының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2 тармағына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Павлодар облысы Шарбақты ауданының әкімі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шешімге </w:t>
      </w:r>
      <w:r>
        <w:rPr>
          <w:rFonts w:ascii="Times New Roman"/>
          <w:b w:val="false"/>
          <w:i w:val="false"/>
          <w:color w:val="000000"/>
          <w:sz w:val="28"/>
        </w:rPr>
        <w:t xml:space="preserve">қосымшасына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Павлодар облысы Щарбақты ауданы әкімінің кейбір шешімдерінің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"Павлодар облысы Шарбақты ауданы әкімінің аппараты" мемлекеттік мекемесі Қазақстан Республикасының заңнамасында белгіленген тәртіпте: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шешімнің Қазақстан Республикасының Әділет министрлігінде мемлекеттік тіркелуін;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шешімнің ресми жарияланғанынан кейін оның Шарбақты ауданы әкімдігінің интернет-ресурсында орналастырылуын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Шарбақты ауданы әкімі аппаратының басшысына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оның алғашқы ресми жарияланған күнінен кейін күнтізбелік он күн өткен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Шарбақты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Иманкулов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Шарбақты ауданы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әкімінің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Шарбақты ауданы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әкімінің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Шарбақты ауданы әкімінің күші жойылды деп танылған кейбір шешімдерінің тізбесі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Павлодар облысы Шарбақты ауданы әкімінің 2015 жылғы 13 наурыздағы № 2 "Шарбақты ауданы аумағында сайлау учаскелерін құру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кесімдерді мемлекеттік тіркеу тізілімінде № 4395 болып тіркелген).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Павлодар облысы Шарбақты ауданы әкімінің 2015 жылғы 24 қарашадағы № 11 "Аудан әкімінің 2015 жылғы 13 наурыздағы "Шарбақты ауданы аумағында сайлау учаскелерін құру туралы" № 2 шешіміне өзгерту енгізу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4829 болып тіркелген).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Павлодар облысы Шарбақты ауданы әкімінің 2018 жылғы 11 желтоқсандағы № 14 "Аудан әкімінің 2015 жылғы 13 наурыздағы "Шарбақты ауданы аумағында сайлау учаскелерін құру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6168 болып тіркелген).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Павлодар облысы Шарбақты ауданы әкімінің 2019 жылғы 06 маусымдағы № 10 "Шарбақты ауданы әкімінің 2015 жылғы 13 наурыздағы "Шарбақты ауданы аумағында сайлау учаскелерін құру туралы" № 2 шешіміне өзгерістер мен толықтыру енгізу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6407 болып тіркелген).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Павлодар облысы Шарбақты ауданы әкімінің 2019 жылғы 31 желтоқсандағы № 19 "Шарбақты ауданы әкімінің 2015 жылғы 13 наурыздағы "Шарбақты ауданы аумағында сайлау учаскелерін құру туралы" № 2 шешіміне өзгеріс енгізу туралы" </w:t>
      </w:r>
      <w:r>
        <w:rPr>
          <w:rFonts w:ascii="Times New Roman"/>
          <w:b w:val="false"/>
          <w:i w:val="false"/>
          <w:color w:val="000000"/>
          <w:sz w:val="28"/>
        </w:rPr>
        <w:t xml:space="preserve">шешімі 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6709 болып тіркелген).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Павлодар облысы Шарбақты ауданы әкімінің 2021 жылғы 16 шілдедегі № 3 "Шарбақты ауданы әкімінің 2015 жылғы 13 наурыздағы "Шарбақты ауданы аумағында сайлау учаскелерін құру туралы" № 2 шешіміне өзгеріс енгізу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23572 болып тіркелген).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Павлодар облысы Шарбақты ауданы әкімінің 2022 жылғы 29 желтоқсандағы № 1 "Шарбақты ауданы әкімінің 2015 жылғы 13 наурыздағы № 2 "Шарбақты ауданы аумағында сайлау учаскелерін құру туралы" шешіміне өзгеріс енгізу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31383 болып тіркелген).</w:t>
      </w:r>
    </w:p>
    <w:bookmarkEnd w:id="1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