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5bc" w14:textId="c4b4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аудандық мәслихатының кейбір шешімдерінің қүші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11 маусымдағы № 47/395 шешімі. Қазақстан Республикасының Әділет министрлігінде 2026 жылғы 13 маусымда № 38955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Павлодар аудандық мәслихаттының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аудандық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Павлодар облысы Павлодар аудандық мәслихатының интернет-ресурсына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47/395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Павлодар аудандық мәслихатының күші жойылған кейбір шешімдерінің тізбесі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қағидаларын бекіту туралы" Павлодар облысы Павлодар аудандық мәслихатының 2023 жылғы 21 қарашадағы № 9/103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7425-14 болып тіркелген);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аудандық мәслихатының 2023 жылғы 21 қарашадағы "Әлеуметтік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қағидаларын бекіту туралы" № 9/103 шешіміне өзгеріс енгізу туралы" Павлодар облысы Павлодар аудандық мәслихатының 2024 жылғы 20 маусымдағы № 19/164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7565-14 болып тіркелген);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"Павлодар аудандық мәслихатының 2023 жылғы 21 қарашадағы "Әлеуметтік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қағидаларын бекіту туралы" № 9/103 шешіміне өзгеріс енгізу туралы" Павлодар облысы Павлодар аудандық мәслихатының 2025 жылғы 30 сәуірдегі № 30/267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7661-14 болып тіркелген).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