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98ab" w14:textId="4db9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Тереңкөл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2026 жылғы 24 маусымдағы № 3/47 шешімі. Қазақстан Республикасының Әділет министрлігінде 2026 жылғы 26 маусымда № 39102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Тереңкөл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Тереңкөл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маусымдағы № 3/47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Тереңкөл аудандық мәслихатының күші жойылды деп танылған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мөлшерлерін белгілеудің және Тереңкөл ауданының мұқтаж азаматтардың жекелеген санаттарының тізбесін айқындаудың қағидаларын бекіту туралы" Павлодар облысы Тереңкөл аудандық мәслихатының 2023 жылғы 6 желтоқсандағы № 3/10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7438-14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"Тереңкөл аудандық мәслихатының 2023 жылғы 6 желтоқсандағы "Әлеуметтік көмек көрсетудің, мөлшерлерін белгілеудің және Тереңкөл ауданының мұқтаж азаматтардың жекелеген санаттарының тізбесін айқындаудың қағидаларын бекіту туралы" № 3/10 шешіміне өзгеріс енгізу туралы" Павлодар облысы Тереңкөл аудандық мәслихатының 2024 жылғы 5 тамыздағы № 2/20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7589-14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"Тереңкөл аудандық мәслихатының 2023 жылғы 6 желтоқсандағы "Әлеуметтік көмек көрсетудің, мөлшерлерін белгілеудің және Тереңкөл ауданының мұқтаж азаматтардың жекелеген санаттарының тізбесін айқындаудың қағидаларын бекіту туралы" № 3/10 шешіміне өзгеріс пен толықтыру енгізу туралы" Павлодар облысы Тереңкөл аудандық мәслихатының 2025 жылғы 28 сәуірдегі № 1/28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7659-14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