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d57" w14:textId="f485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Ертіс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Ертіс аудандық мәслихатының 2026 жылғы 9 маусымдағы № 175-57-8 шешімі. Қазақстан Республикасының Әділет министрлігінде 2026 жылғы 11 маусымда № 38943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 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Павлодар облысы Ертіс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Ертіс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9 маусымдағы № 175-57-8</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Павлодар облысы Ертіс аудандық мәслихатының күші жойылды деп танылған кейбір шешімдерінің тізбесі</w:t>
      </w:r>
    </w:p>
    <w:bookmarkEnd w:id="3"/>
    <w:bookmarkStart w:name="z10" w:id="4"/>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Павлодар облысы Ертіс аудандық мәслихатының 2023 жылғы 10 қарашадағы № 35-10-8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7414-14 болып тіркелген).</w:t>
      </w:r>
    </w:p>
    <w:bookmarkEnd w:id="4"/>
    <w:bookmarkStart w:name="z11" w:id="5"/>
    <w:p>
      <w:pPr>
        <w:spacing w:after="0"/>
        <w:ind w:left="0"/>
        <w:jc w:val="both"/>
      </w:pPr>
      <w:r>
        <w:rPr>
          <w:rFonts w:ascii="Times New Roman"/>
          <w:b w:val="false"/>
          <w:i w:val="false"/>
          <w:color w:val="000000"/>
          <w:sz w:val="28"/>
        </w:rPr>
        <w:t xml:space="preserve">
      2. Ертіс аудандық мәслихатының 2023 жылғы 10 қарашадағы № 35-10-8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енгізу туралы" Павлодар облысы Ертіс аудандық мәслихатының 2024 жылғы 31 шілдедегі № 82-23-8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7587-14 болып тіркелген).</w:t>
      </w:r>
    </w:p>
    <w:bookmarkEnd w:id="5"/>
    <w:bookmarkStart w:name="z12" w:id="6"/>
    <w:p>
      <w:pPr>
        <w:spacing w:after="0"/>
        <w:ind w:left="0"/>
        <w:jc w:val="both"/>
      </w:pPr>
      <w:r>
        <w:rPr>
          <w:rFonts w:ascii="Times New Roman"/>
          <w:b w:val="false"/>
          <w:i w:val="false"/>
          <w:color w:val="000000"/>
          <w:sz w:val="28"/>
        </w:rPr>
        <w:t xml:space="preserve">
      3. Ертіс аудандық мәслихатының 2023 жылғы 10 қарашадағы № 35-10-8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пен толықтыру енгізу туралы" Павлодар облысы Ертіс аудандық мәслихатының 2024 жылғы 9 желтоқсандағы № 105-28-8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7622-14 болып тіркелген).</w:t>
      </w:r>
    </w:p>
    <w:bookmarkEnd w:id="6"/>
    <w:bookmarkStart w:name="z13" w:id="7"/>
    <w:p>
      <w:pPr>
        <w:spacing w:after="0"/>
        <w:ind w:left="0"/>
        <w:jc w:val="both"/>
      </w:pPr>
      <w:r>
        <w:rPr>
          <w:rFonts w:ascii="Times New Roman"/>
          <w:b w:val="false"/>
          <w:i w:val="false"/>
          <w:color w:val="000000"/>
          <w:sz w:val="28"/>
        </w:rPr>
        <w:t xml:space="preserve">
      4. Ертіс аудандық мәслихатының 2023 жылғы 10 қарашадағы № 35-10-8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енгізу туралы" Павлодар облысы Ертіс аудандық мәслихатының 2025 жылғы 10 сәуірдегі № 119-32-8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7652-14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