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b94c" w14:textId="3a5b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"Железин ауданында бөлшек салықтың арнаулы салық режимін қолдану кезіңде салықтар мөлшерлемесінің мөлшерін төмендету туралы" Павлодар облысы Железин аудандық мәслихатының 2024 жылғы 14 наурыздағы № 98/8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2026 жылғы 20 мамырдағы № 234/8 шешімі. Қазақстан Республикасының Әділет министрлігінде 2026 жылғы 9 маусымда № 38926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облысы Железин аудандық мәслихаты ШЕШІМ 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"Железин ауданында бөлшек салықтың арнаулы салық режимін қолдану кезіңде салықтар мөлшерлемесінің мөлшерін төмендету туралы" Павлодар облысы Железин аудандық мәслихатының 2024 жылғы 14 наурыздағы № 98/8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7506-14 болып тіркелген).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Железин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