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1c3d7f" w14:textId="a1c3d7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Павлодар облысында құқық бұзушылық профилактикасына қатысатын азаматтарды көтермелеу қағидаларын бекіту туралы</w:t>
      </w:r>
    </w:p>
    <w:p>
      <w:pPr>
        <w:spacing w:after="0"/>
        <w:ind w:left="0"/>
        <w:jc w:val="both"/>
      </w:pPr>
      <w:r>
        <w:rPr>
          <w:rFonts w:ascii="Times New Roman"/>
          <w:b w:val="false"/>
          <w:i w:val="false"/>
          <w:color w:val="000000"/>
          <w:sz w:val="28"/>
        </w:rPr>
        <w:t>Павлодар облысы әкімдігінің 2026 жылғы 31 шілдедегі № 205/1 қаулысы. Қазақстан Республикасының Әділет министрлігінде 2026 жылғы 6 тамызда № 39513 болып тіркелді</w:t>
      </w:r>
    </w:p>
    <w:p>
      <w:pPr>
        <w:spacing w:after="0"/>
        <w:ind w:left="0"/>
        <w:jc w:val="both"/>
      </w:pPr>
      <w:bookmarkStart w:name="z4" w:id="0"/>
      <w:r>
        <w:rPr>
          <w:rFonts w:ascii="Times New Roman"/>
          <w:b w:val="false"/>
          <w:i w:val="false"/>
          <w:color w:val="000000"/>
          <w:sz w:val="28"/>
        </w:rPr>
        <w:t xml:space="preserve">
      "Құқық бұзушылық профилактикасы туралы" Қазақстан Республикасы Заңының 9-бабы </w:t>
      </w:r>
      <w:r>
        <w:rPr>
          <w:rFonts w:ascii="Times New Roman"/>
          <w:b w:val="false"/>
          <w:i w:val="false"/>
          <w:color w:val="000000"/>
          <w:sz w:val="28"/>
        </w:rPr>
        <w:t xml:space="preserve">1-тармағының </w:t>
      </w:r>
      <w:r>
        <w:rPr>
          <w:rFonts w:ascii="Times New Roman"/>
          <w:b w:val="false"/>
          <w:i w:val="false"/>
          <w:color w:val="000000"/>
          <w:sz w:val="28"/>
        </w:rPr>
        <w:t xml:space="preserve"> 13) тармақшасына және 47-бабының </w:t>
      </w:r>
      <w:r>
        <w:rPr>
          <w:rFonts w:ascii="Times New Roman"/>
          <w:b w:val="false"/>
          <w:i w:val="false"/>
          <w:color w:val="000000"/>
          <w:sz w:val="28"/>
        </w:rPr>
        <w:t xml:space="preserve">3-тармағына </w:t>
      </w:r>
      <w:r>
        <w:rPr>
          <w:rFonts w:ascii="Times New Roman"/>
          <w:b w:val="false"/>
          <w:i w:val="false"/>
          <w:color w:val="000000"/>
          <w:sz w:val="28"/>
        </w:rPr>
        <w:t xml:space="preserve"> сәйкес Павлодар облысының әкімдігі ҚАУЛЫ ЕТЕДІ:</w:t>
      </w:r>
    </w:p>
    <w:bookmarkEnd w:id="0"/>
    <w:bookmarkStart w:name="z5" w:id="1"/>
    <w:p>
      <w:pPr>
        <w:spacing w:after="0"/>
        <w:ind w:left="0"/>
        <w:jc w:val="both"/>
      </w:pPr>
      <w:r>
        <w:rPr>
          <w:rFonts w:ascii="Times New Roman"/>
          <w:b w:val="false"/>
          <w:i w:val="false"/>
          <w:color w:val="000000"/>
          <w:sz w:val="28"/>
        </w:rPr>
        <w:t xml:space="preserve">
      1.. Қоса берілген Павлодар облысында құқық бұзушылықтардың профилактикасына қатысатын азаматтарды көтермелеу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Күші жойылды деп танылсын:</w:t>
      </w:r>
    </w:p>
    <w:bookmarkEnd w:id="2"/>
    <w:bookmarkStart w:name="z7" w:id="3"/>
    <w:p>
      <w:pPr>
        <w:spacing w:after="0"/>
        <w:ind w:left="0"/>
        <w:jc w:val="both"/>
      </w:pPr>
      <w:r>
        <w:rPr>
          <w:rFonts w:ascii="Times New Roman"/>
          <w:b w:val="false"/>
          <w:i w:val="false"/>
          <w:color w:val="000000"/>
          <w:sz w:val="28"/>
        </w:rPr>
        <w:t xml:space="preserve">
      1) "Павлодар облысында қоғамдық тәртіпті қамтамасыз етуге қатысатын азаматтарды көтермелеудің кейбір мәселелері туралы" Павлодар облысы әкімдігінің 2019 жылғы 9 қаңтардағы № 5/1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6229 болып тіркелген);</w:t>
      </w:r>
    </w:p>
    <w:bookmarkEnd w:id="3"/>
    <w:bookmarkStart w:name="z8" w:id="4"/>
    <w:p>
      <w:pPr>
        <w:spacing w:after="0"/>
        <w:ind w:left="0"/>
        <w:jc w:val="both"/>
      </w:pPr>
      <w:r>
        <w:rPr>
          <w:rFonts w:ascii="Times New Roman"/>
          <w:b w:val="false"/>
          <w:i w:val="false"/>
          <w:color w:val="000000"/>
          <w:sz w:val="28"/>
        </w:rPr>
        <w:t xml:space="preserve">
      2) "Павлодар облысы әкімдігінің 2019 жылғы 9 қаңтардағы "Павлодар облысында қоғамдық тәртіпті қамтамасыз етуге қатысатын азаматтарды көтермелеу мәселелері туралы" № 5/1 қаулысына өзгеріс енгізу туралы" Павлодар облысы әкімдігінің 2023 жылғы 13 қазандағы № 254/3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7403-14 болып тіркелген).</w:t>
      </w:r>
    </w:p>
    <w:bookmarkEnd w:id="4"/>
    <w:bookmarkStart w:name="z9" w:id="5"/>
    <w:p>
      <w:pPr>
        <w:spacing w:after="0"/>
        <w:ind w:left="0"/>
        <w:jc w:val="both"/>
      </w:pPr>
      <w:r>
        <w:rPr>
          <w:rFonts w:ascii="Times New Roman"/>
          <w:b w:val="false"/>
          <w:i w:val="false"/>
          <w:color w:val="000000"/>
          <w:sz w:val="28"/>
        </w:rPr>
        <w:t>
      3. "Павлодар облысы әкімінің аппараты" мемлекеттік мекемесі заңнамада белгіленген тәртіппен:</w:t>
      </w:r>
    </w:p>
    <w:bookmarkEnd w:id="5"/>
    <w:bookmarkStart w:name="z10" w:id="6"/>
    <w:p>
      <w:pPr>
        <w:spacing w:after="0"/>
        <w:ind w:left="0"/>
        <w:jc w:val="both"/>
      </w:pPr>
      <w:r>
        <w:rPr>
          <w:rFonts w:ascii="Times New Roman"/>
          <w:b w:val="false"/>
          <w:i w:val="false"/>
          <w:color w:val="000000"/>
          <w:sz w:val="28"/>
        </w:rPr>
        <w:t>
      1) осы қаулының Қазақстан Республикасының Әділет министрлігінде мемлекеттік тіркелуін;</w:t>
      </w:r>
    </w:p>
    <w:bookmarkEnd w:id="6"/>
    <w:bookmarkStart w:name="z11" w:id="7"/>
    <w:p>
      <w:pPr>
        <w:spacing w:after="0"/>
        <w:ind w:left="0"/>
        <w:jc w:val="both"/>
      </w:pPr>
      <w:r>
        <w:rPr>
          <w:rFonts w:ascii="Times New Roman"/>
          <w:b w:val="false"/>
          <w:i w:val="false"/>
          <w:color w:val="000000"/>
          <w:sz w:val="28"/>
        </w:rPr>
        <w:t>
      2) осы қаулының ресми жарияланғанынан кейін оның Павлодар облысы әкімдігінің интернет-ресурсында орналастырылуын қамтамасыз етсін.</w:t>
      </w:r>
    </w:p>
    <w:bookmarkEnd w:id="7"/>
    <w:bookmarkStart w:name="z12" w:id="8"/>
    <w:p>
      <w:pPr>
        <w:spacing w:after="0"/>
        <w:ind w:left="0"/>
        <w:jc w:val="both"/>
      </w:pPr>
      <w:r>
        <w:rPr>
          <w:rFonts w:ascii="Times New Roman"/>
          <w:b w:val="false"/>
          <w:i w:val="false"/>
          <w:color w:val="000000"/>
          <w:sz w:val="28"/>
        </w:rPr>
        <w:t>
      4. Осы қаулының орындалуын бақылау Павлодар облысы әкімінің жетекшілік ететін орынбасарына жүктелсін.</w:t>
      </w:r>
    </w:p>
    <w:bookmarkEnd w:id="8"/>
    <w:bookmarkStart w:name="z13" w:id="9"/>
    <w:p>
      <w:pPr>
        <w:spacing w:after="0"/>
        <w:ind w:left="0"/>
        <w:jc w:val="both"/>
      </w:pPr>
      <w:r>
        <w:rPr>
          <w:rFonts w:ascii="Times New Roman"/>
          <w:b w:val="false"/>
          <w:i w:val="false"/>
          <w:color w:val="000000"/>
          <w:sz w:val="28"/>
        </w:rPr>
        <w:t>
      5. Осы қаулы оның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Павлодар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Байханов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Павлодар облысы </w:t>
            </w:r>
            <w:r>
              <w:br/>
            </w:r>
            <w:r>
              <w:rPr>
                <w:rFonts w:ascii="Times New Roman"/>
                <w:b w:val="false"/>
                <w:i w:val="false"/>
                <w:color w:val="000000"/>
                <w:sz w:val="20"/>
              </w:rPr>
              <w:t xml:space="preserve">әкімдігінің 2026 жылғы </w:t>
            </w:r>
            <w:r>
              <w:br/>
            </w:r>
            <w:r>
              <w:rPr>
                <w:rFonts w:ascii="Times New Roman"/>
                <w:b w:val="false"/>
                <w:i w:val="false"/>
                <w:color w:val="000000"/>
                <w:sz w:val="20"/>
              </w:rPr>
              <w:t>31 шілдедегі</w:t>
            </w:r>
            <w:r>
              <w:br/>
            </w:r>
            <w:r>
              <w:rPr>
                <w:rFonts w:ascii="Times New Roman"/>
                <w:b w:val="false"/>
                <w:i w:val="false"/>
                <w:color w:val="000000"/>
                <w:sz w:val="20"/>
              </w:rPr>
              <w:t>№ 205/1 қаулысымен</w:t>
            </w:r>
            <w:r>
              <w:br/>
            </w:r>
            <w:r>
              <w:rPr>
                <w:rFonts w:ascii="Times New Roman"/>
                <w:b w:val="false"/>
                <w:i w:val="false"/>
                <w:color w:val="000000"/>
                <w:sz w:val="20"/>
              </w:rPr>
              <w:t>бекітілген</w:t>
            </w:r>
          </w:p>
        </w:tc>
      </w:tr>
    </w:tbl>
    <w:bookmarkStart w:name="z16" w:id="10"/>
    <w:p>
      <w:pPr>
        <w:spacing w:after="0"/>
        <w:ind w:left="0"/>
        <w:jc w:val="left"/>
      </w:pPr>
      <w:r>
        <w:rPr>
          <w:rFonts w:ascii="Times New Roman"/>
          <w:b/>
          <w:i w:val="false"/>
          <w:color w:val="000000"/>
        </w:rPr>
        <w:t xml:space="preserve"> Павлодар облысында құқық бұзушылық профилактикасына қатысатын азаматтарды көтермелеу қағидалары</w:t>
      </w:r>
    </w:p>
    <w:bookmarkEnd w:id="10"/>
    <w:bookmarkStart w:name="z17" w:id="11"/>
    <w:p>
      <w:pPr>
        <w:spacing w:after="0"/>
        <w:ind w:left="0"/>
        <w:jc w:val="left"/>
      </w:pPr>
      <w:r>
        <w:rPr>
          <w:rFonts w:ascii="Times New Roman"/>
          <w:b/>
          <w:i w:val="false"/>
          <w:color w:val="000000"/>
        </w:rPr>
        <w:t xml:space="preserve"> 1-тарау. Жалпы ережелер</w:t>
      </w:r>
    </w:p>
    <w:bookmarkEnd w:id="11"/>
    <w:bookmarkStart w:name="z18" w:id="12"/>
    <w:p>
      <w:pPr>
        <w:spacing w:after="0"/>
        <w:ind w:left="0"/>
        <w:jc w:val="both"/>
      </w:pPr>
      <w:r>
        <w:rPr>
          <w:rFonts w:ascii="Times New Roman"/>
          <w:b w:val="false"/>
          <w:i w:val="false"/>
          <w:color w:val="000000"/>
          <w:sz w:val="28"/>
        </w:rPr>
        <w:t xml:space="preserve">
      1. Осы Павлодар облысында құқық бұзушылықтардың профилактикасына қатысатын азаматтарды көтермелеу қағидалары (бұдан әрі – Қағидалар) "Құқық бұзушылық профилактикасы туралы" Қазақстан Республикасы Заңының (бұдан әрі – Заң) 9-бабы </w:t>
      </w:r>
      <w:r>
        <w:rPr>
          <w:rFonts w:ascii="Times New Roman"/>
          <w:b w:val="false"/>
          <w:i w:val="false"/>
          <w:color w:val="000000"/>
          <w:sz w:val="28"/>
        </w:rPr>
        <w:t>1-тармағының</w:t>
      </w:r>
      <w:r>
        <w:rPr>
          <w:rFonts w:ascii="Times New Roman"/>
          <w:b w:val="false"/>
          <w:i w:val="false"/>
          <w:color w:val="000000"/>
          <w:sz w:val="28"/>
        </w:rPr>
        <w:t xml:space="preserve"> 13) тармақшасына және 47-бабының </w:t>
      </w:r>
      <w:r>
        <w:rPr>
          <w:rFonts w:ascii="Times New Roman"/>
          <w:b w:val="false"/>
          <w:i w:val="false"/>
          <w:color w:val="000000"/>
          <w:sz w:val="28"/>
        </w:rPr>
        <w:t xml:space="preserve">3-тармағына </w:t>
      </w:r>
      <w:r>
        <w:rPr>
          <w:rFonts w:ascii="Times New Roman"/>
          <w:b w:val="false"/>
          <w:i w:val="false"/>
          <w:color w:val="000000"/>
          <w:sz w:val="28"/>
        </w:rPr>
        <w:t xml:space="preserve"> сәйкес әзірленді және Павлодар облысында құқық бұзушылық профилактикасына қатысатын азаматтарды көтермелеудің тәртібін, түрлерін, мерзімдерін, сондай-ақ ақшалай сыйақының мөлшерін айқындайды.</w:t>
      </w:r>
    </w:p>
    <w:bookmarkEnd w:id="12"/>
    <w:bookmarkStart w:name="z19" w:id="13"/>
    <w:p>
      <w:pPr>
        <w:spacing w:after="0"/>
        <w:ind w:left="0"/>
        <w:jc w:val="both"/>
      </w:pPr>
      <w:r>
        <w:rPr>
          <w:rFonts w:ascii="Times New Roman"/>
          <w:b w:val="false"/>
          <w:i w:val="false"/>
          <w:color w:val="000000"/>
          <w:sz w:val="28"/>
        </w:rPr>
        <w:t>
      2. Осы Қағидаларда мынадай ұғымдар пайдаланылады:</w:t>
      </w:r>
    </w:p>
    <w:bookmarkEnd w:id="13"/>
    <w:bookmarkStart w:name="z20" w:id="14"/>
    <w:p>
      <w:pPr>
        <w:spacing w:after="0"/>
        <w:ind w:left="0"/>
        <w:jc w:val="both"/>
      </w:pPr>
      <w:r>
        <w:rPr>
          <w:rFonts w:ascii="Times New Roman"/>
          <w:b w:val="false"/>
          <w:i w:val="false"/>
          <w:color w:val="000000"/>
          <w:sz w:val="28"/>
        </w:rPr>
        <w:t>
      1) қоғамдық көмекші – құқық бұзушылық профилактикасы субъектілеріне ерікті түрде жәрдем көрсету арқылы құқық бұзушылық профилактикасына және қоғамдық тәртіпті қамтамасыз етуге қатысатын азамат;</w:t>
      </w:r>
    </w:p>
    <w:bookmarkEnd w:id="14"/>
    <w:bookmarkStart w:name="z21" w:id="15"/>
    <w:p>
      <w:pPr>
        <w:spacing w:after="0"/>
        <w:ind w:left="0"/>
        <w:jc w:val="both"/>
      </w:pPr>
      <w:r>
        <w:rPr>
          <w:rFonts w:ascii="Times New Roman"/>
          <w:b w:val="false"/>
          <w:i w:val="false"/>
          <w:color w:val="000000"/>
          <w:sz w:val="28"/>
        </w:rPr>
        <w:t>
      2) құқық бұзушылық профилактикасы – құқық бұзушылық жасауға ықпал ететін себептер мен жағдайларды анықтау, зерделеу, жою арқылы құқықтық тәртіпті сақтауға және нығайтуға бағытталған, құқық бұзушылық профилактикасы субъектілері жүзеге асыратын құқықтық, экономикалық, әлеуметтік, ұйымдастырушылық және өзге де шаралар кешені;</w:t>
      </w:r>
    </w:p>
    <w:bookmarkEnd w:id="15"/>
    <w:bookmarkStart w:name="z22" w:id="16"/>
    <w:p>
      <w:pPr>
        <w:spacing w:after="0"/>
        <w:ind w:left="0"/>
        <w:jc w:val="both"/>
      </w:pPr>
      <w:r>
        <w:rPr>
          <w:rFonts w:ascii="Times New Roman"/>
          <w:b w:val="false"/>
          <w:i w:val="false"/>
          <w:color w:val="000000"/>
          <w:sz w:val="28"/>
        </w:rPr>
        <w:t>
      3) уәкілетті орган – жергілікті бюджеттен қаржыландырылатын және әкімшілік құқық бұзушылық туралы істерді қарауға уәкілеттік берілген жергілікті атқарушы орган (соның ішінде аудан, қала әкімдігі), құқық қорғау органы және өзге де мемлекеттік орган.</w:t>
      </w:r>
    </w:p>
    <w:bookmarkEnd w:id="16"/>
    <w:bookmarkStart w:name="z23" w:id="17"/>
    <w:p>
      <w:pPr>
        <w:spacing w:after="0"/>
        <w:ind w:left="0"/>
        <w:jc w:val="left"/>
      </w:pPr>
      <w:r>
        <w:rPr>
          <w:rFonts w:ascii="Times New Roman"/>
          <w:b/>
          <w:i w:val="false"/>
          <w:color w:val="000000"/>
        </w:rPr>
        <w:t xml:space="preserve"> 2-тарау. Павлодар облысында құқық бұзушылық профилактикасына қатысатын қоғамдық көмекшілерді, азаматтарды көтермелеудің тәртібі, түрлері мен мерзімдері, сондай-ақ ақшалай сыйақының мөлшері</w:t>
      </w:r>
    </w:p>
    <w:bookmarkEnd w:id="17"/>
    <w:bookmarkStart w:name="z24" w:id="18"/>
    <w:p>
      <w:pPr>
        <w:spacing w:after="0"/>
        <w:ind w:left="0"/>
        <w:jc w:val="both"/>
      </w:pPr>
      <w:r>
        <w:rPr>
          <w:rFonts w:ascii="Times New Roman"/>
          <w:b w:val="false"/>
          <w:i w:val="false"/>
          <w:color w:val="000000"/>
          <w:sz w:val="28"/>
        </w:rPr>
        <w:t>
      3. Қоғамдық көмекшілерді көтермелеу мәселелерін мемлекеттік органдардың ұсынуы бойынша аудан, қала әкімінің аппараты жанынан құрылған құқық бұзушылық профилактикасына қатысатын азаматтарды көтермелеу жөніндегі комиссия (бұдан әрі – Комиссия) қарастырады.</w:t>
      </w:r>
    </w:p>
    <w:bookmarkEnd w:id="18"/>
    <w:bookmarkStart w:name="z25" w:id="19"/>
    <w:p>
      <w:pPr>
        <w:spacing w:after="0"/>
        <w:ind w:left="0"/>
        <w:jc w:val="both"/>
      </w:pPr>
      <w:r>
        <w:rPr>
          <w:rFonts w:ascii="Times New Roman"/>
          <w:b w:val="false"/>
          <w:i w:val="false"/>
          <w:color w:val="000000"/>
          <w:sz w:val="28"/>
        </w:rPr>
        <w:t>
      Комиссия, егер олар тиісті аумақта құқық бұзушылықтың алдын алуға, жолын кесуге немесе оны ашуға тікелей ықпал еткен болса, облыс аумағында қоғамдық көмекші ретінде тіркелмеген азаматтарды да көтермелеуге құқылы.</w:t>
      </w:r>
    </w:p>
    <w:bookmarkEnd w:id="19"/>
    <w:bookmarkStart w:name="z26" w:id="20"/>
    <w:p>
      <w:pPr>
        <w:spacing w:after="0"/>
        <w:ind w:left="0"/>
        <w:jc w:val="both"/>
      </w:pPr>
      <w:r>
        <w:rPr>
          <w:rFonts w:ascii="Times New Roman"/>
          <w:b w:val="false"/>
          <w:i w:val="false"/>
          <w:color w:val="000000"/>
          <w:sz w:val="28"/>
        </w:rPr>
        <w:t>
      4. Комиссияның құрамы және оның Ережесі облыстың тиісті ауданы, қаласы әкімінің өкімімен бекітіледі. Комиссия мәслихатының депутаттары, қоғамдық кеңес мүшелері, мемлекеттік, құқық қорғау органдарының, жұртшылықтың өкілдері және Комиссия хатшысынан құрылады. Комиссия құрамы кемінде бес адамнан тұруы тиіс. Комиссияны ауданың, қаланың әкімі (Комиссия төрағасы), ал ол болмаған жағдайда – ауданның, қаланың әкімінің орынбасары (Комиссия төрағасының орынбасары) басқарады. Комиссия хатшысы қала, аудан әкімі аппаратының штаттық қызметкері болып табылады және оның дауыс беру құқығы болмайды.</w:t>
      </w:r>
    </w:p>
    <w:bookmarkEnd w:id="20"/>
    <w:bookmarkStart w:name="z27" w:id="21"/>
    <w:p>
      <w:pPr>
        <w:spacing w:after="0"/>
        <w:ind w:left="0"/>
        <w:jc w:val="both"/>
      </w:pPr>
      <w:r>
        <w:rPr>
          <w:rFonts w:ascii="Times New Roman"/>
          <w:b w:val="false"/>
          <w:i w:val="false"/>
          <w:color w:val="000000"/>
          <w:sz w:val="28"/>
        </w:rPr>
        <w:t>
      5. Мемлекеттік органдар Комиссияға қоғамдық көмекшілерді, құқық бұзушылық профилактикасына қатысатын азаматтарды көтермелеу туралы ұсынымды олардың құқық бұзушылық профилактикасына қатысуын растайтын материалдарды қоса бере отырып жібереді.</w:t>
      </w:r>
    </w:p>
    <w:bookmarkEnd w:id="21"/>
    <w:bookmarkStart w:name="z28" w:id="22"/>
    <w:p>
      <w:pPr>
        <w:spacing w:after="0"/>
        <w:ind w:left="0"/>
        <w:jc w:val="both"/>
      </w:pPr>
      <w:r>
        <w:rPr>
          <w:rFonts w:ascii="Times New Roman"/>
          <w:b w:val="false"/>
          <w:i w:val="false"/>
          <w:color w:val="000000"/>
          <w:sz w:val="28"/>
        </w:rPr>
        <w:t>
      6. Ұсынымдарды Комиссия олар түскен күннен бастап 15 (он бес) жұмыс күнінен аспайтын мерзімде қарауға тиіс. Қосымша материалдарды талап ету немесе ұсынылған мәліметтерді нақтылау қажет болған жағдайда, Комиссия төрағасы қарау мерзімін ұзартуы мүмкін, бірақ 10 (он) жұмыс күнінен аспауы тиіс, бұл туралы ұсыным бастамашысына хабарланады.</w:t>
      </w:r>
    </w:p>
    <w:bookmarkEnd w:id="22"/>
    <w:bookmarkStart w:name="z29" w:id="23"/>
    <w:p>
      <w:pPr>
        <w:spacing w:after="0"/>
        <w:ind w:left="0"/>
        <w:jc w:val="both"/>
      </w:pPr>
      <w:r>
        <w:rPr>
          <w:rFonts w:ascii="Times New Roman"/>
          <w:b w:val="false"/>
          <w:i w:val="false"/>
          <w:color w:val="000000"/>
          <w:sz w:val="28"/>
        </w:rPr>
        <w:t xml:space="preserve">
      7. Комиссия отырыстары қажеттілігіне қарай және мемлекеттік органдардың ұсынымдары түскен кезде өткізіледі. Қоғамдық көмекшілерді, құқық бұзушылық профилактикасына қатысатын азаматтарды көтермелеу үшін Комиссия қабылдаған хаттамалық шешім негіз болып табылады. Осы Қағидалардың </w:t>
      </w:r>
      <w:r>
        <w:rPr>
          <w:rFonts w:ascii="Times New Roman"/>
          <w:b w:val="false"/>
          <w:i w:val="false"/>
          <w:color w:val="000000"/>
          <w:sz w:val="28"/>
        </w:rPr>
        <w:t xml:space="preserve">10-тармағында </w:t>
      </w:r>
      <w:r>
        <w:rPr>
          <w:rFonts w:ascii="Times New Roman"/>
          <w:b w:val="false"/>
          <w:i w:val="false"/>
          <w:color w:val="000000"/>
          <w:sz w:val="28"/>
        </w:rPr>
        <w:t xml:space="preserve"> көзделген жағдайларды қоспағанда, Комиссия отырысының хаттамасы ол қабылданған күннен бастап 5 (бес) жұмыс күні ішінде одан әрі іске асыру үшін тиісті уәкілетті органға жіберіледі.</w:t>
      </w:r>
    </w:p>
    <w:bookmarkEnd w:id="23"/>
    <w:bookmarkStart w:name="z30" w:id="24"/>
    <w:p>
      <w:pPr>
        <w:spacing w:after="0"/>
        <w:ind w:left="0"/>
        <w:jc w:val="both"/>
      </w:pPr>
      <w:r>
        <w:rPr>
          <w:rFonts w:ascii="Times New Roman"/>
          <w:b w:val="false"/>
          <w:i w:val="false"/>
          <w:color w:val="000000"/>
          <w:sz w:val="28"/>
        </w:rPr>
        <w:t>
      8. Құқық бұзушылық профилактикасына қатысатын қоғамдық көмекшілерді, азаматтарды көтермелеу түрлері (шаралары) мыналар:</w:t>
      </w:r>
    </w:p>
    <w:bookmarkEnd w:id="24"/>
    <w:bookmarkStart w:name="z31" w:id="25"/>
    <w:p>
      <w:pPr>
        <w:spacing w:after="0"/>
        <w:ind w:left="0"/>
        <w:jc w:val="both"/>
      </w:pPr>
      <w:r>
        <w:rPr>
          <w:rFonts w:ascii="Times New Roman"/>
          <w:b w:val="false"/>
          <w:i w:val="false"/>
          <w:color w:val="000000"/>
          <w:sz w:val="28"/>
        </w:rPr>
        <w:t>
      1) алғыс жариялау;</w:t>
      </w:r>
    </w:p>
    <w:bookmarkEnd w:id="25"/>
    <w:bookmarkStart w:name="z32" w:id="26"/>
    <w:p>
      <w:pPr>
        <w:spacing w:after="0"/>
        <w:ind w:left="0"/>
        <w:jc w:val="both"/>
      </w:pPr>
      <w:r>
        <w:rPr>
          <w:rFonts w:ascii="Times New Roman"/>
          <w:b w:val="false"/>
          <w:i w:val="false"/>
          <w:color w:val="000000"/>
          <w:sz w:val="28"/>
        </w:rPr>
        <w:t>
      2) грамотамен наградтау;</w:t>
      </w:r>
    </w:p>
    <w:bookmarkEnd w:id="26"/>
    <w:bookmarkStart w:name="z33" w:id="27"/>
    <w:p>
      <w:pPr>
        <w:spacing w:after="0"/>
        <w:ind w:left="0"/>
        <w:jc w:val="both"/>
      </w:pPr>
      <w:r>
        <w:rPr>
          <w:rFonts w:ascii="Times New Roman"/>
          <w:b w:val="false"/>
          <w:i w:val="false"/>
          <w:color w:val="000000"/>
          <w:sz w:val="28"/>
        </w:rPr>
        <w:t>
      3) ақшалай сыйақы төлеу;</w:t>
      </w:r>
    </w:p>
    <w:bookmarkEnd w:id="27"/>
    <w:bookmarkStart w:name="z34" w:id="28"/>
    <w:p>
      <w:pPr>
        <w:spacing w:after="0"/>
        <w:ind w:left="0"/>
        <w:jc w:val="both"/>
      </w:pPr>
      <w:r>
        <w:rPr>
          <w:rFonts w:ascii="Times New Roman"/>
          <w:b w:val="false"/>
          <w:i w:val="false"/>
          <w:color w:val="000000"/>
          <w:sz w:val="28"/>
        </w:rPr>
        <w:t>
      4) білім беру және біліктілікті арттыру бағдарламалары бойынша оқуға жіберу;</w:t>
      </w:r>
    </w:p>
    <w:bookmarkEnd w:id="28"/>
    <w:bookmarkStart w:name="z35" w:id="29"/>
    <w:p>
      <w:pPr>
        <w:spacing w:after="0"/>
        <w:ind w:left="0"/>
        <w:jc w:val="both"/>
      </w:pPr>
      <w:r>
        <w:rPr>
          <w:rFonts w:ascii="Times New Roman"/>
          <w:b w:val="false"/>
          <w:i w:val="false"/>
          <w:color w:val="000000"/>
          <w:sz w:val="28"/>
        </w:rPr>
        <w:t>
      5) ұйымдарға, кәсіпорындарға көтермелеу туралы ұсынымдарды жіберу;</w:t>
      </w:r>
    </w:p>
    <w:bookmarkEnd w:id="29"/>
    <w:bookmarkStart w:name="z36" w:id="30"/>
    <w:p>
      <w:pPr>
        <w:spacing w:after="0"/>
        <w:ind w:left="0"/>
        <w:jc w:val="both"/>
      </w:pPr>
      <w:r>
        <w:rPr>
          <w:rFonts w:ascii="Times New Roman"/>
          <w:b w:val="false"/>
          <w:i w:val="false"/>
          <w:color w:val="000000"/>
          <w:sz w:val="28"/>
        </w:rPr>
        <w:t xml:space="preserve">
      6) құқық бұзушылық профилактикасына елеулі үлес қосқан адамдарды мемлекеттік наградамен марапаттау және оларға құрметті атақ беру туралы ұсыныстар енгізу. </w:t>
      </w:r>
    </w:p>
    <w:bookmarkEnd w:id="30"/>
    <w:bookmarkStart w:name="z37" w:id="31"/>
    <w:p>
      <w:pPr>
        <w:spacing w:after="0"/>
        <w:ind w:left="0"/>
        <w:jc w:val="both"/>
      </w:pPr>
      <w:r>
        <w:rPr>
          <w:rFonts w:ascii="Times New Roman"/>
          <w:b w:val="false"/>
          <w:i w:val="false"/>
          <w:color w:val="000000"/>
          <w:sz w:val="28"/>
        </w:rPr>
        <w:t>
      Жергілікті атқарушы органдар құқық бұзушылық профилактикасына қатысатын азаматтарды көтермелеудің өзге де шараларын қолдануға құқылы.</w:t>
      </w:r>
    </w:p>
    <w:bookmarkEnd w:id="31"/>
    <w:bookmarkStart w:name="z38" w:id="32"/>
    <w:p>
      <w:pPr>
        <w:spacing w:after="0"/>
        <w:ind w:left="0"/>
        <w:jc w:val="both"/>
      </w:pPr>
      <w:r>
        <w:rPr>
          <w:rFonts w:ascii="Times New Roman"/>
          <w:b w:val="false"/>
          <w:i w:val="false"/>
          <w:color w:val="000000"/>
          <w:sz w:val="28"/>
        </w:rPr>
        <w:t xml:space="preserve">
      9. Әкiмшiлiк құқық бұзушылық жасау фактiсiнiң фото- және бейнежазбасын қоса бере отырып уәкiлеттi органдарға хабарлама жiберген азаматтар құқық бұзушыдан өндiрiп алынған айыппұл сомасынан ақшалай сыйақымен көтермеленуi мүмкiн. Азамат сыйақы алушы ретінде Қазақстан Республикасында тіркелген қайырымдылық ұйымын көрсетуге құқылы. </w:t>
      </w:r>
    </w:p>
    <w:bookmarkEnd w:id="32"/>
    <w:bookmarkStart w:name="z39" w:id="33"/>
    <w:p>
      <w:pPr>
        <w:spacing w:after="0"/>
        <w:ind w:left="0"/>
        <w:jc w:val="both"/>
      </w:pPr>
      <w:r>
        <w:rPr>
          <w:rFonts w:ascii="Times New Roman"/>
          <w:b w:val="false"/>
          <w:i w:val="false"/>
          <w:color w:val="000000"/>
          <w:sz w:val="28"/>
        </w:rPr>
        <w:t>
      Анонимді хабарламалар ақшалай сыйақымен көтермелеуге негіз болып табылмайды.</w:t>
      </w:r>
    </w:p>
    <w:bookmarkEnd w:id="33"/>
    <w:bookmarkStart w:name="z40" w:id="34"/>
    <w:p>
      <w:pPr>
        <w:spacing w:after="0"/>
        <w:ind w:left="0"/>
        <w:jc w:val="both"/>
      </w:pPr>
      <w:r>
        <w:rPr>
          <w:rFonts w:ascii="Times New Roman"/>
          <w:b w:val="false"/>
          <w:i w:val="false"/>
          <w:color w:val="000000"/>
          <w:sz w:val="28"/>
        </w:rPr>
        <w:t xml:space="preserve">
      Көтермелеуді алу үшін азамат уәкілетті органға осы Қағидаларға </w:t>
      </w:r>
      <w:r>
        <w:rPr>
          <w:rFonts w:ascii="Times New Roman"/>
          <w:b w:val="false"/>
          <w:i w:val="false"/>
          <w:color w:val="000000"/>
          <w:sz w:val="28"/>
        </w:rPr>
        <w:t xml:space="preserve">1-қосымшаға </w:t>
      </w:r>
      <w:r>
        <w:rPr>
          <w:rFonts w:ascii="Times New Roman"/>
          <w:b w:val="false"/>
          <w:i w:val="false"/>
          <w:color w:val="000000"/>
          <w:sz w:val="28"/>
        </w:rPr>
        <w:t xml:space="preserve"> сәйкес нысан бойынша өтінішпен жүгінеді.</w:t>
      </w:r>
    </w:p>
    <w:bookmarkEnd w:id="34"/>
    <w:bookmarkStart w:name="z41" w:id="35"/>
    <w:p>
      <w:pPr>
        <w:spacing w:after="0"/>
        <w:ind w:left="0"/>
        <w:jc w:val="both"/>
      </w:pPr>
      <w:r>
        <w:rPr>
          <w:rFonts w:ascii="Times New Roman"/>
          <w:b w:val="false"/>
          <w:i w:val="false"/>
          <w:color w:val="000000"/>
          <w:sz w:val="28"/>
        </w:rPr>
        <w:t>
      10. Уәкілетті орган азаматтардан түскен өтініштерді әкімшілік құқық бұзушылықтың көрсетілген фактісін растау тұрғысынан қарастырады және ақпараттың бастапқы дереккөзін тексереді (азаматтың хабарламасы түскен сәтте құқық бұзушылық автоматты режимде жұмыс істейтін сертификатталған бақылау-өлшеу техникалық құралдарымен (камералармен) және аспаптармен тіркелмеген не уәкілетті лауазымды тұлғалармен, құқық қорғау органдарының қызметкерлерімен немесе өзге де үшінші тұлғалармен анықталмаған болуы тиіс).</w:t>
      </w:r>
    </w:p>
    <w:bookmarkEnd w:id="35"/>
    <w:bookmarkStart w:name="z42" w:id="36"/>
    <w:p>
      <w:pPr>
        <w:spacing w:after="0"/>
        <w:ind w:left="0"/>
        <w:jc w:val="both"/>
      </w:pPr>
      <w:r>
        <w:rPr>
          <w:rFonts w:ascii="Times New Roman"/>
          <w:b w:val="false"/>
          <w:i w:val="false"/>
          <w:color w:val="000000"/>
          <w:sz w:val="28"/>
        </w:rPr>
        <w:t xml:space="preserve">
      Әкімшілік құқық бұзушылық фактісі расталғаннан, іс бойынша қаулы заңды күшіне енгеннен және әкімшілік жауаптылыққа тартылған тұлға айыппұлды толық төлегеннен кейін, көтермелеуді төлеу үшін қажетті бюджет қаражаты болған жағдайда, уәкілетті орган ұсыным қалыптастырады және айына бір рет Комиссияға осы Қағидаларға </w:t>
      </w:r>
      <w:r>
        <w:rPr>
          <w:rFonts w:ascii="Times New Roman"/>
          <w:b w:val="false"/>
          <w:i w:val="false"/>
          <w:color w:val="000000"/>
          <w:sz w:val="28"/>
        </w:rPr>
        <w:t xml:space="preserve">2-қосымшаға </w:t>
      </w:r>
      <w:r>
        <w:rPr>
          <w:rFonts w:ascii="Times New Roman"/>
          <w:b w:val="false"/>
          <w:i w:val="false"/>
          <w:color w:val="000000"/>
          <w:sz w:val="28"/>
        </w:rPr>
        <w:t xml:space="preserve"> сәйкес, осы Қағидалардың </w:t>
      </w:r>
      <w:r>
        <w:rPr>
          <w:rFonts w:ascii="Times New Roman"/>
          <w:b w:val="false"/>
          <w:i w:val="false"/>
          <w:color w:val="000000"/>
          <w:sz w:val="28"/>
        </w:rPr>
        <w:t xml:space="preserve">9-тармағында </w:t>
      </w:r>
      <w:r>
        <w:rPr>
          <w:rFonts w:ascii="Times New Roman"/>
          <w:b w:val="false"/>
          <w:i w:val="false"/>
          <w:color w:val="000000"/>
          <w:sz w:val="28"/>
        </w:rPr>
        <w:t xml:space="preserve"> көзделген негіз бойынша көтермелеуден үміткер азаматтардың тізімі бар ұсынымды жібереді.</w:t>
      </w:r>
    </w:p>
    <w:bookmarkEnd w:id="36"/>
    <w:bookmarkStart w:name="z43" w:id="37"/>
    <w:p>
      <w:pPr>
        <w:spacing w:after="0"/>
        <w:ind w:left="0"/>
        <w:jc w:val="both"/>
      </w:pPr>
      <w:r>
        <w:rPr>
          <w:rFonts w:ascii="Times New Roman"/>
          <w:b w:val="false"/>
          <w:i w:val="false"/>
          <w:color w:val="000000"/>
          <w:sz w:val="28"/>
        </w:rPr>
        <w:t xml:space="preserve">
      Мұндай азаматтарды көтермелеу туралы ұсынымдарды Комиссия осы Қағидалардың </w:t>
      </w:r>
      <w:r>
        <w:rPr>
          <w:rFonts w:ascii="Times New Roman"/>
          <w:b w:val="false"/>
          <w:i w:val="false"/>
          <w:color w:val="000000"/>
          <w:sz w:val="28"/>
        </w:rPr>
        <w:t xml:space="preserve">6-тармағында </w:t>
      </w:r>
      <w:r>
        <w:rPr>
          <w:rFonts w:ascii="Times New Roman"/>
          <w:b w:val="false"/>
          <w:i w:val="false"/>
          <w:color w:val="000000"/>
          <w:sz w:val="28"/>
        </w:rPr>
        <w:t xml:space="preserve"> белгіленген мерзімде қарауға тиіс.</w:t>
      </w:r>
    </w:p>
    <w:bookmarkEnd w:id="37"/>
    <w:bookmarkStart w:name="z44" w:id="38"/>
    <w:p>
      <w:pPr>
        <w:spacing w:after="0"/>
        <w:ind w:left="0"/>
        <w:jc w:val="both"/>
      </w:pPr>
      <w:r>
        <w:rPr>
          <w:rFonts w:ascii="Times New Roman"/>
          <w:b w:val="false"/>
          <w:i w:val="false"/>
          <w:color w:val="000000"/>
          <w:sz w:val="28"/>
        </w:rPr>
        <w:t>
      Комиссия уәкілетті органдардың ұсынымдары негізінде азаматтарды құқық бұзушыдан өндіріліп алынған айыппұл сомасынан ақшалай сыйақымен көтермелеуді ұсыну немесе ұсынбау туралы хаттамалық шешім шығарады.</w:t>
      </w:r>
    </w:p>
    <w:bookmarkEnd w:id="38"/>
    <w:bookmarkStart w:name="z45" w:id="39"/>
    <w:p>
      <w:pPr>
        <w:spacing w:after="0"/>
        <w:ind w:left="0"/>
        <w:jc w:val="both"/>
      </w:pPr>
      <w:r>
        <w:rPr>
          <w:rFonts w:ascii="Times New Roman"/>
          <w:b w:val="false"/>
          <w:i w:val="false"/>
          <w:color w:val="000000"/>
          <w:sz w:val="28"/>
        </w:rPr>
        <w:t>
      Комиссияның хаттамалық шешімін ескере отырып, жергілікті атқарушы орган тиісті шешім (қаулы) шығарады.</w:t>
      </w:r>
    </w:p>
    <w:bookmarkEnd w:id="39"/>
    <w:bookmarkStart w:name="z46" w:id="40"/>
    <w:p>
      <w:pPr>
        <w:spacing w:after="0"/>
        <w:ind w:left="0"/>
        <w:jc w:val="both"/>
      </w:pPr>
      <w:r>
        <w:rPr>
          <w:rFonts w:ascii="Times New Roman"/>
          <w:b w:val="false"/>
          <w:i w:val="false"/>
          <w:color w:val="000000"/>
          <w:sz w:val="28"/>
        </w:rPr>
        <w:t>
      Әкімшілік құқық бұзушылық фактісі туралы хабарлаған азаматтарды көтермелеу және оларға ақшалай қаражат төлеу үшін жергілікті атқарушы органның шешімі негіз болып табылады.</w:t>
      </w:r>
    </w:p>
    <w:bookmarkEnd w:id="40"/>
    <w:bookmarkStart w:name="z47" w:id="41"/>
    <w:p>
      <w:pPr>
        <w:spacing w:after="0"/>
        <w:ind w:left="0"/>
        <w:jc w:val="both"/>
      </w:pPr>
      <w:r>
        <w:rPr>
          <w:rFonts w:ascii="Times New Roman"/>
          <w:b w:val="false"/>
          <w:i w:val="false"/>
          <w:color w:val="000000"/>
          <w:sz w:val="28"/>
        </w:rPr>
        <w:t>
      11. Комиссия көтермелеу түрін, соның ішінде ақшалай сыйақының мөлшерін қоғамдық көмекшінің, азаматтың құқық бұзушылық профилактикасына және қоғамдық тәртіпті қамтамасыз етуге қосқан жеке үлесін ескере отырып, белгілейді.</w:t>
      </w:r>
    </w:p>
    <w:bookmarkEnd w:id="41"/>
    <w:bookmarkStart w:name="z48" w:id="42"/>
    <w:p>
      <w:pPr>
        <w:spacing w:after="0"/>
        <w:ind w:left="0"/>
        <w:jc w:val="both"/>
      </w:pPr>
      <w:r>
        <w:rPr>
          <w:rFonts w:ascii="Times New Roman"/>
          <w:b w:val="false"/>
          <w:i w:val="false"/>
          <w:color w:val="000000"/>
          <w:sz w:val="28"/>
        </w:rPr>
        <w:t>
      Ақшалай сыйақы төлеу 10 еселенген айлық есептік көрсеткіштен (АЕК) аспайтын мөлшерде жүзеге асырылады.</w:t>
      </w:r>
    </w:p>
    <w:bookmarkEnd w:id="42"/>
    <w:bookmarkStart w:name="z49" w:id="43"/>
    <w:p>
      <w:pPr>
        <w:spacing w:after="0"/>
        <w:ind w:left="0"/>
        <w:jc w:val="both"/>
      </w:pPr>
      <w:r>
        <w:rPr>
          <w:rFonts w:ascii="Times New Roman"/>
          <w:b w:val="false"/>
          <w:i w:val="false"/>
          <w:color w:val="000000"/>
          <w:sz w:val="28"/>
        </w:rPr>
        <w:t>
      Көтермелеу мөлшерін айқындау кезінде Комиссия шешім шығарған сәтте қолданыста болатын АЕК қолданылады.</w:t>
      </w:r>
    </w:p>
    <w:bookmarkEnd w:id="43"/>
    <w:bookmarkStart w:name="z50" w:id="44"/>
    <w:p>
      <w:pPr>
        <w:spacing w:after="0"/>
        <w:ind w:left="0"/>
        <w:jc w:val="both"/>
      </w:pPr>
      <w:r>
        <w:rPr>
          <w:rFonts w:ascii="Times New Roman"/>
          <w:b w:val="false"/>
          <w:i w:val="false"/>
          <w:color w:val="000000"/>
          <w:sz w:val="28"/>
        </w:rPr>
        <w:t>
      12. Құқық бұзушылық профилактикасына қатысатын қоғамдық көмекшілер мен азаматтарға ақшалай сыйақы төлеуді уәкілетті органдар тиісті қорытынды актіге (сәйкесінше Комиссия хаттамасына немесе жергілікті атқарушы органның шешіміне) қол қойылған күннен бастап 30 (отыз) күнтізбелік күннен кешіктірмей, азаматтардың ағымдағы банктік шоттарына (немесе олар көрсеткен қайырымдылық ұйымдарына) ақшалай қаражатты аудару арқылы жүзеге асырады.</w:t>
      </w:r>
    </w:p>
    <w:bookmarkEnd w:id="44"/>
    <w:bookmarkStart w:name="z51" w:id="45"/>
    <w:p>
      <w:pPr>
        <w:spacing w:after="0"/>
        <w:ind w:left="0"/>
        <w:jc w:val="both"/>
      </w:pPr>
      <w:r>
        <w:rPr>
          <w:rFonts w:ascii="Times New Roman"/>
          <w:b w:val="false"/>
          <w:i w:val="false"/>
          <w:color w:val="000000"/>
          <w:sz w:val="28"/>
        </w:rPr>
        <w:t>
      Ақшалай сыйақы төлеу көтермелеуге ұсыным енгізген, жергілікті бюджетте осы мақсаттарға көзделген уәкілетті органдардың қаражаты есебінен жүргізіледі.</w:t>
      </w:r>
    </w:p>
    <w:bookmarkEnd w:id="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Павлодар облысында </w:t>
            </w:r>
            <w:r>
              <w:br/>
            </w:r>
            <w:r>
              <w:rPr>
                <w:rFonts w:ascii="Times New Roman"/>
                <w:b w:val="false"/>
                <w:i w:val="false"/>
                <w:color w:val="000000"/>
                <w:sz w:val="20"/>
              </w:rPr>
              <w:t>құқық бұзушылық</w:t>
            </w:r>
            <w:r>
              <w:br/>
            </w:r>
            <w:r>
              <w:rPr>
                <w:rFonts w:ascii="Times New Roman"/>
                <w:b w:val="false"/>
                <w:i w:val="false"/>
                <w:color w:val="000000"/>
                <w:sz w:val="20"/>
              </w:rPr>
              <w:t>профилактикасына қатысатын азаматтарды</w:t>
            </w:r>
            <w:r>
              <w:br/>
            </w:r>
            <w:r>
              <w:rPr>
                <w:rFonts w:ascii="Times New Roman"/>
                <w:b w:val="false"/>
                <w:i w:val="false"/>
                <w:color w:val="000000"/>
                <w:sz w:val="20"/>
              </w:rPr>
              <w:t>көтермелеу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(уәкілетті органның атауы)</w:t>
            </w:r>
          </w:p>
        </w:tc>
      </w:tr>
    </w:tbl>
    <w:bookmarkStart w:name="z54" w:id="46"/>
    <w:p>
      <w:pPr>
        <w:spacing w:after="0"/>
        <w:ind w:left="0"/>
        <w:jc w:val="left"/>
      </w:pPr>
      <w:r>
        <w:rPr>
          <w:rFonts w:ascii="Times New Roman"/>
          <w:b/>
          <w:i w:val="false"/>
          <w:color w:val="000000"/>
        </w:rPr>
        <w:t xml:space="preserve"> әкімшілік құқық бұзушылық фактісі туралы хабарлағаны үшін көтермелеу алуға ӨТІНІШ</w:t>
      </w:r>
    </w:p>
    <w:bookmarkEnd w:id="46"/>
    <w:bookmarkStart w:name="z55" w:id="47"/>
    <w:p>
      <w:pPr>
        <w:spacing w:after="0"/>
        <w:ind w:left="0"/>
        <w:jc w:val="both"/>
      </w:pPr>
      <w:r>
        <w:rPr>
          <w:rFonts w:ascii="Times New Roman"/>
          <w:b w:val="false"/>
          <w:i w:val="false"/>
          <w:color w:val="000000"/>
          <w:sz w:val="28"/>
        </w:rPr>
        <w:t>
      Азаматтан (азаматшадан) ________________________________________________________</w:t>
      </w:r>
    </w:p>
    <w:bookmarkEnd w:id="47"/>
    <w:bookmarkStart w:name="z56" w:id="48"/>
    <w:p>
      <w:pPr>
        <w:spacing w:after="0"/>
        <w:ind w:left="0"/>
        <w:jc w:val="both"/>
      </w:pPr>
      <w:r>
        <w:rPr>
          <w:rFonts w:ascii="Times New Roman"/>
          <w:b w:val="false"/>
          <w:i w:val="false"/>
          <w:color w:val="000000"/>
          <w:sz w:val="28"/>
        </w:rPr>
        <w:t>
      (өтініш берушінің тегі, аты, әкесінің аты (болған жағдайда)</w:t>
      </w:r>
    </w:p>
    <w:bookmarkEnd w:id="48"/>
    <w:bookmarkStart w:name="z57" w:id="49"/>
    <w:p>
      <w:pPr>
        <w:spacing w:after="0"/>
        <w:ind w:left="0"/>
        <w:jc w:val="both"/>
      </w:pPr>
      <w:r>
        <w:rPr>
          <w:rFonts w:ascii="Times New Roman"/>
          <w:b w:val="false"/>
          <w:i w:val="false"/>
          <w:color w:val="000000"/>
          <w:sz w:val="28"/>
        </w:rPr>
        <w:t xml:space="preserve">
      Туған күні: _________ жылғы "_____" ____________ </w:t>
      </w:r>
    </w:p>
    <w:bookmarkEnd w:id="49"/>
    <w:bookmarkStart w:name="z58" w:id="50"/>
    <w:p>
      <w:pPr>
        <w:spacing w:after="0"/>
        <w:ind w:left="0"/>
        <w:jc w:val="both"/>
      </w:pPr>
      <w:r>
        <w:rPr>
          <w:rFonts w:ascii="Times New Roman"/>
          <w:b w:val="false"/>
          <w:i w:val="false"/>
          <w:color w:val="000000"/>
          <w:sz w:val="28"/>
        </w:rPr>
        <w:t>
      Жеке сәйкестендіру нөмірі (ЖСН): ___________________________________</w:t>
      </w:r>
    </w:p>
    <w:bookmarkEnd w:id="50"/>
    <w:bookmarkStart w:name="z59" w:id="51"/>
    <w:p>
      <w:pPr>
        <w:spacing w:after="0"/>
        <w:ind w:left="0"/>
        <w:jc w:val="both"/>
      </w:pPr>
      <w:r>
        <w:rPr>
          <w:rFonts w:ascii="Times New Roman"/>
          <w:b w:val="false"/>
          <w:i w:val="false"/>
          <w:color w:val="000000"/>
          <w:sz w:val="28"/>
        </w:rPr>
        <w:t>
      Жеке басты куәландыратын құжаттың түрі: __________________________________________</w:t>
      </w:r>
    </w:p>
    <w:bookmarkEnd w:id="51"/>
    <w:bookmarkStart w:name="z60" w:id="52"/>
    <w:p>
      <w:pPr>
        <w:spacing w:after="0"/>
        <w:ind w:left="0"/>
        <w:jc w:val="both"/>
      </w:pPr>
      <w:r>
        <w:rPr>
          <w:rFonts w:ascii="Times New Roman"/>
          <w:b w:val="false"/>
          <w:i w:val="false"/>
          <w:color w:val="000000"/>
          <w:sz w:val="28"/>
        </w:rPr>
        <w:t>
      Сериясы: ______________ нөмірі: __________________________________________________</w:t>
      </w:r>
    </w:p>
    <w:bookmarkEnd w:id="52"/>
    <w:bookmarkStart w:name="z61" w:id="53"/>
    <w:p>
      <w:pPr>
        <w:spacing w:after="0"/>
        <w:ind w:left="0"/>
        <w:jc w:val="both"/>
      </w:pPr>
      <w:r>
        <w:rPr>
          <w:rFonts w:ascii="Times New Roman"/>
          <w:b w:val="false"/>
          <w:i w:val="false"/>
          <w:color w:val="000000"/>
          <w:sz w:val="28"/>
        </w:rPr>
        <w:t>
      Кім берді: __________________, берілген күні: "_______" __________ _____ жыл.</w:t>
      </w:r>
    </w:p>
    <w:bookmarkEnd w:id="53"/>
    <w:bookmarkStart w:name="z62" w:id="54"/>
    <w:p>
      <w:pPr>
        <w:spacing w:after="0"/>
        <w:ind w:left="0"/>
        <w:jc w:val="both"/>
      </w:pPr>
      <w:r>
        <w:rPr>
          <w:rFonts w:ascii="Times New Roman"/>
          <w:b w:val="false"/>
          <w:i w:val="false"/>
          <w:color w:val="000000"/>
          <w:sz w:val="28"/>
        </w:rPr>
        <w:t>
      Нақты тұратын / тіркелген мекенжайы (керек емесін сызып тастаңыз):</w:t>
      </w:r>
    </w:p>
    <w:bookmarkEnd w:id="54"/>
    <w:bookmarkStart w:name="z63" w:id="55"/>
    <w:p>
      <w:pPr>
        <w:spacing w:after="0"/>
        <w:ind w:left="0"/>
        <w:jc w:val="both"/>
      </w:pPr>
      <w:r>
        <w:rPr>
          <w:rFonts w:ascii="Times New Roman"/>
          <w:b w:val="false"/>
          <w:i w:val="false"/>
          <w:color w:val="000000"/>
          <w:sz w:val="28"/>
        </w:rPr>
        <w:t>
      Облыс (қала) __________________________ (аудан) __________________________________</w:t>
      </w:r>
    </w:p>
    <w:bookmarkEnd w:id="55"/>
    <w:bookmarkStart w:name="z64" w:id="56"/>
    <w:p>
      <w:pPr>
        <w:spacing w:after="0"/>
        <w:ind w:left="0"/>
        <w:jc w:val="both"/>
      </w:pPr>
      <w:r>
        <w:rPr>
          <w:rFonts w:ascii="Times New Roman"/>
          <w:b w:val="false"/>
          <w:i w:val="false"/>
          <w:color w:val="000000"/>
          <w:sz w:val="28"/>
        </w:rPr>
        <w:t>
      Көше (шағын аудан) ___________________________ үй ____________ пәтер ___________</w:t>
      </w:r>
    </w:p>
    <w:bookmarkEnd w:id="56"/>
    <w:bookmarkStart w:name="z65" w:id="57"/>
    <w:p>
      <w:pPr>
        <w:spacing w:after="0"/>
        <w:ind w:left="0"/>
        <w:jc w:val="both"/>
      </w:pPr>
      <w:r>
        <w:rPr>
          <w:rFonts w:ascii="Times New Roman"/>
          <w:b w:val="false"/>
          <w:i w:val="false"/>
          <w:color w:val="000000"/>
          <w:sz w:val="28"/>
        </w:rPr>
        <w:t>
      Осы өтінішпен "" ____________ 20____ жылы сағат "____" мин. "___"-де менің тарапымнан әкімшілік құқық бұзушылық фактісі тіркелгенін хабарлаймын, ол мынадан көрініс тапты: ________________________________________________________________________________</w:t>
      </w:r>
    </w:p>
    <w:bookmarkEnd w:id="57"/>
    <w:bookmarkStart w:name="z66" w:id="58"/>
    <w:p>
      <w:pPr>
        <w:spacing w:after="0"/>
        <w:ind w:left="0"/>
        <w:jc w:val="both"/>
      </w:pPr>
      <w:r>
        <w:rPr>
          <w:rFonts w:ascii="Times New Roman"/>
          <w:b w:val="false"/>
          <w:i w:val="false"/>
          <w:color w:val="000000"/>
          <w:sz w:val="28"/>
        </w:rPr>
        <w:t>
      ________________________________________________________________________________</w:t>
      </w:r>
    </w:p>
    <w:bookmarkEnd w:id="58"/>
    <w:bookmarkStart w:name="z67" w:id="59"/>
    <w:p>
      <w:pPr>
        <w:spacing w:after="0"/>
        <w:ind w:left="0"/>
        <w:jc w:val="both"/>
      </w:pPr>
      <w:r>
        <w:rPr>
          <w:rFonts w:ascii="Times New Roman"/>
          <w:b w:val="false"/>
          <w:i w:val="false"/>
          <w:color w:val="000000"/>
          <w:sz w:val="28"/>
        </w:rPr>
        <w:t>
      (құқық бұзушылықтың мәнін, орны мен мән-жайларын қысқаша көрсету)</w:t>
      </w:r>
    </w:p>
    <w:bookmarkEnd w:id="59"/>
    <w:bookmarkStart w:name="z68" w:id="60"/>
    <w:p>
      <w:pPr>
        <w:spacing w:after="0"/>
        <w:ind w:left="0"/>
        <w:jc w:val="both"/>
      </w:pPr>
      <w:r>
        <w:rPr>
          <w:rFonts w:ascii="Times New Roman"/>
          <w:b w:val="false"/>
          <w:i w:val="false"/>
          <w:color w:val="000000"/>
          <w:sz w:val="28"/>
        </w:rPr>
        <w:t>
      Аталған хабарлама фото-, бейнетіркеу материалдарымен бірге менің тарапымнан уәкілетті органға: _________________________________________________________________________</w:t>
      </w:r>
    </w:p>
    <w:bookmarkEnd w:id="60"/>
    <w:bookmarkStart w:name="z69" w:id="61"/>
    <w:p>
      <w:pPr>
        <w:spacing w:after="0"/>
        <w:ind w:left="0"/>
        <w:jc w:val="both"/>
      </w:pPr>
      <w:r>
        <w:rPr>
          <w:rFonts w:ascii="Times New Roman"/>
          <w:b w:val="false"/>
          <w:i w:val="false"/>
          <w:color w:val="000000"/>
          <w:sz w:val="28"/>
        </w:rPr>
        <w:t>
      ________________________________________________________________________________</w:t>
      </w:r>
    </w:p>
    <w:bookmarkEnd w:id="61"/>
    <w:bookmarkStart w:name="z70" w:id="62"/>
    <w:p>
      <w:pPr>
        <w:spacing w:after="0"/>
        <w:ind w:left="0"/>
        <w:jc w:val="both"/>
      </w:pPr>
      <w:r>
        <w:rPr>
          <w:rFonts w:ascii="Times New Roman"/>
          <w:b w:val="false"/>
          <w:i w:val="false"/>
          <w:color w:val="000000"/>
          <w:sz w:val="28"/>
        </w:rPr>
        <w:t>
      (уәкілетті органның атауын көрсету)</w:t>
      </w:r>
    </w:p>
    <w:bookmarkEnd w:id="62"/>
    <w:bookmarkStart w:name="z71" w:id="63"/>
    <w:p>
      <w:pPr>
        <w:spacing w:after="0"/>
        <w:ind w:left="0"/>
        <w:jc w:val="both"/>
      </w:pPr>
      <w:r>
        <w:rPr>
          <w:rFonts w:ascii="Times New Roman"/>
          <w:b w:val="false"/>
          <w:i w:val="false"/>
          <w:color w:val="000000"/>
          <w:sz w:val="28"/>
        </w:rPr>
        <w:t>
      мына құрал арқылы жіберілді: _____________________________________________________________________________</w:t>
      </w:r>
    </w:p>
    <w:bookmarkEnd w:id="63"/>
    <w:bookmarkStart w:name="z72" w:id="64"/>
    <w:p>
      <w:pPr>
        <w:spacing w:after="0"/>
        <w:ind w:left="0"/>
        <w:jc w:val="both"/>
      </w:pPr>
      <w:r>
        <w:rPr>
          <w:rFonts w:ascii="Times New Roman"/>
          <w:b w:val="false"/>
          <w:i w:val="false"/>
          <w:color w:val="000000"/>
          <w:sz w:val="28"/>
        </w:rPr>
        <w:t>
      (және жіберу арнасы: "Е-Өтініш" ақпараттық жүйесі, "102" мобильді қосымшасы, кезекші бөлім және т.б.)</w:t>
      </w:r>
    </w:p>
    <w:bookmarkEnd w:id="64"/>
    <w:bookmarkStart w:name="z73" w:id="65"/>
    <w:p>
      <w:pPr>
        <w:spacing w:after="0"/>
        <w:ind w:left="0"/>
        <w:jc w:val="both"/>
      </w:pPr>
      <w:r>
        <w:rPr>
          <w:rFonts w:ascii="Times New Roman"/>
          <w:b w:val="false"/>
          <w:i w:val="false"/>
          <w:color w:val="000000"/>
          <w:sz w:val="28"/>
        </w:rPr>
        <w:t>
      Хабарлама жіберілген сәтте аталған әкімшілік құқық бұзушылық фактісі менің жүгінуіме дейін автоматты режимде жұмыс істейтін техникалық құралдармен (фото- және бейнетіркеу камераларымен) және аспаптармен немесе құқық қорғау органдарының қызметкерлерімен тіркелмегенін растаймын.</w:t>
      </w:r>
    </w:p>
    <w:bookmarkEnd w:id="65"/>
    <w:bookmarkStart w:name="z74" w:id="66"/>
    <w:p>
      <w:pPr>
        <w:spacing w:after="0"/>
        <w:ind w:left="0"/>
        <w:jc w:val="both"/>
      </w:pPr>
      <w:r>
        <w:rPr>
          <w:rFonts w:ascii="Times New Roman"/>
          <w:b w:val="false"/>
          <w:i w:val="false"/>
          <w:color w:val="000000"/>
          <w:sz w:val="28"/>
        </w:rPr>
        <w:t>
      Жоғарыда баяндалғанның негізінде, "Құқық бұзушылық профилактикасы туралы" Қазақстан Республикасы Заңының 47-бабының 3-тармағына сәйкес маған көтермелеу тағайындау мәселесін қарауыңызды сұраймын.</w:t>
      </w:r>
    </w:p>
    <w:bookmarkEnd w:id="66"/>
    <w:bookmarkStart w:name="z75" w:id="67"/>
    <w:p>
      <w:pPr>
        <w:spacing w:after="0"/>
        <w:ind w:left="0"/>
        <w:jc w:val="both"/>
      </w:pPr>
      <w:r>
        <w:rPr>
          <w:rFonts w:ascii="Times New Roman"/>
          <w:b w:val="false"/>
          <w:i w:val="false"/>
          <w:color w:val="000000"/>
          <w:sz w:val="28"/>
        </w:rPr>
        <w:t>
      Көтермелеуді төлеуді мына мекенжайға жүргізуді сұраймын (қажетті нұсқаны [V] белгісімен белгілеңіз):</w:t>
      </w:r>
    </w:p>
    <w:bookmarkEnd w:id="67"/>
    <w:bookmarkStart w:name="z76" w:id="68"/>
    <w:p>
      <w:pPr>
        <w:spacing w:after="0"/>
        <w:ind w:left="0"/>
        <w:jc w:val="both"/>
      </w:pPr>
      <w:r>
        <w:rPr>
          <w:rFonts w:ascii="Times New Roman"/>
          <w:b w:val="false"/>
          <w:i w:val="false"/>
          <w:color w:val="000000"/>
          <w:sz w:val="28"/>
        </w:rPr>
        <w:t>
      Менің ағымдағы банктік шотыма:</w:t>
      </w:r>
    </w:p>
    <w:bookmarkEnd w:id="68"/>
    <w:bookmarkStart w:name="z77" w:id="69"/>
    <w:p>
      <w:pPr>
        <w:spacing w:after="0"/>
        <w:ind w:left="0"/>
        <w:jc w:val="both"/>
      </w:pPr>
      <w:r>
        <w:rPr>
          <w:rFonts w:ascii="Times New Roman"/>
          <w:b w:val="false"/>
          <w:i w:val="false"/>
          <w:color w:val="000000"/>
          <w:sz w:val="28"/>
        </w:rPr>
        <w:t>
      жиырма таңбалы шот нөмірі (IBAN): KZ_______________________________________</w:t>
      </w:r>
    </w:p>
    <w:bookmarkEnd w:id="69"/>
    <w:bookmarkStart w:name="z78" w:id="70"/>
    <w:p>
      <w:pPr>
        <w:spacing w:after="0"/>
        <w:ind w:left="0"/>
        <w:jc w:val="both"/>
      </w:pPr>
      <w:r>
        <w:rPr>
          <w:rFonts w:ascii="Times New Roman"/>
          <w:b w:val="false"/>
          <w:i w:val="false"/>
          <w:color w:val="000000"/>
          <w:sz w:val="28"/>
        </w:rPr>
        <w:t>
      банкте (қаржы ұйымының атауы): ________________________________</w:t>
      </w:r>
    </w:p>
    <w:bookmarkEnd w:id="70"/>
    <w:bookmarkStart w:name="z79" w:id="71"/>
    <w:p>
      <w:pPr>
        <w:spacing w:after="0"/>
        <w:ind w:left="0"/>
        <w:jc w:val="both"/>
      </w:pPr>
      <w:r>
        <w:rPr>
          <w:rFonts w:ascii="Times New Roman"/>
          <w:b w:val="false"/>
          <w:i w:val="false"/>
          <w:color w:val="000000"/>
          <w:sz w:val="28"/>
        </w:rPr>
        <w:t>
      Қайырымдылық ұйымының шотына:</w:t>
      </w:r>
    </w:p>
    <w:bookmarkEnd w:id="71"/>
    <w:bookmarkStart w:name="z80" w:id="72"/>
    <w:p>
      <w:pPr>
        <w:spacing w:after="0"/>
        <w:ind w:left="0"/>
        <w:jc w:val="both"/>
      </w:pPr>
      <w:r>
        <w:rPr>
          <w:rFonts w:ascii="Times New Roman"/>
          <w:b w:val="false"/>
          <w:i w:val="false"/>
          <w:color w:val="000000"/>
          <w:sz w:val="28"/>
        </w:rPr>
        <w:t>
      Ұйымның толық атауы: ____________________________________________</w:t>
      </w:r>
    </w:p>
    <w:bookmarkEnd w:id="72"/>
    <w:bookmarkStart w:name="z81" w:id="73"/>
    <w:p>
      <w:pPr>
        <w:spacing w:after="0"/>
        <w:ind w:left="0"/>
        <w:jc w:val="both"/>
      </w:pPr>
      <w:r>
        <w:rPr>
          <w:rFonts w:ascii="Times New Roman"/>
          <w:b w:val="false"/>
          <w:i w:val="false"/>
          <w:color w:val="000000"/>
          <w:sz w:val="28"/>
        </w:rPr>
        <w:t>
      Ұйымның БСН: __________________________, шот (IBAN) _________________KZ</w:t>
      </w:r>
    </w:p>
    <w:bookmarkEnd w:id="73"/>
    <w:bookmarkStart w:name="z82" w:id="74"/>
    <w:p>
      <w:pPr>
        <w:spacing w:after="0"/>
        <w:ind w:left="0"/>
        <w:jc w:val="both"/>
      </w:pPr>
      <w:r>
        <w:rPr>
          <w:rFonts w:ascii="Times New Roman"/>
          <w:b w:val="false"/>
          <w:i w:val="false"/>
          <w:color w:val="000000"/>
          <w:sz w:val="28"/>
        </w:rPr>
        <w:t>
      банкте: ___________________________________________________________________</w:t>
      </w:r>
    </w:p>
    <w:bookmarkEnd w:id="74"/>
    <w:bookmarkStart w:name="z83" w:id="75"/>
    <w:p>
      <w:pPr>
        <w:spacing w:after="0"/>
        <w:ind w:left="0"/>
        <w:jc w:val="both"/>
      </w:pPr>
      <w:r>
        <w:rPr>
          <w:rFonts w:ascii="Times New Roman"/>
          <w:b w:val="false"/>
          <w:i w:val="false"/>
          <w:color w:val="000000"/>
          <w:sz w:val="28"/>
        </w:rPr>
        <w:t>
      Өтінішке қоса берілген құжаттардың тізбесі:</w:t>
      </w:r>
    </w:p>
    <w:bookmarkEnd w:id="75"/>
    <w:bookmarkStart w:name="z84" w:id="76"/>
    <w:p>
      <w:pPr>
        <w:spacing w:after="0"/>
        <w:ind w:left="0"/>
        <w:jc w:val="both"/>
      </w:pPr>
      <w:r>
        <w:rPr>
          <w:rFonts w:ascii="Times New Roman"/>
          <w:b w:val="false"/>
          <w:i w:val="false"/>
          <w:color w:val="000000"/>
          <w:sz w:val="28"/>
        </w:rPr>
        <w:t>
      1.Өтініш берушінің жеке басын куәландыратын құжаттың көшірмесі.</w:t>
      </w:r>
    </w:p>
    <w:bookmarkEnd w:id="76"/>
    <w:bookmarkStart w:name="z85" w:id="77"/>
    <w:p>
      <w:pPr>
        <w:spacing w:after="0"/>
        <w:ind w:left="0"/>
        <w:jc w:val="both"/>
      </w:pPr>
      <w:r>
        <w:rPr>
          <w:rFonts w:ascii="Times New Roman"/>
          <w:b w:val="false"/>
          <w:i w:val="false"/>
          <w:color w:val="000000"/>
          <w:sz w:val="28"/>
        </w:rPr>
        <w:t>
      2.Ағымдағы банктік шоттың бар екендігі туралы анықтама (IBAN туралы хабарлама).</w:t>
      </w:r>
    </w:p>
    <w:bookmarkEnd w:id="77"/>
    <w:bookmarkStart w:name="z86" w:id="78"/>
    <w:p>
      <w:pPr>
        <w:spacing w:after="0"/>
        <w:ind w:left="0"/>
        <w:jc w:val="both"/>
      </w:pPr>
      <w:r>
        <w:rPr>
          <w:rFonts w:ascii="Times New Roman"/>
          <w:b w:val="false"/>
          <w:i w:val="false"/>
          <w:color w:val="000000"/>
          <w:sz w:val="28"/>
        </w:rPr>
        <w:t>
      3.Фото-, бейнетіркеу материалдары (электрондық тасымалдағышта ұсынылған жағдайда).</w:t>
      </w:r>
    </w:p>
    <w:bookmarkEnd w:id="78"/>
    <w:bookmarkStart w:name="z87" w:id="79"/>
    <w:p>
      <w:pPr>
        <w:spacing w:after="0"/>
        <w:ind w:left="0"/>
        <w:jc w:val="both"/>
      </w:pPr>
      <w:r>
        <w:rPr>
          <w:rFonts w:ascii="Times New Roman"/>
          <w:b w:val="false"/>
          <w:i w:val="false"/>
          <w:color w:val="000000"/>
          <w:sz w:val="28"/>
        </w:rPr>
        <w:t>
      Маған көрінеу жалған мәліметтер бергені үшін жауаптылық туралы ескертілді.</w:t>
      </w:r>
    </w:p>
    <w:bookmarkEnd w:id="79"/>
    <w:bookmarkStart w:name="z88" w:id="80"/>
    <w:p>
      <w:pPr>
        <w:spacing w:after="0"/>
        <w:ind w:left="0"/>
        <w:jc w:val="both"/>
      </w:pPr>
      <w:r>
        <w:rPr>
          <w:rFonts w:ascii="Times New Roman"/>
          <w:b w:val="false"/>
          <w:i w:val="false"/>
          <w:color w:val="000000"/>
          <w:sz w:val="28"/>
        </w:rPr>
        <w:t>
      Құқық бұзушылық профилактикасына көрсетілген жәрдем үшін көтермелеуді тексеру, тағайындау және төлеу үшін қажетті менің дербес деректерімді "Дербес деректер және оларды қорғау туралы" Қазақстан Республикасының Заңына сәйкес жинауға, өңдеуге және сақтауға келісім беремін.</w:t>
      </w:r>
    </w:p>
    <w:bookmarkEnd w:id="80"/>
    <w:bookmarkStart w:name="z89" w:id="81"/>
    <w:p>
      <w:pPr>
        <w:spacing w:after="0"/>
        <w:ind w:left="0"/>
        <w:jc w:val="both"/>
      </w:pPr>
      <w:r>
        <w:rPr>
          <w:rFonts w:ascii="Times New Roman"/>
          <w:b w:val="false"/>
          <w:i w:val="false"/>
          <w:color w:val="000000"/>
          <w:sz w:val="28"/>
        </w:rPr>
        <w:t>
      Өтініш берушінің байланыс деректері:</w:t>
      </w:r>
    </w:p>
    <w:bookmarkEnd w:id="81"/>
    <w:bookmarkStart w:name="z90" w:id="82"/>
    <w:p>
      <w:pPr>
        <w:spacing w:after="0"/>
        <w:ind w:left="0"/>
        <w:jc w:val="both"/>
      </w:pPr>
      <w:r>
        <w:rPr>
          <w:rFonts w:ascii="Times New Roman"/>
          <w:b w:val="false"/>
          <w:i w:val="false"/>
          <w:color w:val="000000"/>
          <w:sz w:val="28"/>
        </w:rPr>
        <w:t>
      Ұялы телефон: ___________________________ E-mail: ___________________________</w:t>
      </w:r>
    </w:p>
    <w:bookmarkEnd w:id="82"/>
    <w:bookmarkStart w:name="z91" w:id="83"/>
    <w:p>
      <w:pPr>
        <w:spacing w:after="0"/>
        <w:ind w:left="0"/>
        <w:jc w:val="both"/>
      </w:pPr>
      <w:r>
        <w:rPr>
          <w:rFonts w:ascii="Times New Roman"/>
          <w:b w:val="false"/>
          <w:i w:val="false"/>
          <w:color w:val="000000"/>
          <w:sz w:val="28"/>
        </w:rPr>
        <w:t>
      Өтініш берілген күн: "___" ___________ 20 ___ жыл</w:t>
      </w:r>
    </w:p>
    <w:bookmarkEnd w:id="83"/>
    <w:bookmarkStart w:name="z92" w:id="84"/>
    <w:p>
      <w:pPr>
        <w:spacing w:after="0"/>
        <w:ind w:left="0"/>
        <w:jc w:val="both"/>
      </w:pPr>
      <w:r>
        <w:rPr>
          <w:rFonts w:ascii="Times New Roman"/>
          <w:b w:val="false"/>
          <w:i w:val="false"/>
          <w:color w:val="000000"/>
          <w:sz w:val="28"/>
        </w:rPr>
        <w:t>
      Өтініш берушінің қолы: _________________________</w:t>
      </w:r>
    </w:p>
    <w:bookmarkEnd w:id="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Павлодар облысында </w:t>
            </w:r>
            <w:r>
              <w:br/>
            </w:r>
            <w:r>
              <w:rPr>
                <w:rFonts w:ascii="Times New Roman"/>
                <w:b w:val="false"/>
                <w:i w:val="false"/>
                <w:color w:val="000000"/>
                <w:sz w:val="20"/>
              </w:rPr>
              <w:t>құқық бұзушылық</w:t>
            </w:r>
            <w:r>
              <w:br/>
            </w:r>
            <w:r>
              <w:rPr>
                <w:rFonts w:ascii="Times New Roman"/>
                <w:b w:val="false"/>
                <w:i w:val="false"/>
                <w:color w:val="000000"/>
                <w:sz w:val="20"/>
              </w:rPr>
              <w:t>профилактикасына қатысатын азаматтарды</w:t>
            </w:r>
            <w:r>
              <w:br/>
            </w:r>
            <w:r>
              <w:rPr>
                <w:rFonts w:ascii="Times New Roman"/>
                <w:b w:val="false"/>
                <w:i w:val="false"/>
                <w:color w:val="000000"/>
                <w:sz w:val="20"/>
              </w:rPr>
              <w:t xml:space="preserve">көтермелеу қағидаларына </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органның елтаңбалық бланкісінде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 _________20 ___ жылғы № ___ _______________________________________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(уәкілетті органның атауы)</w:t>
            </w:r>
          </w:p>
        </w:tc>
      </w:tr>
    </w:tbl>
    <w:bookmarkStart w:name="z98" w:id="85"/>
    <w:p>
      <w:pPr>
        <w:spacing w:after="0"/>
        <w:ind w:left="0"/>
        <w:jc w:val="left"/>
      </w:pPr>
      <w:r>
        <w:rPr>
          <w:rFonts w:ascii="Times New Roman"/>
          <w:b/>
          <w:i w:val="false"/>
          <w:color w:val="000000"/>
        </w:rPr>
        <w:t xml:space="preserve"> Әкімшілік құқық бұзушылық фактісі туралы хабарлаған азаматтарды көтермелеу туралы ҰСЫНЫМ</w:t>
      </w:r>
    </w:p>
    <w:bookmarkEnd w:id="85"/>
    <w:bookmarkStart w:name="z99" w:id="86"/>
    <w:p>
      <w:pPr>
        <w:spacing w:after="0"/>
        <w:ind w:left="0"/>
        <w:jc w:val="both"/>
      </w:pPr>
      <w:r>
        <w:rPr>
          <w:rFonts w:ascii="Times New Roman"/>
          <w:b w:val="false"/>
          <w:i w:val="false"/>
          <w:color w:val="000000"/>
          <w:sz w:val="28"/>
        </w:rPr>
        <w:t>
      "Құқық бұзушылық профилактикасы туралы" Қазақстан Республикасы Заңының 47-бабының 3-тармағына сәйкес әкімшілік құқық бұзушылық фактілері туралы хабарлаған және көтермелеу алуға өтініш жіберген азаматтардың тізімін Құқық бұзушылық профилактикасына қатысатын азаматтарды көтермелеу жөніндегі комиссияның қарауына ұсынамыз:</w:t>
      </w:r>
    </w:p>
    <w:bookmarkEnd w:id="86"/>
    <w:bookmarkStart w:name="z100" w:id="87"/>
    <w:p>
      <w:pPr>
        <w:spacing w:after="0"/>
        <w:ind w:left="0"/>
        <w:jc w:val="both"/>
      </w:pPr>
      <w:r>
        <w:rPr>
          <w:rFonts w:ascii="Times New Roman"/>
          <w:b w:val="false"/>
          <w:i w:val="false"/>
          <w:color w:val="000000"/>
          <w:sz w:val="28"/>
        </w:rPr>
        <w:t>
      Жүргізілген тексеру нәтижелері бойынша уәкілетті орган азаматтардың аталған хабарламалары құқық бұзушылық анықтауға (ашуға) тікелей ықпал еткені және ақпараттың бастапқы дереккөзі деп танылғаны (бұрын бұл құқық бұзушылықтар автоматты түрде тіркейтін техникалық құралдармен немесе лауазымды тұлғалармен тіркелмегені) фактісін растады.</w:t>
      </w:r>
    </w:p>
    <w:bookmarkEnd w:id="87"/>
    <w:bookmarkStart w:name="z101" w:id="88"/>
    <w:p>
      <w:pPr>
        <w:spacing w:after="0"/>
        <w:ind w:left="0"/>
        <w:jc w:val="both"/>
      </w:pPr>
      <w:r>
        <w:rPr>
          <w:rFonts w:ascii="Times New Roman"/>
          <w:b w:val="false"/>
          <w:i w:val="false"/>
          <w:color w:val="000000"/>
          <w:sz w:val="28"/>
        </w:rPr>
        <w:t>
      Осы ұсынымды жасау сәтінде әкімшілік жауаптылыққа тартылған тұлғаларға қатысты қаулылар заңды күшіне енді, салынған әкімшілік айыппұлдар толық көлемде төленді.</w:t>
      </w:r>
    </w:p>
    <w:bookmarkEnd w:id="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Азаматтың Т.А.Ә., ЖСН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Құқық бұзушылық туралы хабарламаның күні мен мәні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ӘҚБ туралы іс бойынша қаулының нөмірі мен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айыппұл сомасы (төленген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 w:id="89"/>
          <w:p>
            <w:pPr>
              <w:spacing w:after="20"/>
              <w:ind w:left="20"/>
              <w:jc w:val="both"/>
            </w:pPr>
            <w:r>
              <w:rPr>
                <w:rFonts w:ascii="Times New Roman"/>
                <w:b w:val="false"/>
                <w:i w:val="false"/>
                <w:color w:val="000000"/>
                <w:sz w:val="20"/>
              </w:rPr>
              <w:t xml:space="preserve">
Ұсыныла-тын көтермелеу мөлшері (АЕК-пен, </w:t>
            </w:r>
          </w:p>
          <w:bookmarkEnd w:id="89"/>
          <w:p>
            <w:pPr>
              <w:spacing w:after="20"/>
              <w:ind w:left="20"/>
              <w:jc w:val="both"/>
            </w:pPr>
            <w:r>
              <w:rPr>
                <w:rFonts w:ascii="Times New Roman"/>
                <w:b w:val="false"/>
                <w:i w:val="false"/>
                <w:color w:val="000000"/>
                <w:sz w:val="20"/>
              </w:rPr>
              <w:t>
10 АЕК-тен аспайды)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Азаматтың ағымдағы банктік шоты (IBAN) / қайырымдылық ұйымының атауы, БСН немесе шоты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3" w:id="90"/>
    <w:p>
      <w:pPr>
        <w:spacing w:after="0"/>
        <w:ind w:left="0"/>
        <w:jc w:val="both"/>
      </w:pPr>
      <w:r>
        <w:rPr>
          <w:rFonts w:ascii="Times New Roman"/>
          <w:b w:val="false"/>
          <w:i w:val="false"/>
          <w:color w:val="000000"/>
          <w:sz w:val="28"/>
        </w:rPr>
        <w:t>
      Азаматтардың жіберген өтініштері және растаушы құжаттар қоса беріледі.</w:t>
      </w:r>
    </w:p>
    <w:bookmarkEnd w:id="90"/>
    <w:bookmarkStart w:name="z104" w:id="91"/>
    <w:p>
      <w:pPr>
        <w:spacing w:after="0"/>
        <w:ind w:left="0"/>
        <w:jc w:val="both"/>
      </w:pPr>
      <w:r>
        <w:rPr>
          <w:rFonts w:ascii="Times New Roman"/>
          <w:b w:val="false"/>
          <w:i w:val="false"/>
          <w:color w:val="000000"/>
          <w:sz w:val="28"/>
        </w:rPr>
        <w:t>
      Басшы __________________________________________________________________________</w:t>
      </w:r>
    </w:p>
    <w:bookmarkEnd w:id="91"/>
    <w:bookmarkStart w:name="z105" w:id="92"/>
    <w:p>
      <w:pPr>
        <w:spacing w:after="0"/>
        <w:ind w:left="0"/>
        <w:jc w:val="both"/>
      </w:pPr>
      <w:r>
        <w:rPr>
          <w:rFonts w:ascii="Times New Roman"/>
          <w:b w:val="false"/>
          <w:i w:val="false"/>
          <w:color w:val="000000"/>
          <w:sz w:val="28"/>
        </w:rPr>
        <w:t>
      тегі, аты-жөнінің бас әріптері (қолы)</w:t>
      </w:r>
    </w:p>
    <w:bookmarkEnd w:id="92"/>
    <w:bookmarkStart w:name="z106" w:id="93"/>
    <w:p>
      <w:pPr>
        <w:spacing w:after="0"/>
        <w:ind w:left="0"/>
        <w:jc w:val="both"/>
      </w:pPr>
      <w:r>
        <w:rPr>
          <w:rFonts w:ascii="Times New Roman"/>
          <w:b w:val="false"/>
          <w:i w:val="false"/>
          <w:color w:val="000000"/>
          <w:sz w:val="28"/>
        </w:rPr>
        <w:t>
      Ұсыным берілген күн: "___" ___________ 20 ___ жыл</w:t>
      </w:r>
    </w:p>
    <w:bookmarkEnd w:id="9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