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17664" w14:textId="eb17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 әкімдігінің 2022 жылғы 19 қазандағы "Павлодар облысының ауызсумен жабдықтаудың баламасыз көздері болып табылатын сумен жабдықтаудың ерекше маңызды оқшау жүйелерінің тізбесін бекіту туралы" № 303/4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әкімдігінің 2026 жылғы 8 сәуірдегі № 89/1 қаулысы. Қазақстан Республикасының Әділет министрлігінде 2026 жылғы 10 сәуірде № 38387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облысының әкімдігі ҚАУЛЫ ЕТЕДІ: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Павлодар облысы әкімдігінің 2022 жылғы 19 қазандағы "Павлодар облысының ауызсумен жабдықтаудың баламасыз көздері болып табылатын сумен жабдықтаудың ерекше маңызды оқшау жүйелерінің тізбесін бекіту туралы" № 303/4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30261 болып тіркелген) күші жойылды деп танылсын.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"Павлодар облысының энергетика және тұрғын үй-коммуналдық шаруашылық басқармасы" мемлекеттік мекемесі Қазақстан Республикасының заңнамасында белгіленген тәртіппен: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Республикасының Әділет министрлігінде мемлекеттік тіркеуді;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қаулыны, оның ресми жарияланғанынан кейін Павлодар облысы әкімдігінің интернет-ресурсында орналастыруды қамтамасыз етсін.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жетекшілік ететін орынбасарына жүктелсін.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