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016a" w14:textId="aa50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коммуналдық мүлікті иеліктен айыру түрлерін таңдау жөніндегі критерийлерді айқындау туралы" Павлодар облысы әкімдігінің 2016 жылғы 4 шілдедегі № 212/5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2026 жылғы 2 ақпандағы № 21/1 қаулысы. Қазақстан Республикасының Әділет министрлігінде 2026 жылғы 5 ақпанда № 37944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"Облыстық коммуналдық мүлікті иеліктен айыру түрлерін таңдау жөніндегі критерийлерді айқындау туралы" Павлодар облысы әкімдігінің 2016 жылғы 4 шілдедегі № 212/5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5186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қаржы басқармасы" мемлекеттік мекемесі заңнамамен белгіленген тәртіпте: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Қазақстан Республикасының Әділет министрлігінде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