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094c2" w14:textId="cf094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Федоров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Федоров аудандық мәслихатының 2026 жылғы 18 қыркүйектегі № 270 шешімі. Қазақстан Республикасының Әділет министрлігінде 2026 жылғы 24 қыркүйекте № 39967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 сәйкес Федоров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Федоров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Федоров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18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270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Федоров аудандық мәслихатының күші жойылды деп танылған кейбір шешімдерінің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көрсету, оның мөлшерлерін белгілеу және мұқтаж азаматтардың жекелеген санаттарының тізбесін айқындау қағидаларын бекіту туралы" Федоров аудандық мәслихатының 2023 жылғы 22 қарашадағы </w:t>
      </w:r>
      <w:r>
        <w:rPr>
          <w:rFonts w:ascii="Times New Roman"/>
          <w:b w:val="false"/>
          <w:i w:val="false"/>
          <w:color w:val="000000"/>
          <w:sz w:val="28"/>
        </w:rPr>
        <w:t>№ 82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10099-10 болып тіркелген).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"Мәслихаттың 2023 жылғы 22 қарашадағы № 82 "Әлеуметтік көмек көрсету, оның мөлшерлерін белгілеу және мұқтаж азаматтардың жекелеген санаттарының тізбесін айқындау қағидаларын бекіту туралы" шешіміне өзгеріс енгізу туралы" Федоров аудандық мәслихатының 2024 жылғы 7 ақпандағы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10141-10 болып тіркелген).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"Мәслихаттың 2023 жылғы 22 қарашадағы № 82 "Әлеуметтік көмек көрсету, оның мөлшерлерін белгілеу және мұқтаж азаматтардың жекелеген санаттарының тізбесін айқындау қағидаларын бекіту туралы" шешіміне өзгерістер мен толықтыру енгізу туралы" Федоров аудандық мәслихатының 2024 жылғы 17 қазандағы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10297-10 болып тіркелген).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22 қарашадағы № 82 "Әлеуметтік көмек көрсету, оның мөлшерлерін белгілеу және мұқтаж азаматтардың жекелеген санаттарының тізбесін айқындау қағидаларын бекіту туралы" шешіміне өзгеріс енгізу туралы" Федоров аудандық мәслихатының 2025 жылғы 3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167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10404-10 болып тіркелген).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"Мәслихаттың 2023 жылғы 22 қарашадағы № 82 "Әлеуметтік көмек көрсету, оның мөлшерлерін белгілеу және мұқтаж азаматтардың жекелеген санаттарының тізбесін айқындау қағидаларын бекіту туралы" шешіміне өзгерістер енгізу туралы" Федоров аудандық мәслихатының 2026 жылғы 24 сәуірдегі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